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7489E" w14:textId="30D3D568" w:rsidR="00FA3E1A" w:rsidRPr="00486E37" w:rsidRDefault="00FA3E1A" w:rsidP="006F01EF">
      <w:pPr>
        <w:spacing w:after="0" w:line="240" w:lineRule="auto"/>
        <w:ind w:firstLine="680"/>
        <w:jc w:val="center"/>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t>Всероссийский конкурс образовательных практик по обновлению содержания</w:t>
      </w:r>
      <w:r w:rsidR="006F01EF">
        <w:rPr>
          <w:rFonts w:ascii="Times New Roman" w:eastAsia="Times New Roman" w:hAnsi="Times New Roman" w:cs="Times New Roman"/>
          <w:sz w:val="28"/>
          <w:szCs w:val="28"/>
          <w:lang w:val="ru-RU" w:eastAsia="ru-RU"/>
        </w:rPr>
        <w:t xml:space="preserve"> </w:t>
      </w:r>
      <w:r w:rsidRPr="00486E37">
        <w:rPr>
          <w:rFonts w:ascii="Times New Roman" w:eastAsia="Times New Roman" w:hAnsi="Times New Roman" w:cs="Times New Roman"/>
          <w:sz w:val="28"/>
          <w:szCs w:val="28"/>
          <w:lang w:val="ru-RU" w:eastAsia="ru-RU"/>
        </w:rPr>
        <w:t>и технологий дополнительного образования в соответствии с приоритетными направлениями, в том числе каникулярных профориентационных школ, организованных образовательными организациями в 2022 году</w:t>
      </w:r>
    </w:p>
    <w:p w14:paraId="7DF7771E" w14:textId="19A1AE6A" w:rsidR="00FA3E1A" w:rsidRPr="00486E37" w:rsidRDefault="00FA3E1A" w:rsidP="006F01EF">
      <w:pPr>
        <w:spacing w:after="0" w:line="240" w:lineRule="auto"/>
        <w:ind w:firstLine="680"/>
        <w:jc w:val="both"/>
        <w:rPr>
          <w:rFonts w:ascii="Times New Roman" w:eastAsia="Times New Roman" w:hAnsi="Times New Roman" w:cs="Times New Roman"/>
          <w:sz w:val="28"/>
          <w:szCs w:val="28"/>
          <w:lang w:val="ru-RU" w:eastAsia="ru-RU"/>
        </w:rPr>
      </w:pPr>
    </w:p>
    <w:p w14:paraId="48BB1B79" w14:textId="77777777" w:rsidR="00AC7F88" w:rsidRPr="00486E37" w:rsidRDefault="00AC7F88" w:rsidP="006F01EF">
      <w:pPr>
        <w:spacing w:after="0" w:line="240" w:lineRule="auto"/>
        <w:ind w:firstLine="680"/>
        <w:jc w:val="both"/>
        <w:rPr>
          <w:rFonts w:ascii="Times New Roman" w:eastAsia="Times New Roman" w:hAnsi="Times New Roman" w:cs="Times New Roman"/>
          <w:color w:val="000000"/>
          <w:sz w:val="28"/>
          <w:szCs w:val="28"/>
          <w:lang w:val="ru-RU" w:eastAsia="ru-RU"/>
        </w:rPr>
      </w:pPr>
    </w:p>
    <w:p w14:paraId="4D19BFA2" w14:textId="77777777" w:rsidR="00AC7F88" w:rsidRPr="00486E37" w:rsidRDefault="00AC7F88" w:rsidP="006F01EF">
      <w:pPr>
        <w:spacing w:after="0" w:line="240" w:lineRule="auto"/>
        <w:ind w:firstLine="680"/>
        <w:jc w:val="both"/>
        <w:rPr>
          <w:rFonts w:ascii="Times New Roman" w:eastAsia="Times New Roman" w:hAnsi="Times New Roman" w:cs="Times New Roman"/>
          <w:color w:val="000000"/>
          <w:sz w:val="28"/>
          <w:szCs w:val="28"/>
          <w:lang w:val="ru-RU" w:eastAsia="ru-RU"/>
        </w:rPr>
      </w:pPr>
    </w:p>
    <w:p w14:paraId="6FD9790C" w14:textId="77777777" w:rsidR="00AC7F88" w:rsidRPr="00486E37" w:rsidRDefault="00AC7F88" w:rsidP="006F01EF">
      <w:pPr>
        <w:spacing w:after="0" w:line="240" w:lineRule="auto"/>
        <w:ind w:firstLine="680"/>
        <w:jc w:val="both"/>
        <w:rPr>
          <w:rFonts w:ascii="Times New Roman" w:eastAsia="Times New Roman" w:hAnsi="Times New Roman" w:cs="Times New Roman"/>
          <w:color w:val="000000"/>
          <w:sz w:val="28"/>
          <w:szCs w:val="28"/>
          <w:lang w:val="ru-RU" w:eastAsia="ru-RU"/>
        </w:rPr>
      </w:pPr>
    </w:p>
    <w:p w14:paraId="2E4D92CE" w14:textId="27EFCE2F" w:rsidR="00AC7F88" w:rsidRPr="00486E37" w:rsidRDefault="00FA3E1A" w:rsidP="006F01EF">
      <w:pPr>
        <w:spacing w:after="0" w:line="240" w:lineRule="auto"/>
        <w:ind w:firstLine="680"/>
        <w:jc w:val="center"/>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наименование </w:t>
      </w:r>
      <w:r w:rsidR="00AC7F88" w:rsidRPr="00486E37">
        <w:rPr>
          <w:rFonts w:ascii="Times New Roman" w:eastAsia="Times New Roman" w:hAnsi="Times New Roman" w:cs="Times New Roman"/>
          <w:color w:val="000000"/>
          <w:sz w:val="28"/>
          <w:szCs w:val="28"/>
          <w:lang w:val="ru-RU" w:eastAsia="ru-RU"/>
        </w:rPr>
        <w:t>образовательной</w:t>
      </w:r>
      <w:r w:rsidRPr="00486E37">
        <w:rPr>
          <w:rFonts w:ascii="Times New Roman" w:eastAsia="Times New Roman" w:hAnsi="Times New Roman" w:cs="Times New Roman"/>
          <w:color w:val="000000"/>
          <w:sz w:val="28"/>
          <w:szCs w:val="28"/>
          <w:lang w:val="ru-RU" w:eastAsia="ru-RU"/>
        </w:rPr>
        <w:t xml:space="preserve"> практики</w:t>
      </w:r>
    </w:p>
    <w:p w14:paraId="203B6ABA" w14:textId="5BC00AF9" w:rsidR="003C037E" w:rsidRDefault="008F162F" w:rsidP="006F01EF">
      <w:pPr>
        <w:spacing w:after="0" w:line="240" w:lineRule="auto"/>
        <w:ind w:firstLine="680"/>
        <w:jc w:val="center"/>
        <w:rPr>
          <w:rFonts w:ascii="Times New Roman" w:eastAsia="Times New Roman" w:hAnsi="Times New Roman" w:cs="Times New Roman"/>
          <w:b/>
          <w:color w:val="000000"/>
          <w:sz w:val="28"/>
          <w:szCs w:val="28"/>
          <w:lang w:val="ru-RU" w:eastAsia="ru-RU"/>
        </w:rPr>
      </w:pPr>
      <w:r w:rsidRPr="008F162F">
        <w:rPr>
          <w:rFonts w:ascii="Times New Roman" w:eastAsia="Times New Roman" w:hAnsi="Times New Roman" w:cs="Times New Roman"/>
          <w:b/>
          <w:color w:val="000000"/>
          <w:sz w:val="28"/>
          <w:szCs w:val="28"/>
          <w:lang w:val="ru-RU" w:eastAsia="ru-RU"/>
        </w:rPr>
        <w:t xml:space="preserve">Всероссийская краткосрочная профориентационная профильная смена </w:t>
      </w:r>
      <w:r w:rsidR="00C866E7">
        <w:rPr>
          <w:rFonts w:ascii="Times New Roman" w:eastAsia="Times New Roman" w:hAnsi="Times New Roman" w:cs="Times New Roman"/>
          <w:b/>
          <w:color w:val="000000"/>
          <w:sz w:val="28"/>
          <w:szCs w:val="28"/>
          <w:lang w:val="ru-RU" w:eastAsia="ru-RU"/>
        </w:rPr>
        <w:t>по</w:t>
      </w:r>
      <w:r w:rsidR="00C866E7" w:rsidRPr="00C866E7">
        <w:rPr>
          <w:rFonts w:ascii="Times New Roman" w:eastAsia="Times New Roman" w:hAnsi="Times New Roman" w:cs="Times New Roman"/>
          <w:b/>
          <w:color w:val="000000"/>
          <w:sz w:val="28"/>
          <w:szCs w:val="28"/>
          <w:lang w:val="ru-RU" w:eastAsia="ru-RU"/>
        </w:rPr>
        <w:t xml:space="preserve"> реализации сетевой дополнительной общеобразовательной общеразвивающей программ</w:t>
      </w:r>
      <w:r w:rsidR="00C866E7">
        <w:rPr>
          <w:rFonts w:ascii="Times New Roman" w:eastAsia="Times New Roman" w:hAnsi="Times New Roman" w:cs="Times New Roman"/>
          <w:b/>
          <w:color w:val="000000"/>
          <w:sz w:val="28"/>
          <w:szCs w:val="28"/>
          <w:lang w:val="ru-RU" w:eastAsia="ru-RU"/>
        </w:rPr>
        <w:t>ы</w:t>
      </w:r>
    </w:p>
    <w:p w14:paraId="7105BF3A" w14:textId="1C61D9A8" w:rsidR="00AC7F88" w:rsidRPr="00486E37" w:rsidRDefault="002C0A0E" w:rsidP="006F01EF">
      <w:pPr>
        <w:spacing w:after="0" w:line="240" w:lineRule="auto"/>
        <w:ind w:firstLine="680"/>
        <w:jc w:val="center"/>
        <w:rPr>
          <w:rFonts w:ascii="Times New Roman" w:eastAsia="Times New Roman" w:hAnsi="Times New Roman" w:cs="Times New Roman"/>
          <w:b/>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«ЛАБОРАТОРИЯ ПРОФЕССИЙ И НАВЫКОВ. PROFI.SKILLS.LAB»</w:t>
      </w:r>
    </w:p>
    <w:p w14:paraId="3CFCF0A5" w14:textId="7ABAC226" w:rsidR="00FA3E1A" w:rsidRPr="00486E37" w:rsidRDefault="00FA3E1A" w:rsidP="006F01EF">
      <w:pPr>
        <w:spacing w:after="0" w:line="240" w:lineRule="auto"/>
        <w:ind w:firstLine="680"/>
        <w:jc w:val="center"/>
        <w:rPr>
          <w:rFonts w:ascii="Times New Roman" w:eastAsia="Times New Roman" w:hAnsi="Times New Roman" w:cs="Times New Roman"/>
          <w:b/>
          <w:color w:val="000000"/>
          <w:sz w:val="28"/>
          <w:szCs w:val="28"/>
          <w:lang w:val="ru-RU" w:eastAsia="ru-RU"/>
        </w:rPr>
      </w:pPr>
    </w:p>
    <w:p w14:paraId="69B71B85" w14:textId="6F2C4639" w:rsidR="00FA3E1A" w:rsidRPr="00486E37" w:rsidRDefault="00FA3E1A" w:rsidP="006F01EF">
      <w:pPr>
        <w:spacing w:after="0" w:line="240" w:lineRule="auto"/>
        <w:ind w:firstLine="680"/>
        <w:jc w:val="center"/>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номинация</w:t>
      </w:r>
    </w:p>
    <w:p w14:paraId="108EDC84" w14:textId="3F1B3AE6" w:rsidR="00FA3E1A" w:rsidRPr="00486E37" w:rsidRDefault="00486E37" w:rsidP="006F01EF">
      <w:pPr>
        <w:spacing w:after="0" w:line="240" w:lineRule="auto"/>
        <w:ind w:firstLine="680"/>
        <w:jc w:val="center"/>
        <w:rPr>
          <w:rFonts w:ascii="Times New Roman" w:eastAsia="Times New Roman" w:hAnsi="Times New Roman" w:cs="Times New Roman"/>
          <w:b/>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 xml:space="preserve">7.2. </w:t>
      </w:r>
      <w:r w:rsidR="00FA3E1A" w:rsidRPr="00486E37">
        <w:rPr>
          <w:rFonts w:ascii="Times New Roman" w:eastAsia="Times New Roman" w:hAnsi="Times New Roman" w:cs="Times New Roman"/>
          <w:b/>
          <w:color w:val="000000"/>
          <w:sz w:val="28"/>
          <w:szCs w:val="28"/>
          <w:lang w:val="ru-RU" w:eastAsia="ru-RU"/>
        </w:rPr>
        <w:t>Социально-гуманитарная</w:t>
      </w:r>
    </w:p>
    <w:p w14:paraId="12AF55C3" w14:textId="6B5B76B3" w:rsidR="00486E37" w:rsidRPr="00486E37" w:rsidRDefault="00486E37" w:rsidP="006F01EF">
      <w:pPr>
        <w:spacing w:after="0" w:line="240" w:lineRule="auto"/>
        <w:ind w:firstLine="680"/>
        <w:jc w:val="center"/>
        <w:rPr>
          <w:rFonts w:ascii="Times New Roman" w:eastAsia="Times New Roman" w:hAnsi="Times New Roman" w:cs="Times New Roman"/>
          <w:b/>
          <w:color w:val="000000"/>
          <w:sz w:val="28"/>
          <w:szCs w:val="28"/>
          <w:lang w:val="ru-RU" w:eastAsia="ru-RU"/>
        </w:rPr>
      </w:pPr>
    </w:p>
    <w:p w14:paraId="2EE58F10" w14:textId="6456E438" w:rsidR="00486E37" w:rsidRPr="00486E37" w:rsidRDefault="00486E37" w:rsidP="006F01EF">
      <w:pPr>
        <w:spacing w:after="0" w:line="240" w:lineRule="auto"/>
        <w:ind w:firstLine="680"/>
        <w:jc w:val="center"/>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приоритетное направление</w:t>
      </w:r>
    </w:p>
    <w:p w14:paraId="747E2CB4" w14:textId="29D5E30F" w:rsidR="00486E37" w:rsidRPr="00486E37" w:rsidRDefault="00486E37" w:rsidP="006F01EF">
      <w:pPr>
        <w:spacing w:after="0" w:line="240" w:lineRule="auto"/>
        <w:ind w:firstLine="680"/>
        <w:jc w:val="center"/>
        <w:rPr>
          <w:rFonts w:ascii="Times New Roman" w:eastAsia="Times New Roman" w:hAnsi="Times New Roman" w:cs="Times New Roman"/>
          <w:b/>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 xml:space="preserve">Менеджмент </w:t>
      </w:r>
      <w:proofErr w:type="spellStart"/>
      <w:r w:rsidRPr="00486E37">
        <w:rPr>
          <w:rFonts w:ascii="Times New Roman" w:eastAsia="Times New Roman" w:hAnsi="Times New Roman" w:cs="Times New Roman"/>
          <w:b/>
          <w:color w:val="000000"/>
          <w:sz w:val="28"/>
          <w:szCs w:val="28"/>
          <w:lang w:val="ru-RU" w:eastAsia="ru-RU"/>
        </w:rPr>
        <w:t>кросскультурных</w:t>
      </w:r>
      <w:proofErr w:type="spellEnd"/>
      <w:r w:rsidRPr="00486E37">
        <w:rPr>
          <w:rFonts w:ascii="Times New Roman" w:eastAsia="Times New Roman" w:hAnsi="Times New Roman" w:cs="Times New Roman"/>
          <w:b/>
          <w:color w:val="000000"/>
          <w:sz w:val="28"/>
          <w:szCs w:val="28"/>
          <w:lang w:val="ru-RU" w:eastAsia="ru-RU"/>
        </w:rPr>
        <w:t xml:space="preserve"> коммуникаций</w:t>
      </w:r>
    </w:p>
    <w:p w14:paraId="0485FE79" w14:textId="77777777" w:rsidR="00AC7F88" w:rsidRPr="00486E37" w:rsidRDefault="00AC7F88" w:rsidP="006F01EF">
      <w:pPr>
        <w:spacing w:after="0" w:line="240" w:lineRule="auto"/>
        <w:ind w:firstLine="680"/>
        <w:jc w:val="both"/>
        <w:rPr>
          <w:rFonts w:ascii="Times New Roman" w:eastAsia="Times New Roman" w:hAnsi="Times New Roman" w:cs="Times New Roman"/>
          <w:b/>
          <w:color w:val="000000"/>
          <w:sz w:val="28"/>
          <w:szCs w:val="28"/>
          <w:lang w:val="ru-RU" w:eastAsia="ru-RU"/>
        </w:rPr>
      </w:pPr>
    </w:p>
    <w:p w14:paraId="238018BD" w14:textId="77777777" w:rsidR="00AC7F88" w:rsidRPr="00486E37" w:rsidRDefault="00AC7F88" w:rsidP="006F01EF">
      <w:pPr>
        <w:spacing w:after="0" w:line="240" w:lineRule="auto"/>
        <w:ind w:firstLine="680"/>
        <w:jc w:val="both"/>
        <w:rPr>
          <w:rFonts w:ascii="Times New Roman" w:hAnsi="Times New Roman" w:cs="Times New Roman"/>
          <w:sz w:val="28"/>
          <w:szCs w:val="28"/>
          <w:lang w:val="ru-RU"/>
        </w:rPr>
      </w:pPr>
    </w:p>
    <w:p w14:paraId="0441C7A8" w14:textId="77777777" w:rsidR="00AC7F88" w:rsidRPr="00486E37" w:rsidRDefault="00AC7F88" w:rsidP="006F01EF">
      <w:pPr>
        <w:spacing w:after="0" w:line="240" w:lineRule="auto"/>
        <w:ind w:firstLine="680"/>
        <w:jc w:val="both"/>
        <w:rPr>
          <w:rFonts w:ascii="Times New Roman" w:hAnsi="Times New Roman" w:cs="Times New Roman"/>
          <w:sz w:val="28"/>
          <w:szCs w:val="28"/>
          <w:lang w:val="ru-RU"/>
        </w:rPr>
      </w:pPr>
    </w:p>
    <w:p w14:paraId="76DE3577" w14:textId="20CF2B36" w:rsidR="00AC7F88" w:rsidRPr="00486E37" w:rsidRDefault="00AC7F88" w:rsidP="006F01EF">
      <w:pPr>
        <w:spacing w:after="0" w:line="240" w:lineRule="auto"/>
        <w:ind w:firstLine="680"/>
        <w:jc w:val="both"/>
        <w:rPr>
          <w:rFonts w:ascii="Times New Roman" w:hAnsi="Times New Roman" w:cs="Times New Roman"/>
          <w:sz w:val="28"/>
          <w:szCs w:val="28"/>
          <w:lang w:val="ru-RU"/>
        </w:rPr>
      </w:pPr>
    </w:p>
    <w:p w14:paraId="227F042A" w14:textId="6E94F1B2" w:rsidR="00486E37" w:rsidRPr="00486E37" w:rsidRDefault="00486E37"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Авторы:</w:t>
      </w:r>
    </w:p>
    <w:p w14:paraId="45B61409" w14:textId="55F49182"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 xml:space="preserve">Котова Анна Александровна, </w:t>
      </w:r>
    </w:p>
    <w:p w14:paraId="752B7635" w14:textId="7777777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методист, зам. директора СПб ГЦДТТ,</w:t>
      </w:r>
    </w:p>
    <w:p w14:paraId="1F62C066" w14:textId="7777777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 xml:space="preserve">Васильева Юлия Владимировна, </w:t>
      </w:r>
    </w:p>
    <w:p w14:paraId="2A7BC752" w14:textId="7777777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методист, зам. директора СПбГЦДТТ,</w:t>
      </w:r>
    </w:p>
    <w:p w14:paraId="699A6C74" w14:textId="7777777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 xml:space="preserve">Пугачева Татьяна Сергеевна, </w:t>
      </w:r>
    </w:p>
    <w:p w14:paraId="643F8BE9" w14:textId="7777777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старший методист СПб ГЦДТТ,</w:t>
      </w:r>
    </w:p>
    <w:p w14:paraId="74E74774" w14:textId="7777777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 xml:space="preserve">Масленникова Ольга Александровна, </w:t>
      </w:r>
    </w:p>
    <w:p w14:paraId="67AD16DD" w14:textId="3A520FC7" w:rsidR="00AC7F88" w:rsidRPr="00486E37" w:rsidRDefault="00AC7F88" w:rsidP="006F01EF">
      <w:pPr>
        <w:spacing w:after="0" w:line="240" w:lineRule="auto"/>
        <w:ind w:firstLine="680"/>
        <w:jc w:val="right"/>
        <w:rPr>
          <w:rFonts w:ascii="Times New Roman" w:hAnsi="Times New Roman" w:cs="Times New Roman"/>
          <w:sz w:val="28"/>
          <w:szCs w:val="28"/>
          <w:lang w:val="ru-RU"/>
        </w:rPr>
      </w:pPr>
      <w:r w:rsidRPr="00486E37">
        <w:rPr>
          <w:rFonts w:ascii="Times New Roman" w:hAnsi="Times New Roman" w:cs="Times New Roman"/>
          <w:sz w:val="28"/>
          <w:szCs w:val="28"/>
          <w:lang w:val="ru-RU"/>
        </w:rPr>
        <w:t>директор по развитию музея-макета «Петровская Акватория»</w:t>
      </w:r>
    </w:p>
    <w:p w14:paraId="7934220D" w14:textId="1BAB9A0F"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2141F0C4" w14:textId="2871A105"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2A3AF923" w14:textId="0AFBC97B"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786D2F8C" w14:textId="1B1ADDDB"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70BDD347" w14:textId="2BF97F34"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15258E51" w14:textId="77777777"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4D473845" w14:textId="4BD24F77" w:rsidR="00486E37" w:rsidRPr="00486E37" w:rsidRDefault="00486E37" w:rsidP="006F01EF">
      <w:pPr>
        <w:spacing w:after="0" w:line="240" w:lineRule="auto"/>
        <w:ind w:firstLine="680"/>
        <w:jc w:val="both"/>
        <w:rPr>
          <w:rFonts w:ascii="Times New Roman" w:hAnsi="Times New Roman" w:cs="Times New Roman"/>
          <w:sz w:val="28"/>
          <w:szCs w:val="28"/>
          <w:lang w:val="ru-RU"/>
        </w:rPr>
      </w:pPr>
    </w:p>
    <w:p w14:paraId="5E3F5661" w14:textId="32ACAE28" w:rsidR="00486E37" w:rsidRPr="00486E37" w:rsidRDefault="00486E37" w:rsidP="006F01EF">
      <w:pPr>
        <w:spacing w:after="0" w:line="240" w:lineRule="auto"/>
        <w:ind w:firstLine="680"/>
        <w:jc w:val="center"/>
        <w:rPr>
          <w:rFonts w:ascii="Times New Roman" w:hAnsi="Times New Roman" w:cs="Times New Roman"/>
          <w:sz w:val="28"/>
          <w:szCs w:val="28"/>
          <w:lang w:val="ru-RU"/>
        </w:rPr>
      </w:pPr>
      <w:r w:rsidRPr="00486E37">
        <w:rPr>
          <w:rFonts w:ascii="Times New Roman" w:hAnsi="Times New Roman" w:cs="Times New Roman"/>
          <w:sz w:val="28"/>
          <w:szCs w:val="28"/>
          <w:lang w:val="ru-RU"/>
        </w:rPr>
        <w:t>Санкт-Петербург</w:t>
      </w:r>
    </w:p>
    <w:p w14:paraId="25A20861" w14:textId="58751659" w:rsidR="00486E37" w:rsidRPr="00486E37" w:rsidRDefault="00486E37" w:rsidP="006F01EF">
      <w:pPr>
        <w:spacing w:after="0" w:line="240" w:lineRule="auto"/>
        <w:ind w:firstLine="680"/>
        <w:jc w:val="center"/>
        <w:rPr>
          <w:rFonts w:ascii="Times New Roman" w:hAnsi="Times New Roman" w:cs="Times New Roman"/>
          <w:sz w:val="28"/>
          <w:szCs w:val="28"/>
          <w:lang w:val="ru-RU"/>
        </w:rPr>
      </w:pPr>
      <w:r w:rsidRPr="00486E37">
        <w:rPr>
          <w:rFonts w:ascii="Times New Roman" w:hAnsi="Times New Roman" w:cs="Times New Roman"/>
          <w:sz w:val="28"/>
          <w:szCs w:val="28"/>
          <w:lang w:val="ru-RU"/>
        </w:rPr>
        <w:t>2022 год</w:t>
      </w:r>
    </w:p>
    <w:p w14:paraId="4E8D5F06" w14:textId="77777777" w:rsidR="000934E8" w:rsidRDefault="000934E8" w:rsidP="000934E8">
      <w:pPr>
        <w:jc w:val="center"/>
        <w:rPr>
          <w:rFonts w:ascii="Times New Roman" w:hAnsi="Times New Roman" w:cs="Times New Roman"/>
          <w:b/>
          <w:sz w:val="28"/>
          <w:szCs w:val="28"/>
          <w:lang w:val="ru-RU"/>
        </w:rPr>
      </w:pPr>
      <w:r w:rsidRPr="00C2491E">
        <w:rPr>
          <w:rFonts w:ascii="Times New Roman" w:hAnsi="Times New Roman" w:cs="Times New Roman"/>
          <w:b/>
          <w:sz w:val="28"/>
          <w:szCs w:val="28"/>
          <w:lang w:val="ru-RU"/>
        </w:rPr>
        <w:lastRenderedPageBreak/>
        <w:t>Паспорт образовательной практики</w:t>
      </w:r>
    </w:p>
    <w:tbl>
      <w:tblPr>
        <w:tblStyle w:val="a3"/>
        <w:tblW w:w="10201" w:type="dxa"/>
        <w:tblLayout w:type="fixed"/>
        <w:tblLook w:val="04A0" w:firstRow="1" w:lastRow="0" w:firstColumn="1" w:lastColumn="0" w:noHBand="0" w:noVBand="1"/>
      </w:tblPr>
      <w:tblGrid>
        <w:gridCol w:w="2689"/>
        <w:gridCol w:w="7512"/>
      </w:tblGrid>
      <w:tr w:rsidR="000934E8" w:rsidRPr="00454FFE" w14:paraId="40A2B59F" w14:textId="77777777" w:rsidTr="000934E8">
        <w:tc>
          <w:tcPr>
            <w:tcW w:w="2689" w:type="dxa"/>
          </w:tcPr>
          <w:p w14:paraId="2083547B" w14:textId="77777777" w:rsidR="000934E8" w:rsidRPr="00C2491E" w:rsidRDefault="000934E8" w:rsidP="005D1E8D">
            <w:pPr>
              <w:rPr>
                <w:rFonts w:ascii="Times New Roman" w:hAnsi="Times New Roman" w:cs="Times New Roman"/>
                <w:sz w:val="28"/>
                <w:szCs w:val="28"/>
              </w:rPr>
            </w:pPr>
            <w:r w:rsidRPr="00C2491E">
              <w:rPr>
                <w:rFonts w:ascii="Times New Roman" w:hAnsi="Times New Roman" w:cs="Times New Roman"/>
                <w:sz w:val="28"/>
                <w:szCs w:val="28"/>
              </w:rPr>
              <w:t>Наименование</w:t>
            </w:r>
            <w:r>
              <w:rPr>
                <w:rFonts w:ascii="Times New Roman" w:hAnsi="Times New Roman" w:cs="Times New Roman"/>
                <w:sz w:val="28"/>
                <w:szCs w:val="28"/>
              </w:rPr>
              <w:t xml:space="preserve"> образовательной практики</w:t>
            </w:r>
            <w:r w:rsidRPr="00C2491E">
              <w:rPr>
                <w:rFonts w:ascii="Times New Roman" w:hAnsi="Times New Roman" w:cs="Times New Roman"/>
                <w:sz w:val="28"/>
                <w:szCs w:val="28"/>
              </w:rPr>
              <w:t xml:space="preserve"> </w:t>
            </w:r>
          </w:p>
        </w:tc>
        <w:tc>
          <w:tcPr>
            <w:tcW w:w="7512" w:type="dxa"/>
          </w:tcPr>
          <w:p w14:paraId="694CC15B"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Всероссийская краткосрочная</w:t>
            </w:r>
            <w:r w:rsidRPr="00D715DB">
              <w:rPr>
                <w:rFonts w:ascii="Times New Roman" w:hAnsi="Times New Roman" w:cs="Times New Roman"/>
                <w:sz w:val="28"/>
                <w:szCs w:val="28"/>
              </w:rPr>
              <w:t xml:space="preserve"> профориентационн</w:t>
            </w:r>
            <w:r>
              <w:rPr>
                <w:rFonts w:ascii="Times New Roman" w:hAnsi="Times New Roman" w:cs="Times New Roman"/>
                <w:sz w:val="28"/>
                <w:szCs w:val="28"/>
              </w:rPr>
              <w:t>ая</w:t>
            </w:r>
            <w:r w:rsidRPr="00D715DB">
              <w:rPr>
                <w:rFonts w:ascii="Times New Roman" w:hAnsi="Times New Roman" w:cs="Times New Roman"/>
                <w:sz w:val="28"/>
                <w:szCs w:val="28"/>
              </w:rPr>
              <w:t xml:space="preserve"> профильн</w:t>
            </w:r>
            <w:r>
              <w:rPr>
                <w:rFonts w:ascii="Times New Roman" w:hAnsi="Times New Roman" w:cs="Times New Roman"/>
                <w:sz w:val="28"/>
                <w:szCs w:val="28"/>
              </w:rPr>
              <w:t>ая смена по</w:t>
            </w:r>
            <w:r w:rsidRPr="00615CBB">
              <w:rPr>
                <w:rFonts w:ascii="Times New Roman" w:hAnsi="Times New Roman" w:cs="Times New Roman"/>
                <w:sz w:val="28"/>
                <w:szCs w:val="28"/>
              </w:rPr>
              <w:t xml:space="preserve"> реализации сетевой дополнительной общеобразовательной общеразвивающей программ</w:t>
            </w:r>
            <w:r>
              <w:rPr>
                <w:rFonts w:ascii="Times New Roman" w:hAnsi="Times New Roman" w:cs="Times New Roman"/>
                <w:sz w:val="28"/>
                <w:szCs w:val="28"/>
              </w:rPr>
              <w:t>ы</w:t>
            </w:r>
            <w:r w:rsidRPr="00615CBB">
              <w:rPr>
                <w:rFonts w:ascii="Times New Roman" w:hAnsi="Times New Roman" w:cs="Times New Roman"/>
                <w:sz w:val="28"/>
                <w:szCs w:val="28"/>
              </w:rPr>
              <w:t xml:space="preserve"> </w:t>
            </w:r>
            <w:r w:rsidRPr="00D715DB">
              <w:rPr>
                <w:rFonts w:ascii="Times New Roman" w:hAnsi="Times New Roman" w:cs="Times New Roman"/>
                <w:sz w:val="28"/>
                <w:szCs w:val="28"/>
              </w:rPr>
              <w:t>«Лаборатория профессий и навыков PROFI.SKILLS.ЛАБ»</w:t>
            </w:r>
            <w:r>
              <w:rPr>
                <w:rFonts w:ascii="Times New Roman" w:hAnsi="Times New Roman" w:cs="Times New Roman"/>
                <w:sz w:val="28"/>
                <w:szCs w:val="28"/>
              </w:rPr>
              <w:t xml:space="preserve"> </w:t>
            </w:r>
          </w:p>
        </w:tc>
      </w:tr>
      <w:tr w:rsidR="000934E8" w14:paraId="0673D81F" w14:textId="77777777" w:rsidTr="000934E8">
        <w:tc>
          <w:tcPr>
            <w:tcW w:w="2689" w:type="dxa"/>
          </w:tcPr>
          <w:p w14:paraId="3D1E6E60"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Номинация</w:t>
            </w:r>
          </w:p>
        </w:tc>
        <w:tc>
          <w:tcPr>
            <w:tcW w:w="7512" w:type="dxa"/>
          </w:tcPr>
          <w:p w14:paraId="537D3C01" w14:textId="77777777" w:rsidR="000934E8" w:rsidRPr="00C2491E" w:rsidRDefault="000934E8" w:rsidP="005D1E8D">
            <w:pPr>
              <w:rPr>
                <w:rFonts w:ascii="Times New Roman" w:hAnsi="Times New Roman" w:cs="Times New Roman"/>
                <w:sz w:val="28"/>
                <w:szCs w:val="28"/>
              </w:rPr>
            </w:pPr>
            <w:r w:rsidRPr="00863F42">
              <w:rPr>
                <w:rFonts w:ascii="Times New Roman" w:hAnsi="Times New Roman" w:cs="Times New Roman"/>
                <w:sz w:val="28"/>
                <w:szCs w:val="28"/>
              </w:rPr>
              <w:t>7.2. Социально-гуманитарная</w:t>
            </w:r>
          </w:p>
        </w:tc>
      </w:tr>
      <w:tr w:rsidR="000934E8" w14:paraId="393AA8DB" w14:textId="77777777" w:rsidTr="000934E8">
        <w:tc>
          <w:tcPr>
            <w:tcW w:w="2689" w:type="dxa"/>
          </w:tcPr>
          <w:p w14:paraId="2536C400"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Приоритетное направление</w:t>
            </w:r>
          </w:p>
        </w:tc>
        <w:tc>
          <w:tcPr>
            <w:tcW w:w="7512" w:type="dxa"/>
          </w:tcPr>
          <w:p w14:paraId="410A0A51" w14:textId="77777777" w:rsidR="000934E8" w:rsidRPr="00C2491E"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 xml:space="preserve">Менеджмент </w:t>
            </w:r>
            <w:proofErr w:type="spellStart"/>
            <w:r w:rsidRPr="0028319D">
              <w:rPr>
                <w:rFonts w:ascii="Times New Roman" w:hAnsi="Times New Roman" w:cs="Times New Roman"/>
                <w:sz w:val="28"/>
                <w:szCs w:val="28"/>
              </w:rPr>
              <w:t>кросскультурных</w:t>
            </w:r>
            <w:proofErr w:type="spellEnd"/>
            <w:r w:rsidRPr="0028319D">
              <w:rPr>
                <w:rFonts w:ascii="Times New Roman" w:hAnsi="Times New Roman" w:cs="Times New Roman"/>
                <w:sz w:val="28"/>
                <w:szCs w:val="28"/>
              </w:rPr>
              <w:t xml:space="preserve"> коммуникаций</w:t>
            </w:r>
          </w:p>
        </w:tc>
      </w:tr>
      <w:tr w:rsidR="000934E8" w:rsidRPr="00454FFE" w14:paraId="5BF391E2" w14:textId="77777777" w:rsidTr="000934E8">
        <w:tc>
          <w:tcPr>
            <w:tcW w:w="2689" w:type="dxa"/>
          </w:tcPr>
          <w:p w14:paraId="1A6CB4D3" w14:textId="77777777" w:rsidR="000934E8" w:rsidRPr="00C2491E" w:rsidRDefault="000934E8" w:rsidP="005D1E8D">
            <w:pPr>
              <w:rPr>
                <w:rFonts w:ascii="Times New Roman" w:hAnsi="Times New Roman" w:cs="Times New Roman"/>
                <w:sz w:val="28"/>
                <w:szCs w:val="28"/>
              </w:rPr>
            </w:pPr>
            <w:r w:rsidRPr="008B1039">
              <w:rPr>
                <w:rFonts w:ascii="Times New Roman" w:hAnsi="Times New Roman" w:cs="Times New Roman"/>
                <w:sz w:val="28"/>
                <w:szCs w:val="28"/>
              </w:rPr>
              <w:t>Цель</w:t>
            </w:r>
          </w:p>
        </w:tc>
        <w:tc>
          <w:tcPr>
            <w:tcW w:w="7512" w:type="dxa"/>
          </w:tcPr>
          <w:p w14:paraId="5761BF45" w14:textId="77777777" w:rsidR="000934E8" w:rsidRPr="00C2491E" w:rsidRDefault="000934E8" w:rsidP="005D1E8D">
            <w:pPr>
              <w:jc w:val="both"/>
              <w:rPr>
                <w:rFonts w:ascii="Times New Roman" w:hAnsi="Times New Roman" w:cs="Times New Roman"/>
                <w:sz w:val="28"/>
                <w:szCs w:val="28"/>
              </w:rPr>
            </w:pPr>
            <w:r>
              <w:rPr>
                <w:rFonts w:ascii="Times New Roman" w:hAnsi="Times New Roman" w:cs="Times New Roman"/>
                <w:sz w:val="28"/>
                <w:szCs w:val="28"/>
              </w:rPr>
              <w:t>С</w:t>
            </w:r>
            <w:r w:rsidRPr="008B1039">
              <w:rPr>
                <w:rFonts w:ascii="Times New Roman" w:hAnsi="Times New Roman" w:cs="Times New Roman"/>
                <w:sz w:val="28"/>
                <w:szCs w:val="28"/>
              </w:rPr>
              <w:t>оздание условий и методических инструментов обновления содержания и технологий программ</w:t>
            </w:r>
            <w:r>
              <w:rPr>
                <w:rFonts w:ascii="Times New Roman" w:hAnsi="Times New Roman" w:cs="Times New Roman"/>
                <w:sz w:val="28"/>
                <w:szCs w:val="28"/>
              </w:rPr>
              <w:t>ы</w:t>
            </w:r>
            <w:r w:rsidRPr="008B1039">
              <w:rPr>
                <w:rFonts w:ascii="Times New Roman" w:hAnsi="Times New Roman" w:cs="Times New Roman"/>
                <w:sz w:val="28"/>
                <w:szCs w:val="28"/>
              </w:rPr>
              <w:t xml:space="preserve"> дополнительного образования в соответствии приоритетными направлениями в рамках каникулярной летней профориентационной смены.</w:t>
            </w:r>
          </w:p>
        </w:tc>
      </w:tr>
      <w:tr w:rsidR="000934E8" w:rsidRPr="00454FFE" w14:paraId="38E24CCA" w14:textId="77777777" w:rsidTr="000934E8">
        <w:tc>
          <w:tcPr>
            <w:tcW w:w="2689" w:type="dxa"/>
          </w:tcPr>
          <w:p w14:paraId="2A306072"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Задачи</w:t>
            </w:r>
          </w:p>
        </w:tc>
        <w:tc>
          <w:tcPr>
            <w:tcW w:w="7512" w:type="dxa"/>
          </w:tcPr>
          <w:p w14:paraId="1CF0CAFC" w14:textId="77777777" w:rsidR="000934E8" w:rsidRPr="00037D28" w:rsidRDefault="000934E8" w:rsidP="005D1E8D">
            <w:pPr>
              <w:ind w:firstLine="680"/>
              <w:jc w:val="both"/>
              <w:rPr>
                <w:rFonts w:ascii="Times New Roman" w:eastAsia="Times New Roman" w:hAnsi="Times New Roman" w:cs="Times New Roman"/>
                <w:i/>
                <w:color w:val="000000"/>
                <w:sz w:val="28"/>
                <w:szCs w:val="28"/>
                <w:lang w:eastAsia="ru-RU"/>
              </w:rPr>
            </w:pPr>
            <w:bookmarkStart w:id="0" w:name="_Toc8642991"/>
            <w:r w:rsidRPr="00037D28">
              <w:rPr>
                <w:rFonts w:ascii="Times New Roman" w:hAnsi="Times New Roman" w:cs="Times New Roman"/>
                <w:i/>
                <w:color w:val="000000"/>
                <w:sz w:val="28"/>
                <w:szCs w:val="28"/>
                <w:shd w:val="clear" w:color="auto" w:fill="FFFFFF"/>
              </w:rPr>
              <w:t>Ведущей направленностью смены стала социально-гуманитарная</w:t>
            </w:r>
            <w:r w:rsidRPr="00037D28">
              <w:rPr>
                <w:rFonts w:ascii="Times New Roman" w:hAnsi="Times New Roman" w:cs="Times New Roman"/>
                <w:color w:val="000000"/>
                <w:sz w:val="28"/>
                <w:szCs w:val="28"/>
                <w:shd w:val="clear" w:color="auto" w:fill="FFFFFF"/>
              </w:rPr>
              <w:t xml:space="preserve"> поскольку </w:t>
            </w:r>
            <w:r w:rsidRPr="00644D21">
              <w:rPr>
                <w:rFonts w:ascii="Times New Roman" w:hAnsi="Times New Roman" w:cs="Times New Roman"/>
                <w:b/>
                <w:color w:val="000000"/>
                <w:sz w:val="28"/>
                <w:szCs w:val="28"/>
                <w:shd w:val="clear" w:color="auto" w:fill="FFFFFF"/>
              </w:rPr>
              <w:t>главной</w:t>
            </w:r>
            <w:r w:rsidRPr="00644D21">
              <w:rPr>
                <w:rFonts w:ascii="Times New Roman" w:eastAsia="Times New Roman" w:hAnsi="Times New Roman" w:cs="Times New Roman"/>
                <w:b/>
                <w:i/>
                <w:color w:val="000000"/>
                <w:sz w:val="28"/>
                <w:szCs w:val="28"/>
                <w:lang w:eastAsia="ru-RU"/>
              </w:rPr>
              <w:t xml:space="preserve"> задачей пр</w:t>
            </w:r>
            <w:r>
              <w:rPr>
                <w:rFonts w:ascii="Times New Roman" w:eastAsia="Times New Roman" w:hAnsi="Times New Roman" w:cs="Times New Roman"/>
                <w:b/>
                <w:i/>
                <w:color w:val="000000"/>
                <w:sz w:val="28"/>
                <w:szCs w:val="28"/>
                <w:lang w:eastAsia="ru-RU"/>
              </w:rPr>
              <w:t>актики</w:t>
            </w:r>
            <w:r w:rsidRPr="00644D21">
              <w:rPr>
                <w:rFonts w:ascii="Times New Roman" w:eastAsia="Times New Roman" w:hAnsi="Times New Roman" w:cs="Times New Roman"/>
                <w:b/>
                <w:i/>
                <w:color w:val="000000"/>
                <w:sz w:val="28"/>
                <w:szCs w:val="28"/>
                <w:lang w:eastAsia="ru-RU"/>
              </w:rPr>
              <w:t xml:space="preserve"> является:</w:t>
            </w:r>
            <w:r>
              <w:rPr>
                <w:rFonts w:ascii="Times New Roman" w:eastAsia="Times New Roman" w:hAnsi="Times New Roman" w:cs="Times New Roman"/>
                <w:b/>
                <w:i/>
                <w:color w:val="000000"/>
                <w:sz w:val="28"/>
                <w:szCs w:val="28"/>
                <w:lang w:eastAsia="ru-RU"/>
              </w:rPr>
              <w:t xml:space="preserve"> </w:t>
            </w:r>
            <w:r w:rsidRPr="00965451">
              <w:rPr>
                <w:rFonts w:ascii="Times New Roman" w:eastAsia="Times New Roman" w:hAnsi="Times New Roman" w:cs="Times New Roman"/>
                <w:i/>
                <w:color w:val="000000"/>
                <w:sz w:val="28"/>
                <w:szCs w:val="28"/>
                <w:lang w:eastAsia="ru-RU"/>
              </w:rPr>
              <w:t>формирование первично</w:t>
            </w:r>
            <w:r>
              <w:rPr>
                <w:rFonts w:ascii="Times New Roman" w:eastAsia="Times New Roman" w:hAnsi="Times New Roman" w:cs="Times New Roman"/>
                <w:i/>
                <w:color w:val="000000"/>
                <w:sz w:val="28"/>
                <w:szCs w:val="28"/>
                <w:lang w:eastAsia="ru-RU"/>
              </w:rPr>
              <w:t xml:space="preserve">го профессионального самоопределения и выстраивание </w:t>
            </w:r>
            <w:proofErr w:type="spellStart"/>
            <w:r>
              <w:rPr>
                <w:rFonts w:ascii="Times New Roman" w:eastAsia="Times New Roman" w:hAnsi="Times New Roman" w:cs="Times New Roman"/>
                <w:i/>
                <w:color w:val="000000"/>
                <w:sz w:val="28"/>
                <w:szCs w:val="28"/>
                <w:lang w:eastAsia="ru-RU"/>
              </w:rPr>
              <w:t>кросскультурных</w:t>
            </w:r>
            <w:proofErr w:type="spellEnd"/>
            <w:r>
              <w:rPr>
                <w:rFonts w:ascii="Times New Roman" w:eastAsia="Times New Roman" w:hAnsi="Times New Roman" w:cs="Times New Roman"/>
                <w:i/>
                <w:color w:val="000000"/>
                <w:sz w:val="28"/>
                <w:szCs w:val="28"/>
                <w:lang w:eastAsia="ru-RU"/>
              </w:rPr>
              <w:t xml:space="preserve"> связей у участников смены при помощи</w:t>
            </w:r>
            <w:r w:rsidRPr="00037D28">
              <w:rPr>
                <w:rFonts w:ascii="Times New Roman" w:eastAsia="Times New Roman" w:hAnsi="Times New Roman" w:cs="Times New Roman"/>
                <w:i/>
                <w:color w:val="000000"/>
                <w:sz w:val="28"/>
                <w:szCs w:val="28"/>
                <w:lang w:eastAsia="ru-RU"/>
              </w:rPr>
              <w:t xml:space="preserve"> комплекса различных мероприятий-активностей (мастер-классов, интера</w:t>
            </w:r>
            <w:r>
              <w:rPr>
                <w:rFonts w:ascii="Times New Roman" w:eastAsia="Times New Roman" w:hAnsi="Times New Roman" w:cs="Times New Roman"/>
                <w:i/>
                <w:color w:val="000000"/>
                <w:sz w:val="28"/>
                <w:szCs w:val="28"/>
                <w:lang w:eastAsia="ru-RU"/>
              </w:rPr>
              <w:t>ктивных лекций, занятий и т.д.)</w:t>
            </w:r>
            <w:r w:rsidRPr="00037D28">
              <w:rPr>
                <w:rFonts w:ascii="Times New Roman" w:eastAsia="Times New Roman" w:hAnsi="Times New Roman" w:cs="Times New Roman"/>
                <w:i/>
                <w:color w:val="000000"/>
                <w:sz w:val="28"/>
                <w:szCs w:val="28"/>
                <w:lang w:eastAsia="ru-RU"/>
              </w:rPr>
              <w:t>.</w:t>
            </w:r>
          </w:p>
          <w:p w14:paraId="5CA7E9A8" w14:textId="77777777" w:rsidR="000934E8" w:rsidRDefault="000934E8" w:rsidP="005D1E8D">
            <w:pPr>
              <w:ind w:firstLine="315"/>
              <w:jc w:val="both"/>
              <w:rPr>
                <w:rFonts w:ascii="Times New Roman" w:eastAsia="Times New Roman" w:hAnsi="Times New Roman" w:cs="Times New Roman"/>
                <w:b/>
                <w:i/>
                <w:color w:val="000000"/>
                <w:sz w:val="28"/>
                <w:szCs w:val="28"/>
                <w:lang w:eastAsia="ru-RU"/>
              </w:rPr>
            </w:pPr>
            <w:r w:rsidRPr="00486E37">
              <w:rPr>
                <w:rFonts w:ascii="Times New Roman" w:eastAsia="Times New Roman" w:hAnsi="Times New Roman" w:cs="Times New Roman"/>
                <w:b/>
                <w:i/>
                <w:color w:val="000000"/>
                <w:sz w:val="28"/>
                <w:szCs w:val="28"/>
                <w:lang w:eastAsia="ru-RU"/>
              </w:rPr>
              <w:t>Задачи</w:t>
            </w:r>
            <w:r>
              <w:rPr>
                <w:rFonts w:ascii="Times New Roman" w:eastAsia="Times New Roman" w:hAnsi="Times New Roman" w:cs="Times New Roman"/>
                <w:b/>
                <w:i/>
                <w:color w:val="000000"/>
                <w:sz w:val="28"/>
                <w:szCs w:val="28"/>
                <w:lang w:eastAsia="ru-RU"/>
              </w:rPr>
              <w:t xml:space="preserve"> образовательной практики</w:t>
            </w:r>
            <w:r w:rsidRPr="00486E37">
              <w:rPr>
                <w:rFonts w:ascii="Times New Roman" w:eastAsia="Times New Roman" w:hAnsi="Times New Roman" w:cs="Times New Roman"/>
                <w:b/>
                <w:i/>
                <w:color w:val="000000"/>
                <w:sz w:val="28"/>
                <w:szCs w:val="28"/>
                <w:lang w:eastAsia="ru-RU"/>
              </w:rPr>
              <w:t>:</w:t>
            </w:r>
          </w:p>
          <w:p w14:paraId="30BBB024" w14:textId="77777777" w:rsidR="000934E8" w:rsidRDefault="000934E8" w:rsidP="000934E8">
            <w:pPr>
              <w:pStyle w:val="a5"/>
              <w:numPr>
                <w:ilvl w:val="0"/>
                <w:numId w:val="15"/>
              </w:numPr>
              <w:ind w:left="0" w:firstLine="315"/>
              <w:jc w:val="both"/>
              <w:rPr>
                <w:rFonts w:ascii="Times New Roman" w:eastAsia="Times New Roman" w:hAnsi="Times New Roman" w:cs="Times New Roman"/>
                <w:color w:val="000000"/>
                <w:sz w:val="28"/>
                <w:szCs w:val="28"/>
                <w:lang w:eastAsia="ru-RU"/>
              </w:rPr>
            </w:pPr>
            <w:r w:rsidRPr="00C22AC5">
              <w:rPr>
                <w:rFonts w:ascii="Times New Roman" w:eastAsia="Times New Roman" w:hAnsi="Times New Roman" w:cs="Times New Roman"/>
                <w:color w:val="000000"/>
                <w:sz w:val="28"/>
                <w:szCs w:val="28"/>
                <w:lang w:eastAsia="ru-RU"/>
              </w:rPr>
              <w:t xml:space="preserve">Активизация и </w:t>
            </w:r>
            <w:proofErr w:type="spellStart"/>
            <w:r w:rsidRPr="00C22AC5">
              <w:rPr>
                <w:rFonts w:ascii="Times New Roman" w:eastAsia="Times New Roman" w:hAnsi="Times New Roman" w:cs="Times New Roman"/>
                <w:color w:val="000000"/>
                <w:sz w:val="28"/>
                <w:szCs w:val="28"/>
                <w:lang w:eastAsia="ru-RU"/>
              </w:rPr>
              <w:t>коллаборация</w:t>
            </w:r>
            <w:proofErr w:type="spellEnd"/>
            <w:r w:rsidRPr="00C22AC5">
              <w:rPr>
                <w:rFonts w:ascii="Times New Roman" w:eastAsia="Times New Roman" w:hAnsi="Times New Roman" w:cs="Times New Roman"/>
                <w:color w:val="000000"/>
                <w:sz w:val="28"/>
                <w:szCs w:val="28"/>
                <w:lang w:eastAsia="ru-RU"/>
              </w:rPr>
              <w:t xml:space="preserve"> профессиональных связей между всеми образовательными организациями из 8 регионов Российской Федерации, с возможностью расширения вариативности содержания и доступности ДОП через </w:t>
            </w:r>
            <w:r>
              <w:rPr>
                <w:rFonts w:ascii="Times New Roman" w:eastAsia="Times New Roman" w:hAnsi="Times New Roman" w:cs="Times New Roman"/>
                <w:color w:val="000000"/>
                <w:sz w:val="28"/>
                <w:szCs w:val="28"/>
                <w:lang w:eastAsia="ru-RU"/>
              </w:rPr>
              <w:t>с</w:t>
            </w:r>
            <w:r w:rsidRPr="00C22AC5">
              <w:rPr>
                <w:rFonts w:ascii="Times New Roman" w:eastAsia="Times New Roman" w:hAnsi="Times New Roman" w:cs="Times New Roman"/>
                <w:color w:val="000000"/>
                <w:sz w:val="28"/>
                <w:szCs w:val="28"/>
                <w:lang w:eastAsia="ru-RU"/>
              </w:rPr>
              <w:t>оздание</w:t>
            </w:r>
            <w:r>
              <w:rPr>
                <w:rFonts w:ascii="Times New Roman" w:eastAsia="Times New Roman" w:hAnsi="Times New Roman" w:cs="Times New Roman"/>
                <w:color w:val="000000"/>
                <w:sz w:val="28"/>
                <w:szCs w:val="28"/>
                <w:lang w:eastAsia="ru-RU"/>
              </w:rPr>
              <w:t xml:space="preserve"> модели партнерства </w:t>
            </w:r>
            <w:r w:rsidRPr="00C22AC5">
              <w:rPr>
                <w:rFonts w:ascii="Times New Roman" w:eastAsia="Times New Roman" w:hAnsi="Times New Roman" w:cs="Times New Roman"/>
                <w:color w:val="000000"/>
                <w:sz w:val="28"/>
                <w:szCs w:val="28"/>
                <w:lang w:eastAsia="ru-RU"/>
              </w:rPr>
              <w:t>«школа – организация дополнительного образования детей – профессиональная образовательная организация - организация высшего образования – работодатель».</w:t>
            </w:r>
          </w:p>
          <w:p w14:paraId="2B613450" w14:textId="77777777" w:rsidR="000934E8" w:rsidRPr="00C22AC5" w:rsidRDefault="000934E8" w:rsidP="000934E8">
            <w:pPr>
              <w:pStyle w:val="a5"/>
              <w:numPr>
                <w:ilvl w:val="0"/>
                <w:numId w:val="15"/>
              </w:numPr>
              <w:ind w:left="0" w:firstLine="315"/>
              <w:jc w:val="both"/>
              <w:rPr>
                <w:rFonts w:ascii="Times New Roman" w:eastAsia="Times New Roman" w:hAnsi="Times New Roman" w:cs="Times New Roman"/>
                <w:color w:val="000000"/>
                <w:sz w:val="28"/>
                <w:szCs w:val="28"/>
                <w:lang w:eastAsia="ru-RU"/>
              </w:rPr>
            </w:pPr>
            <w:r w:rsidRPr="00C22AC5">
              <w:rPr>
                <w:rFonts w:ascii="Times New Roman" w:eastAsia="Times New Roman" w:hAnsi="Times New Roman" w:cs="Times New Roman"/>
                <w:color w:val="000000"/>
                <w:sz w:val="28"/>
                <w:szCs w:val="28"/>
                <w:lang w:eastAsia="ru-RU"/>
              </w:rPr>
              <w:t xml:space="preserve"> Создание эффективного механизма построения новых горизонтальных маршрутов профессионального развития</w:t>
            </w:r>
            <w:r>
              <w:rPr>
                <w:rFonts w:ascii="Times New Roman" w:eastAsia="Times New Roman" w:hAnsi="Times New Roman" w:cs="Times New Roman"/>
                <w:color w:val="000000"/>
                <w:sz w:val="28"/>
                <w:szCs w:val="28"/>
                <w:lang w:eastAsia="ru-RU"/>
              </w:rPr>
              <w:t xml:space="preserve"> </w:t>
            </w:r>
            <w:r w:rsidRPr="00C22AC5">
              <w:rPr>
                <w:rFonts w:ascii="Times New Roman" w:eastAsia="Times New Roman" w:hAnsi="Times New Roman" w:cs="Times New Roman"/>
                <w:color w:val="000000"/>
                <w:sz w:val="28"/>
                <w:szCs w:val="28"/>
                <w:lang w:eastAsia="ru-RU"/>
              </w:rPr>
              <w:t xml:space="preserve">и самоопределения подростков в процессе освоения ключевых компетенций </w:t>
            </w:r>
            <w:proofErr w:type="spellStart"/>
            <w:r w:rsidRPr="00C22AC5">
              <w:rPr>
                <w:rFonts w:ascii="Times New Roman" w:eastAsia="Times New Roman" w:hAnsi="Times New Roman" w:cs="Times New Roman"/>
                <w:color w:val="000000"/>
                <w:sz w:val="28"/>
                <w:szCs w:val="28"/>
                <w:lang w:eastAsia="ru-RU"/>
              </w:rPr>
              <w:t>Soft</w:t>
            </w:r>
            <w:proofErr w:type="spellEnd"/>
            <w:r w:rsidRPr="00C22AC5">
              <w:rPr>
                <w:rFonts w:ascii="Times New Roman" w:eastAsia="Times New Roman" w:hAnsi="Times New Roman" w:cs="Times New Roman"/>
                <w:color w:val="000000"/>
                <w:sz w:val="28"/>
                <w:szCs w:val="28"/>
                <w:lang w:eastAsia="ru-RU"/>
              </w:rPr>
              <w:t xml:space="preserve"> </w:t>
            </w:r>
            <w:proofErr w:type="spellStart"/>
            <w:r w:rsidRPr="00C22AC5">
              <w:rPr>
                <w:rFonts w:ascii="Times New Roman" w:eastAsia="Times New Roman" w:hAnsi="Times New Roman" w:cs="Times New Roman"/>
                <w:color w:val="000000"/>
                <w:sz w:val="28"/>
                <w:szCs w:val="28"/>
                <w:lang w:eastAsia="ru-RU"/>
              </w:rPr>
              <w:t>skills</w:t>
            </w:r>
            <w:proofErr w:type="spellEnd"/>
            <w:r w:rsidRPr="00C22AC5">
              <w:rPr>
                <w:rFonts w:ascii="Times New Roman" w:eastAsia="Times New Roman" w:hAnsi="Times New Roman" w:cs="Times New Roman"/>
                <w:color w:val="000000"/>
                <w:sz w:val="28"/>
                <w:szCs w:val="28"/>
                <w:lang w:eastAsia="ru-RU"/>
              </w:rPr>
              <w:t>.</w:t>
            </w:r>
          </w:p>
          <w:p w14:paraId="4B20B5BB" w14:textId="77777777" w:rsidR="000934E8" w:rsidRDefault="000934E8" w:rsidP="000934E8">
            <w:pPr>
              <w:pStyle w:val="a5"/>
              <w:numPr>
                <w:ilvl w:val="0"/>
                <w:numId w:val="15"/>
              </w:numPr>
              <w:ind w:left="0" w:firstLine="315"/>
              <w:jc w:val="both"/>
              <w:rPr>
                <w:rFonts w:ascii="Times New Roman" w:eastAsia="Times New Roman" w:hAnsi="Times New Roman" w:cs="Times New Roman"/>
                <w:color w:val="000000"/>
                <w:sz w:val="28"/>
                <w:szCs w:val="28"/>
                <w:lang w:eastAsia="ru-RU"/>
              </w:rPr>
            </w:pPr>
            <w:r w:rsidRPr="00F84B90">
              <w:rPr>
                <w:rFonts w:ascii="Times New Roman" w:eastAsia="Times New Roman" w:hAnsi="Times New Roman" w:cs="Times New Roman"/>
                <w:color w:val="000000"/>
                <w:sz w:val="28"/>
                <w:szCs w:val="28"/>
                <w:lang w:eastAsia="ru-RU"/>
              </w:rPr>
              <w:t xml:space="preserve">Создание организационных условий для включения участников смены в социокультурный контекст и формирования компетенций успешного и позитивного взаимодействия с </w:t>
            </w:r>
            <w:r>
              <w:rPr>
                <w:rFonts w:ascii="Times New Roman" w:eastAsia="Times New Roman" w:hAnsi="Times New Roman" w:cs="Times New Roman"/>
                <w:color w:val="000000"/>
                <w:sz w:val="28"/>
                <w:szCs w:val="28"/>
                <w:lang w:eastAsia="ru-RU"/>
              </w:rPr>
              <w:t xml:space="preserve">другими участниками коллективов в рамках освоения содержания ДОП с целью решения задачи </w:t>
            </w:r>
            <w:r w:rsidRPr="00F84B90">
              <w:rPr>
                <w:rFonts w:ascii="Times New Roman" w:eastAsia="Times New Roman" w:hAnsi="Times New Roman" w:cs="Times New Roman"/>
                <w:color w:val="000000"/>
                <w:sz w:val="28"/>
                <w:szCs w:val="28"/>
                <w:lang w:eastAsia="ru-RU"/>
              </w:rPr>
              <w:t>межкультурной коммуникации.</w:t>
            </w:r>
            <w:bookmarkEnd w:id="0"/>
            <w:r>
              <w:rPr>
                <w:rFonts w:ascii="Times New Roman" w:eastAsia="Times New Roman" w:hAnsi="Times New Roman" w:cs="Times New Roman"/>
                <w:color w:val="000000"/>
                <w:sz w:val="28"/>
                <w:szCs w:val="28"/>
                <w:lang w:eastAsia="ru-RU"/>
              </w:rPr>
              <w:t xml:space="preserve"> </w:t>
            </w:r>
          </w:p>
          <w:p w14:paraId="40E8AA83" w14:textId="77777777" w:rsidR="000934E8" w:rsidRPr="002C0A45" w:rsidRDefault="000934E8" w:rsidP="000934E8">
            <w:pPr>
              <w:pStyle w:val="a5"/>
              <w:numPr>
                <w:ilvl w:val="0"/>
                <w:numId w:val="15"/>
              </w:numPr>
              <w:ind w:left="0" w:firstLine="315"/>
              <w:jc w:val="both"/>
              <w:rPr>
                <w:rFonts w:ascii="Times New Roman" w:eastAsia="Times New Roman" w:hAnsi="Times New Roman" w:cs="Times New Roman"/>
                <w:color w:val="000000"/>
                <w:sz w:val="28"/>
                <w:szCs w:val="28"/>
                <w:lang w:eastAsia="ru-RU"/>
              </w:rPr>
            </w:pPr>
            <w:r w:rsidRPr="002C0A45">
              <w:rPr>
                <w:rFonts w:ascii="Times New Roman" w:eastAsia="Times New Roman" w:hAnsi="Times New Roman" w:cs="Times New Roman"/>
                <w:color w:val="000000"/>
                <w:sz w:val="28"/>
                <w:szCs w:val="28"/>
                <w:lang w:eastAsia="ru-RU"/>
              </w:rPr>
              <w:t>Расширение охвата обучающихся в каникулярный период средств</w:t>
            </w:r>
            <w:r>
              <w:rPr>
                <w:rFonts w:ascii="Times New Roman" w:eastAsia="Times New Roman" w:hAnsi="Times New Roman" w:cs="Times New Roman"/>
                <w:color w:val="000000"/>
                <w:sz w:val="28"/>
                <w:szCs w:val="28"/>
                <w:lang w:eastAsia="ru-RU"/>
              </w:rPr>
              <w:t>ами дополнительного образования.</w:t>
            </w:r>
          </w:p>
        </w:tc>
      </w:tr>
      <w:tr w:rsidR="000934E8" w:rsidRPr="00454FFE" w14:paraId="205C9851" w14:textId="77777777" w:rsidTr="000934E8">
        <w:tc>
          <w:tcPr>
            <w:tcW w:w="2689" w:type="dxa"/>
          </w:tcPr>
          <w:p w14:paraId="5CA8BC1F"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lastRenderedPageBreak/>
              <w:t>Возраст обучающихся</w:t>
            </w:r>
          </w:p>
        </w:tc>
        <w:tc>
          <w:tcPr>
            <w:tcW w:w="7512" w:type="dxa"/>
          </w:tcPr>
          <w:p w14:paraId="5045C9D4" w14:textId="77777777" w:rsidR="000934E8" w:rsidRPr="00C2491E" w:rsidRDefault="000934E8" w:rsidP="005D1E8D">
            <w:pPr>
              <w:ind w:right="-917"/>
              <w:rPr>
                <w:rFonts w:ascii="Times New Roman" w:hAnsi="Times New Roman" w:cs="Times New Roman"/>
                <w:sz w:val="28"/>
                <w:szCs w:val="28"/>
              </w:rPr>
            </w:pPr>
            <w:r w:rsidRPr="0028319D">
              <w:rPr>
                <w:rFonts w:ascii="Times New Roman" w:hAnsi="Times New Roman" w:cs="Times New Roman"/>
                <w:sz w:val="28"/>
                <w:szCs w:val="28"/>
              </w:rPr>
              <w:t>Практика рассчитана на детей и подростков 10-17 лет</w:t>
            </w:r>
          </w:p>
        </w:tc>
      </w:tr>
      <w:tr w:rsidR="000934E8" w:rsidRPr="00454FFE" w14:paraId="2D9847A7" w14:textId="77777777" w:rsidTr="000934E8">
        <w:tc>
          <w:tcPr>
            <w:tcW w:w="2689" w:type="dxa"/>
          </w:tcPr>
          <w:p w14:paraId="1B4C2E26" w14:textId="77777777" w:rsidR="000934E8" w:rsidRPr="00C2491E" w:rsidRDefault="000934E8" w:rsidP="005D1E8D">
            <w:pPr>
              <w:rPr>
                <w:rFonts w:ascii="Times New Roman" w:hAnsi="Times New Roman" w:cs="Times New Roman"/>
                <w:sz w:val="28"/>
                <w:szCs w:val="28"/>
              </w:rPr>
            </w:pPr>
            <w:r w:rsidRPr="000F1731">
              <w:rPr>
                <w:rFonts w:ascii="Times New Roman" w:hAnsi="Times New Roman" w:cs="Times New Roman"/>
                <w:sz w:val="28"/>
                <w:szCs w:val="28"/>
              </w:rPr>
              <w:t>Место и назначение образовательной практики в содержании и реализации ДООП</w:t>
            </w:r>
          </w:p>
        </w:tc>
        <w:tc>
          <w:tcPr>
            <w:tcW w:w="7512" w:type="dxa"/>
          </w:tcPr>
          <w:p w14:paraId="54932FA9" w14:textId="77777777" w:rsidR="000934E8" w:rsidRPr="00C2491E" w:rsidRDefault="000934E8" w:rsidP="005D1E8D">
            <w:pPr>
              <w:ind w:firstLine="457"/>
              <w:jc w:val="both"/>
              <w:rPr>
                <w:rFonts w:ascii="Times New Roman" w:hAnsi="Times New Roman" w:cs="Times New Roman"/>
                <w:sz w:val="28"/>
                <w:szCs w:val="28"/>
              </w:rPr>
            </w:pPr>
            <w:r>
              <w:rPr>
                <w:rFonts w:ascii="Times New Roman" w:hAnsi="Times New Roman" w:cs="Times New Roman"/>
                <w:sz w:val="28"/>
                <w:szCs w:val="28"/>
              </w:rPr>
              <w:t xml:space="preserve">Практика создает организационные и информационные условия, управленческие механизмы и методические инструменты для реализации созданной специально для этой практики ДООП </w:t>
            </w:r>
            <w:r w:rsidRPr="000F1731">
              <w:rPr>
                <w:rFonts w:ascii="Times New Roman" w:hAnsi="Times New Roman" w:cs="Times New Roman"/>
                <w:sz w:val="28"/>
                <w:szCs w:val="28"/>
              </w:rPr>
              <w:t>«ЛАБОРАТОРИЯ ПРОФЕСС</w:t>
            </w:r>
            <w:r>
              <w:rPr>
                <w:rFonts w:ascii="Times New Roman" w:hAnsi="Times New Roman" w:cs="Times New Roman"/>
                <w:sz w:val="28"/>
                <w:szCs w:val="28"/>
              </w:rPr>
              <w:t>ИЙ И НАВЫКОВ. PROFI.SKILLS.LAB», краткосрочной по срокам реализации, модульной по содержанию, сетевой по форме, с целью получения планируемых образовательных результатов.</w:t>
            </w:r>
          </w:p>
        </w:tc>
      </w:tr>
      <w:tr w:rsidR="000934E8" w:rsidRPr="00454FFE" w14:paraId="0479B53F" w14:textId="77777777" w:rsidTr="000934E8">
        <w:trPr>
          <w:trHeight w:val="35"/>
        </w:trPr>
        <w:tc>
          <w:tcPr>
            <w:tcW w:w="2689" w:type="dxa"/>
          </w:tcPr>
          <w:p w14:paraId="4601A2AA"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Краткая аннотация (для опубликования в реестре)</w:t>
            </w:r>
          </w:p>
        </w:tc>
        <w:tc>
          <w:tcPr>
            <w:tcW w:w="7512" w:type="dxa"/>
          </w:tcPr>
          <w:p w14:paraId="47CA3B29" w14:textId="77777777" w:rsidR="000934E8" w:rsidRDefault="000934E8" w:rsidP="005D1E8D">
            <w:pPr>
              <w:ind w:firstLine="315"/>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практика представляет методический инструментарий для эффективной реализации ДООП </w:t>
            </w:r>
            <w:r w:rsidRPr="001D1C39">
              <w:rPr>
                <w:rFonts w:ascii="Times New Roman" w:hAnsi="Times New Roman" w:cs="Times New Roman"/>
                <w:sz w:val="28"/>
                <w:szCs w:val="28"/>
              </w:rPr>
              <w:t>«ЛАБОРАТОРИЯ ПРОФЕССИЙ И НАВЫКОВ. PROFI.SKILLS.LAB»</w:t>
            </w:r>
            <w:r>
              <w:rPr>
                <w:rFonts w:ascii="Times New Roman" w:hAnsi="Times New Roman" w:cs="Times New Roman"/>
                <w:sz w:val="28"/>
                <w:szCs w:val="28"/>
              </w:rPr>
              <w:t xml:space="preserve"> в формате каникулярной летней смены.</w:t>
            </w:r>
          </w:p>
          <w:p w14:paraId="344C60D9" w14:textId="77777777" w:rsidR="000934E8" w:rsidRDefault="000934E8" w:rsidP="005D1E8D">
            <w:pPr>
              <w:ind w:firstLine="315"/>
              <w:jc w:val="both"/>
              <w:rPr>
                <w:rFonts w:ascii="Times New Roman" w:hAnsi="Times New Roman" w:cs="Times New Roman"/>
                <w:sz w:val="28"/>
                <w:szCs w:val="28"/>
              </w:rPr>
            </w:pPr>
            <w:r>
              <w:rPr>
                <w:rFonts w:ascii="Times New Roman" w:hAnsi="Times New Roman" w:cs="Times New Roman"/>
                <w:sz w:val="28"/>
                <w:szCs w:val="28"/>
              </w:rPr>
              <w:t xml:space="preserve">Практика была реализована при поддержке сетевого и социального партнерства, направленного на расширение </w:t>
            </w:r>
            <w:r w:rsidRPr="001D1C39">
              <w:rPr>
                <w:rFonts w:ascii="Times New Roman" w:hAnsi="Times New Roman" w:cs="Times New Roman"/>
                <w:sz w:val="28"/>
                <w:szCs w:val="28"/>
              </w:rPr>
              <w:t xml:space="preserve">вариативности </w:t>
            </w:r>
            <w:r>
              <w:rPr>
                <w:rFonts w:ascii="Times New Roman" w:hAnsi="Times New Roman" w:cs="Times New Roman"/>
                <w:sz w:val="28"/>
                <w:szCs w:val="28"/>
              </w:rPr>
              <w:t xml:space="preserve">и обновление </w:t>
            </w:r>
            <w:r w:rsidRPr="001D1C39">
              <w:rPr>
                <w:rFonts w:ascii="Times New Roman" w:hAnsi="Times New Roman" w:cs="Times New Roman"/>
                <w:sz w:val="28"/>
                <w:szCs w:val="28"/>
              </w:rPr>
              <w:t>содержания</w:t>
            </w:r>
            <w:r>
              <w:rPr>
                <w:rFonts w:ascii="Times New Roman" w:hAnsi="Times New Roman" w:cs="Times New Roman"/>
                <w:sz w:val="28"/>
                <w:szCs w:val="28"/>
              </w:rPr>
              <w:t xml:space="preserve"> программы</w:t>
            </w:r>
            <w:r w:rsidRPr="001D1C39">
              <w:rPr>
                <w:rFonts w:ascii="Times New Roman" w:hAnsi="Times New Roman" w:cs="Times New Roman"/>
                <w:sz w:val="28"/>
                <w:szCs w:val="28"/>
              </w:rPr>
              <w:t xml:space="preserve">, </w:t>
            </w:r>
            <w:r>
              <w:rPr>
                <w:rFonts w:ascii="Times New Roman" w:hAnsi="Times New Roman" w:cs="Times New Roman"/>
                <w:sz w:val="28"/>
                <w:szCs w:val="28"/>
              </w:rPr>
              <w:t xml:space="preserve">в очно-дистанционном формате, что обеспечило </w:t>
            </w:r>
            <w:r w:rsidRPr="001D1C39">
              <w:rPr>
                <w:rFonts w:ascii="Times New Roman" w:hAnsi="Times New Roman" w:cs="Times New Roman"/>
                <w:sz w:val="28"/>
                <w:szCs w:val="28"/>
              </w:rPr>
              <w:t>доступност</w:t>
            </w:r>
            <w:r>
              <w:rPr>
                <w:rFonts w:ascii="Times New Roman" w:hAnsi="Times New Roman" w:cs="Times New Roman"/>
                <w:sz w:val="28"/>
                <w:szCs w:val="28"/>
              </w:rPr>
              <w:t>ь</w:t>
            </w:r>
            <w:r w:rsidRPr="001D1C39">
              <w:rPr>
                <w:rFonts w:ascii="Times New Roman" w:hAnsi="Times New Roman" w:cs="Times New Roman"/>
                <w:sz w:val="28"/>
                <w:szCs w:val="28"/>
              </w:rPr>
              <w:t xml:space="preserve"> программ </w:t>
            </w:r>
            <w:r>
              <w:rPr>
                <w:rFonts w:ascii="Times New Roman" w:hAnsi="Times New Roman" w:cs="Times New Roman"/>
                <w:sz w:val="28"/>
                <w:szCs w:val="28"/>
              </w:rPr>
              <w:t xml:space="preserve">ДО </w:t>
            </w:r>
            <w:r w:rsidRPr="001D1C39">
              <w:rPr>
                <w:rFonts w:ascii="Times New Roman" w:hAnsi="Times New Roman" w:cs="Times New Roman"/>
                <w:sz w:val="28"/>
                <w:szCs w:val="28"/>
              </w:rPr>
              <w:t>для обучающихся</w:t>
            </w:r>
            <w:r>
              <w:rPr>
                <w:rFonts w:ascii="Times New Roman" w:hAnsi="Times New Roman" w:cs="Times New Roman"/>
                <w:sz w:val="28"/>
                <w:szCs w:val="28"/>
              </w:rPr>
              <w:t xml:space="preserve"> из отдаленных уголков РФ. </w:t>
            </w:r>
          </w:p>
          <w:p w14:paraId="712C2D36" w14:textId="77777777" w:rsidR="000934E8" w:rsidRPr="00E5359A" w:rsidRDefault="000934E8" w:rsidP="005D1E8D">
            <w:pPr>
              <w:ind w:firstLine="315"/>
              <w:jc w:val="both"/>
              <w:rPr>
                <w:rFonts w:ascii="Times New Roman" w:hAnsi="Times New Roman" w:cs="Times New Roman"/>
                <w:sz w:val="28"/>
                <w:szCs w:val="28"/>
              </w:rPr>
            </w:pPr>
            <w:r w:rsidRPr="00E5359A">
              <w:rPr>
                <w:rFonts w:ascii="Times New Roman" w:hAnsi="Times New Roman" w:cs="Times New Roman"/>
                <w:sz w:val="28"/>
                <w:szCs w:val="28"/>
              </w:rPr>
              <w:t xml:space="preserve">На базе сетевых партнеров смены в </w:t>
            </w:r>
            <w:r w:rsidRPr="00DB4D5A">
              <w:rPr>
                <w:rFonts w:ascii="Times New Roman" w:hAnsi="Times New Roman" w:cs="Times New Roman"/>
                <w:sz w:val="28"/>
                <w:szCs w:val="28"/>
              </w:rPr>
              <w:t>очном режиме</w:t>
            </w:r>
            <w:r w:rsidRPr="00E5359A">
              <w:rPr>
                <w:rFonts w:ascii="Times New Roman" w:hAnsi="Times New Roman" w:cs="Times New Roman"/>
                <w:sz w:val="28"/>
                <w:szCs w:val="28"/>
              </w:rPr>
              <w:t xml:space="preserve"> проходили занятия. У каждого ДОД или СОШ были сформированы свои команды из ребят, которые каждый день очно осваивали образовательные модули практики. Для </w:t>
            </w:r>
            <w:r>
              <w:rPr>
                <w:rFonts w:ascii="Times New Roman" w:hAnsi="Times New Roman" w:cs="Times New Roman"/>
                <w:sz w:val="28"/>
                <w:szCs w:val="28"/>
              </w:rPr>
              <w:t xml:space="preserve">участия в </w:t>
            </w:r>
            <w:proofErr w:type="gramStart"/>
            <w:r w:rsidRPr="00E5359A">
              <w:rPr>
                <w:rFonts w:ascii="Times New Roman" w:hAnsi="Times New Roman" w:cs="Times New Roman"/>
                <w:sz w:val="28"/>
                <w:szCs w:val="28"/>
              </w:rPr>
              <w:t>общих мероприятий команды</w:t>
            </w:r>
            <w:proofErr w:type="gramEnd"/>
            <w:r w:rsidRPr="00E5359A">
              <w:rPr>
                <w:rFonts w:ascii="Times New Roman" w:hAnsi="Times New Roman" w:cs="Times New Roman"/>
                <w:sz w:val="28"/>
                <w:szCs w:val="28"/>
              </w:rPr>
              <w:t xml:space="preserve"> </w:t>
            </w:r>
            <w:r>
              <w:rPr>
                <w:rFonts w:ascii="Times New Roman" w:hAnsi="Times New Roman" w:cs="Times New Roman"/>
                <w:sz w:val="28"/>
                <w:szCs w:val="28"/>
              </w:rPr>
              <w:t xml:space="preserve">и индивидуальные участники </w:t>
            </w:r>
            <w:r w:rsidRPr="00E5359A">
              <w:rPr>
                <w:rFonts w:ascii="Times New Roman" w:hAnsi="Times New Roman" w:cs="Times New Roman"/>
                <w:sz w:val="28"/>
                <w:szCs w:val="28"/>
              </w:rPr>
              <w:t xml:space="preserve">выходили в </w:t>
            </w:r>
            <w:r w:rsidRPr="00DB4D5A">
              <w:rPr>
                <w:rFonts w:ascii="Times New Roman" w:hAnsi="Times New Roman" w:cs="Times New Roman"/>
                <w:sz w:val="28"/>
                <w:szCs w:val="28"/>
              </w:rPr>
              <w:t>онлайн</w:t>
            </w:r>
            <w:r w:rsidRPr="00E5359A">
              <w:rPr>
                <w:rFonts w:ascii="Times New Roman" w:hAnsi="Times New Roman" w:cs="Times New Roman"/>
                <w:sz w:val="28"/>
                <w:szCs w:val="28"/>
              </w:rPr>
              <w:t xml:space="preserve"> в режиме реального времени. </w:t>
            </w:r>
            <w:r>
              <w:rPr>
                <w:rFonts w:ascii="Times New Roman" w:hAnsi="Times New Roman" w:cs="Times New Roman"/>
                <w:sz w:val="28"/>
                <w:szCs w:val="28"/>
              </w:rPr>
              <w:t xml:space="preserve">Дети с ОВЗ, благодаря данному формату, </w:t>
            </w:r>
            <w:r w:rsidRPr="00E5359A">
              <w:rPr>
                <w:rFonts w:ascii="Times New Roman" w:hAnsi="Times New Roman" w:cs="Times New Roman"/>
                <w:sz w:val="28"/>
                <w:szCs w:val="28"/>
              </w:rPr>
              <w:t>тоже принимали участие в мастер-классах и факультативах в онлайн режиме.</w:t>
            </w:r>
            <w:r>
              <w:rPr>
                <w:rFonts w:ascii="Times New Roman" w:hAnsi="Times New Roman" w:cs="Times New Roman"/>
                <w:sz w:val="28"/>
                <w:szCs w:val="28"/>
              </w:rPr>
              <w:t xml:space="preserve"> </w:t>
            </w:r>
          </w:p>
          <w:p w14:paraId="46CF5C4A" w14:textId="77777777" w:rsidR="000934E8" w:rsidRDefault="000934E8" w:rsidP="005D1E8D">
            <w:pPr>
              <w:ind w:firstLine="315"/>
              <w:jc w:val="both"/>
              <w:rPr>
                <w:rFonts w:ascii="Times New Roman" w:hAnsi="Times New Roman" w:cs="Times New Roman"/>
                <w:sz w:val="28"/>
                <w:szCs w:val="28"/>
              </w:rPr>
            </w:pPr>
            <w:r>
              <w:rPr>
                <w:rFonts w:ascii="Times New Roman" w:hAnsi="Times New Roman" w:cs="Times New Roman"/>
                <w:sz w:val="28"/>
                <w:szCs w:val="28"/>
              </w:rPr>
              <w:t>Практика включает в себя методические и дидактические материалы для реализации образовательных модулей и проектной деятельности;</w:t>
            </w:r>
            <w:r w:rsidRPr="00CE351F">
              <w:t xml:space="preserve"> </w:t>
            </w:r>
            <w:r>
              <w:rPr>
                <w:rFonts w:ascii="Times New Roman" w:hAnsi="Times New Roman" w:cs="Times New Roman"/>
                <w:sz w:val="28"/>
                <w:szCs w:val="28"/>
              </w:rPr>
              <w:t>ши</w:t>
            </w:r>
            <w:r w:rsidRPr="00CE351F">
              <w:rPr>
                <w:rFonts w:ascii="Times New Roman" w:hAnsi="Times New Roman" w:cs="Times New Roman"/>
                <w:sz w:val="28"/>
                <w:szCs w:val="28"/>
              </w:rPr>
              <w:t>рокий спектр форм и методов контроля</w:t>
            </w:r>
            <w:r>
              <w:rPr>
                <w:rFonts w:ascii="Times New Roman" w:hAnsi="Times New Roman" w:cs="Times New Roman"/>
                <w:sz w:val="28"/>
                <w:szCs w:val="28"/>
              </w:rPr>
              <w:t xml:space="preserve"> и оценки результатов освоения учебного материала; апробированную рейтинговую систему для замера уровня освоения </w:t>
            </w:r>
            <w:r w:rsidRPr="00CE351F">
              <w:rPr>
                <w:rFonts w:ascii="Times New Roman" w:hAnsi="Times New Roman" w:cs="Times New Roman"/>
                <w:sz w:val="28"/>
                <w:szCs w:val="28"/>
              </w:rPr>
              <w:t xml:space="preserve">ключевых компетенций </w:t>
            </w:r>
            <w:proofErr w:type="spellStart"/>
            <w:r w:rsidRPr="00CE351F">
              <w:rPr>
                <w:rFonts w:ascii="Times New Roman" w:hAnsi="Times New Roman" w:cs="Times New Roman"/>
                <w:sz w:val="28"/>
                <w:szCs w:val="28"/>
              </w:rPr>
              <w:t>Soft</w:t>
            </w:r>
            <w:proofErr w:type="spellEnd"/>
            <w:r w:rsidRPr="00CE351F">
              <w:rPr>
                <w:rFonts w:ascii="Times New Roman" w:hAnsi="Times New Roman" w:cs="Times New Roman"/>
                <w:sz w:val="28"/>
                <w:szCs w:val="28"/>
              </w:rPr>
              <w:t xml:space="preserve"> </w:t>
            </w:r>
            <w:proofErr w:type="spellStart"/>
            <w:r w:rsidRPr="00CE351F">
              <w:rPr>
                <w:rFonts w:ascii="Times New Roman" w:hAnsi="Times New Roman" w:cs="Times New Roman"/>
                <w:sz w:val="28"/>
                <w:szCs w:val="28"/>
              </w:rPr>
              <w:t>skills</w:t>
            </w:r>
            <w:proofErr w:type="spellEnd"/>
            <w:r>
              <w:rPr>
                <w:rFonts w:ascii="Times New Roman" w:hAnsi="Times New Roman" w:cs="Times New Roman"/>
                <w:sz w:val="28"/>
                <w:szCs w:val="28"/>
              </w:rPr>
              <w:t xml:space="preserve">. </w:t>
            </w:r>
          </w:p>
          <w:p w14:paraId="1C145D79" w14:textId="77777777" w:rsidR="000934E8" w:rsidRDefault="000934E8" w:rsidP="005D1E8D">
            <w:pPr>
              <w:ind w:firstLine="315"/>
              <w:jc w:val="both"/>
              <w:rPr>
                <w:rFonts w:ascii="Times New Roman" w:hAnsi="Times New Roman" w:cs="Times New Roman"/>
                <w:sz w:val="28"/>
                <w:szCs w:val="28"/>
              </w:rPr>
            </w:pPr>
            <w:r w:rsidRPr="000A45EA">
              <w:rPr>
                <w:rFonts w:ascii="Times New Roman" w:hAnsi="Times New Roman" w:cs="Times New Roman"/>
                <w:sz w:val="28"/>
                <w:szCs w:val="28"/>
              </w:rPr>
              <w:t xml:space="preserve">Основой методического обеспечения является сайт смены: </w:t>
            </w:r>
            <w:hyperlink r:id="rId8" w:history="1">
              <w:r w:rsidRPr="008153EA">
                <w:rPr>
                  <w:rStyle w:val="a4"/>
                  <w:rFonts w:ascii="Times New Roman" w:hAnsi="Times New Roman" w:cs="Times New Roman"/>
                  <w:sz w:val="28"/>
                  <w:szCs w:val="28"/>
                </w:rPr>
                <w:t>http://profi-skill-lab.ru/</w:t>
              </w:r>
            </w:hyperlink>
            <w:r>
              <w:rPr>
                <w:rFonts w:ascii="Times New Roman" w:hAnsi="Times New Roman" w:cs="Times New Roman"/>
                <w:sz w:val="28"/>
                <w:szCs w:val="28"/>
              </w:rPr>
              <w:t xml:space="preserve"> </w:t>
            </w:r>
            <w:r w:rsidRPr="000A45EA">
              <w:rPr>
                <w:rFonts w:ascii="Times New Roman" w:hAnsi="Times New Roman" w:cs="Times New Roman"/>
                <w:sz w:val="28"/>
                <w:szCs w:val="28"/>
              </w:rPr>
              <w:t>На сайте размещены мастер-классы в формате видеороликов, факультативы, представлены ссылки на виртуальные экскурсии по различным музеям, шаблоны и раздаточный материал и т.п.</w:t>
            </w:r>
          </w:p>
          <w:p w14:paraId="5452B596" w14:textId="77777777" w:rsidR="000934E8" w:rsidRDefault="000934E8" w:rsidP="005D1E8D">
            <w:pPr>
              <w:ind w:firstLine="315"/>
              <w:jc w:val="both"/>
              <w:rPr>
                <w:rFonts w:ascii="Times New Roman" w:hAnsi="Times New Roman" w:cs="Times New Roman"/>
                <w:sz w:val="28"/>
                <w:szCs w:val="28"/>
              </w:rPr>
            </w:pPr>
            <w:r w:rsidRPr="00E5359A">
              <w:rPr>
                <w:rFonts w:ascii="Times New Roman" w:hAnsi="Times New Roman" w:cs="Times New Roman"/>
                <w:sz w:val="28"/>
                <w:szCs w:val="28"/>
              </w:rPr>
              <w:lastRenderedPageBreak/>
              <w:t>Образовательная практика стала эффективными профессиональными пробами для 300 школьников из разных регионов РФ.</w:t>
            </w:r>
          </w:p>
          <w:p w14:paraId="040D120A" w14:textId="77777777" w:rsidR="000934E8" w:rsidRPr="00C2491E" w:rsidRDefault="000934E8" w:rsidP="005D1E8D">
            <w:pPr>
              <w:ind w:firstLine="315"/>
              <w:jc w:val="both"/>
              <w:rPr>
                <w:rFonts w:ascii="Times New Roman" w:hAnsi="Times New Roman" w:cs="Times New Roman"/>
                <w:sz w:val="28"/>
                <w:szCs w:val="28"/>
              </w:rPr>
            </w:pPr>
            <w:r>
              <w:rPr>
                <w:rFonts w:ascii="Times New Roman" w:hAnsi="Times New Roman" w:cs="Times New Roman"/>
                <w:sz w:val="28"/>
                <w:szCs w:val="28"/>
              </w:rPr>
              <w:t>П</w:t>
            </w:r>
            <w:r w:rsidRPr="00C51A99">
              <w:rPr>
                <w:rFonts w:ascii="Times New Roman" w:hAnsi="Times New Roman" w:cs="Times New Roman"/>
                <w:sz w:val="28"/>
                <w:szCs w:val="28"/>
              </w:rPr>
              <w:t xml:space="preserve">едагогический опыт, представленный в комплекте практики можно транслировать, корректируя его наполнение согласно содержанию программ </w:t>
            </w:r>
            <w:r>
              <w:rPr>
                <w:rFonts w:ascii="Times New Roman" w:hAnsi="Times New Roman" w:cs="Times New Roman"/>
                <w:sz w:val="28"/>
                <w:szCs w:val="28"/>
              </w:rPr>
              <w:t>ДО</w:t>
            </w:r>
            <w:r w:rsidRPr="00C51A99">
              <w:rPr>
                <w:rFonts w:ascii="Times New Roman" w:hAnsi="Times New Roman" w:cs="Times New Roman"/>
                <w:sz w:val="28"/>
                <w:szCs w:val="28"/>
              </w:rPr>
              <w:t>.</w:t>
            </w:r>
            <w:r>
              <w:rPr>
                <w:rFonts w:ascii="Times New Roman" w:hAnsi="Times New Roman" w:cs="Times New Roman"/>
                <w:sz w:val="28"/>
                <w:szCs w:val="28"/>
              </w:rPr>
              <w:t xml:space="preserve"> </w:t>
            </w:r>
          </w:p>
        </w:tc>
      </w:tr>
      <w:tr w:rsidR="000934E8" w:rsidRPr="00454FFE" w14:paraId="230A4557" w14:textId="77777777" w:rsidTr="000934E8">
        <w:trPr>
          <w:trHeight w:val="28"/>
        </w:trPr>
        <w:tc>
          <w:tcPr>
            <w:tcW w:w="10201" w:type="dxa"/>
            <w:gridSpan w:val="2"/>
          </w:tcPr>
          <w:p w14:paraId="4C2ADA6C" w14:textId="77777777" w:rsidR="000934E8" w:rsidRPr="00C2491E" w:rsidRDefault="000934E8" w:rsidP="005D1E8D">
            <w:pPr>
              <w:jc w:val="center"/>
              <w:rPr>
                <w:rFonts w:ascii="Times New Roman" w:hAnsi="Times New Roman" w:cs="Times New Roman"/>
                <w:sz w:val="28"/>
                <w:szCs w:val="28"/>
              </w:rPr>
            </w:pPr>
            <w:r>
              <w:rPr>
                <w:rFonts w:ascii="Times New Roman" w:hAnsi="Times New Roman" w:cs="Times New Roman"/>
                <w:sz w:val="28"/>
                <w:szCs w:val="28"/>
              </w:rPr>
              <w:lastRenderedPageBreak/>
              <w:t>Этапы и сроки реализации образовательной практики</w:t>
            </w:r>
          </w:p>
        </w:tc>
      </w:tr>
      <w:tr w:rsidR="000934E8" w14:paraId="5C0726C0" w14:textId="77777777" w:rsidTr="000934E8">
        <w:trPr>
          <w:trHeight w:val="28"/>
        </w:trPr>
        <w:tc>
          <w:tcPr>
            <w:tcW w:w="2689" w:type="dxa"/>
          </w:tcPr>
          <w:p w14:paraId="5C12E7DB"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Этап, сроки</w:t>
            </w:r>
          </w:p>
        </w:tc>
        <w:tc>
          <w:tcPr>
            <w:tcW w:w="7512" w:type="dxa"/>
          </w:tcPr>
          <w:p w14:paraId="5C55A0D0" w14:textId="77777777" w:rsidR="000934E8" w:rsidRPr="00C2491E" w:rsidRDefault="000934E8" w:rsidP="005D1E8D">
            <w:pPr>
              <w:jc w:val="center"/>
              <w:rPr>
                <w:rFonts w:ascii="Times New Roman" w:hAnsi="Times New Roman" w:cs="Times New Roman"/>
                <w:sz w:val="28"/>
                <w:szCs w:val="28"/>
              </w:rPr>
            </w:pPr>
            <w:r>
              <w:rPr>
                <w:rFonts w:ascii="Times New Roman" w:hAnsi="Times New Roman" w:cs="Times New Roman"/>
                <w:sz w:val="28"/>
                <w:szCs w:val="28"/>
              </w:rPr>
              <w:t>Содержание</w:t>
            </w:r>
          </w:p>
        </w:tc>
      </w:tr>
      <w:tr w:rsidR="000934E8" w:rsidRPr="00454FFE" w14:paraId="7BC67F50" w14:textId="77777777" w:rsidTr="000934E8">
        <w:trPr>
          <w:trHeight w:val="28"/>
        </w:trPr>
        <w:tc>
          <w:tcPr>
            <w:tcW w:w="2689" w:type="dxa"/>
          </w:tcPr>
          <w:p w14:paraId="19666FC4"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Подготовительный (11-24 мая 2021 года)</w:t>
            </w:r>
          </w:p>
        </w:tc>
        <w:tc>
          <w:tcPr>
            <w:tcW w:w="7512" w:type="dxa"/>
          </w:tcPr>
          <w:p w14:paraId="09DA67C8" w14:textId="77777777" w:rsidR="000934E8" w:rsidRDefault="000934E8" w:rsidP="005D1E8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0" locked="0" layoutInCell="1" allowOverlap="1" wp14:anchorId="3F416452" wp14:editId="4AB2698B">
                  <wp:simplePos x="0" y="0"/>
                  <wp:positionH relativeFrom="column">
                    <wp:posOffset>78105</wp:posOffset>
                  </wp:positionH>
                  <wp:positionV relativeFrom="paragraph">
                    <wp:posOffset>452120</wp:posOffset>
                  </wp:positionV>
                  <wp:extent cx="4825365" cy="261213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5365" cy="2612135"/>
                          </a:xfrm>
                          <a:prstGeom prst="rect">
                            <a:avLst/>
                          </a:prstGeom>
                          <a:noFill/>
                        </pic:spPr>
                      </pic:pic>
                    </a:graphicData>
                  </a:graphic>
                </wp:anchor>
              </w:drawing>
            </w:r>
            <w:r w:rsidRPr="000D5918">
              <w:rPr>
                <w:rFonts w:ascii="Times New Roman" w:hAnsi="Times New Roman" w:cs="Times New Roman"/>
                <w:sz w:val="28"/>
                <w:szCs w:val="28"/>
              </w:rPr>
              <w:t>З</w:t>
            </w:r>
            <w:r>
              <w:rPr>
                <w:rFonts w:ascii="Times New Roman" w:hAnsi="Times New Roman" w:cs="Times New Roman"/>
                <w:sz w:val="28"/>
                <w:szCs w:val="28"/>
              </w:rPr>
              <w:t xml:space="preserve">арождение идеи смены и обсуждение ее на заседании менторского </w:t>
            </w:r>
            <w:proofErr w:type="spellStart"/>
            <w:r>
              <w:rPr>
                <w:rFonts w:ascii="Times New Roman" w:hAnsi="Times New Roman" w:cs="Times New Roman"/>
                <w:sz w:val="28"/>
                <w:szCs w:val="28"/>
              </w:rPr>
              <w:t>КРУГа</w:t>
            </w:r>
            <w:proofErr w:type="spellEnd"/>
            <w:r>
              <w:rPr>
                <w:rFonts w:ascii="Times New Roman" w:hAnsi="Times New Roman" w:cs="Times New Roman"/>
                <w:sz w:val="28"/>
                <w:szCs w:val="28"/>
              </w:rPr>
              <w:t xml:space="preserve">. </w:t>
            </w:r>
            <w:r w:rsidRPr="000D5918">
              <w:rPr>
                <w:rFonts w:ascii="Times New Roman" w:hAnsi="Times New Roman" w:cs="Times New Roman"/>
                <w:sz w:val="28"/>
                <w:szCs w:val="28"/>
              </w:rPr>
              <w:t xml:space="preserve"> </w:t>
            </w:r>
          </w:p>
          <w:p w14:paraId="1ACC1244" w14:textId="77777777" w:rsidR="000934E8" w:rsidRDefault="000934E8" w:rsidP="005D1E8D">
            <w:pPr>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24"/>
                <w:szCs w:val="24"/>
                <w:lang w:eastAsia="ru-RU"/>
              </w:rPr>
              <w:t>Схема</w:t>
            </w:r>
            <w:r w:rsidRPr="001A13B6">
              <w:rPr>
                <w:rFonts w:ascii="Times New Roman" w:eastAsia="Times New Roman" w:hAnsi="Times New Roman" w:cs="Times New Roman"/>
                <w:i/>
                <w:sz w:val="24"/>
                <w:szCs w:val="24"/>
                <w:lang w:eastAsia="ru-RU"/>
              </w:rPr>
              <w:t xml:space="preserve">. </w:t>
            </w:r>
            <w:proofErr w:type="spellStart"/>
            <w:r w:rsidRPr="001A13B6">
              <w:rPr>
                <w:rFonts w:ascii="Times New Roman" w:eastAsia="Times New Roman" w:hAnsi="Times New Roman" w:cs="Times New Roman"/>
                <w:i/>
                <w:sz w:val="24"/>
                <w:szCs w:val="24"/>
                <w:lang w:eastAsia="ru-RU"/>
              </w:rPr>
              <w:t>Инфографика</w:t>
            </w:r>
            <w:proofErr w:type="spellEnd"/>
            <w:r w:rsidRPr="001A13B6">
              <w:rPr>
                <w:rFonts w:ascii="Times New Roman" w:eastAsia="Times New Roman" w:hAnsi="Times New Roman" w:cs="Times New Roman"/>
                <w:i/>
                <w:sz w:val="24"/>
                <w:szCs w:val="24"/>
                <w:lang w:eastAsia="ru-RU"/>
              </w:rPr>
              <w:t xml:space="preserve"> мод</w:t>
            </w:r>
            <w:r>
              <w:rPr>
                <w:rFonts w:ascii="Times New Roman" w:eastAsia="Times New Roman" w:hAnsi="Times New Roman" w:cs="Times New Roman"/>
                <w:i/>
                <w:sz w:val="24"/>
                <w:szCs w:val="24"/>
                <w:lang w:eastAsia="ru-RU"/>
              </w:rPr>
              <w:t>ели смены от идеи до воплощения</w:t>
            </w:r>
          </w:p>
          <w:p w14:paraId="21E56D6F" w14:textId="77777777" w:rsidR="000934E8" w:rsidRPr="000D5918" w:rsidRDefault="000934E8" w:rsidP="005D1E8D">
            <w:pPr>
              <w:jc w:val="center"/>
              <w:rPr>
                <w:rFonts w:ascii="Times New Roman" w:eastAsia="Times New Roman" w:hAnsi="Times New Roman" w:cs="Times New Roman"/>
                <w:i/>
                <w:sz w:val="16"/>
                <w:szCs w:val="16"/>
                <w:lang w:eastAsia="ru-RU"/>
              </w:rPr>
            </w:pPr>
          </w:p>
          <w:p w14:paraId="79A3EDAC"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Обсуждение смены со специалистами организаций ДОД из регионов России, а также с социальными партнерами;</w:t>
            </w:r>
          </w:p>
          <w:p w14:paraId="20E1E216"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Работа с информационными ресурсами;</w:t>
            </w:r>
          </w:p>
          <w:p w14:paraId="14AB308C"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 xml:space="preserve">Разработка </w:t>
            </w:r>
            <w:r>
              <w:rPr>
                <w:rFonts w:ascii="Times New Roman" w:hAnsi="Times New Roman" w:cs="Times New Roman"/>
                <w:sz w:val="28"/>
                <w:szCs w:val="28"/>
              </w:rPr>
              <w:t>ДООП</w:t>
            </w:r>
            <w:r w:rsidRPr="0028319D">
              <w:rPr>
                <w:rFonts w:ascii="Times New Roman" w:hAnsi="Times New Roman" w:cs="Times New Roman"/>
                <w:sz w:val="28"/>
                <w:szCs w:val="28"/>
              </w:rPr>
              <w:t xml:space="preserve"> «Лаборатория профессий и навыков. PROFI.SKILLS.LAB» с учетом целевого вектора смены;</w:t>
            </w:r>
          </w:p>
          <w:p w14:paraId="06723A70"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 xml:space="preserve">Разработка основной концепции </w:t>
            </w:r>
            <w:r>
              <w:rPr>
                <w:rFonts w:ascii="Times New Roman" w:hAnsi="Times New Roman" w:cs="Times New Roman"/>
                <w:sz w:val="28"/>
                <w:szCs w:val="28"/>
              </w:rPr>
              <w:t xml:space="preserve">каникулярной </w:t>
            </w:r>
            <w:r w:rsidRPr="0028319D">
              <w:rPr>
                <w:rFonts w:ascii="Times New Roman" w:hAnsi="Times New Roman" w:cs="Times New Roman"/>
                <w:sz w:val="28"/>
                <w:szCs w:val="28"/>
              </w:rPr>
              <w:t>смены, проработка основных мероприятий;</w:t>
            </w:r>
          </w:p>
          <w:p w14:paraId="67388A6A"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Разработка план-сетки смены;</w:t>
            </w:r>
          </w:p>
          <w:p w14:paraId="7F22F964" w14:textId="77777777" w:rsidR="000934E8" w:rsidRPr="00C2491E"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Работа с педагогами дополнительного образования детей (ДОД) из регионов России, представителями профессиональных кругов и социальных партнеров: погружение в тематику смены, анализ возможности вариаций мероприятий, проведение консультаций и технических репетиций по ключевым мероприятиям смены.</w:t>
            </w:r>
          </w:p>
        </w:tc>
      </w:tr>
      <w:tr w:rsidR="000934E8" w:rsidRPr="00454FFE" w14:paraId="75502E44" w14:textId="77777777" w:rsidTr="000934E8">
        <w:trPr>
          <w:trHeight w:val="28"/>
        </w:trPr>
        <w:tc>
          <w:tcPr>
            <w:tcW w:w="2689" w:type="dxa"/>
          </w:tcPr>
          <w:p w14:paraId="090F285C"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Организационный (25-11 июня 2021 года)</w:t>
            </w:r>
          </w:p>
        </w:tc>
        <w:tc>
          <w:tcPr>
            <w:tcW w:w="7512" w:type="dxa"/>
          </w:tcPr>
          <w:p w14:paraId="258C147C"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Подготовка дидактического материала к занятиям по профилю смены;</w:t>
            </w:r>
          </w:p>
          <w:p w14:paraId="09FAA255"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lastRenderedPageBreak/>
              <w:t>Подготовка необходимых, вспомогательных, технических и канцелярских средств;</w:t>
            </w:r>
          </w:p>
          <w:p w14:paraId="6F323CB7" w14:textId="77777777" w:rsidR="000934E8" w:rsidRPr="00C2491E"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Адаптация и корректировка мероприятий смены.</w:t>
            </w:r>
          </w:p>
        </w:tc>
      </w:tr>
      <w:tr w:rsidR="000934E8" w:rsidRPr="005431EA" w14:paraId="6ED762B4" w14:textId="77777777" w:rsidTr="000934E8">
        <w:trPr>
          <w:trHeight w:val="28"/>
        </w:trPr>
        <w:tc>
          <w:tcPr>
            <w:tcW w:w="2689" w:type="dxa"/>
          </w:tcPr>
          <w:p w14:paraId="200BD53A"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lastRenderedPageBreak/>
              <w:t>Основной (17-23 июня 2021 года)</w:t>
            </w:r>
          </w:p>
        </w:tc>
        <w:tc>
          <w:tcPr>
            <w:tcW w:w="7512" w:type="dxa"/>
          </w:tcPr>
          <w:p w14:paraId="00FFC28E" w14:textId="77777777" w:rsidR="000934E8" w:rsidRPr="00C2491E"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 xml:space="preserve">Реализация </w:t>
            </w:r>
            <w:r>
              <w:rPr>
                <w:rFonts w:ascii="Times New Roman" w:hAnsi="Times New Roman" w:cs="Times New Roman"/>
                <w:sz w:val="28"/>
                <w:szCs w:val="28"/>
              </w:rPr>
              <w:t xml:space="preserve">программы </w:t>
            </w:r>
            <w:r w:rsidRPr="005431EA">
              <w:rPr>
                <w:rFonts w:ascii="Times New Roman" w:hAnsi="Times New Roman" w:cs="Times New Roman"/>
                <w:sz w:val="28"/>
                <w:szCs w:val="28"/>
              </w:rPr>
              <w:t>«Лаборатория профессий и навыков. PROFI.SKILLS.LAB»</w:t>
            </w:r>
            <w:r>
              <w:rPr>
                <w:rFonts w:ascii="Times New Roman" w:hAnsi="Times New Roman" w:cs="Times New Roman"/>
                <w:sz w:val="28"/>
                <w:szCs w:val="28"/>
              </w:rPr>
              <w:t>.</w:t>
            </w:r>
          </w:p>
        </w:tc>
      </w:tr>
      <w:tr w:rsidR="000934E8" w:rsidRPr="00454FFE" w14:paraId="0B019C2C" w14:textId="77777777" w:rsidTr="000934E8">
        <w:trPr>
          <w:trHeight w:val="28"/>
        </w:trPr>
        <w:tc>
          <w:tcPr>
            <w:tcW w:w="2689" w:type="dxa"/>
          </w:tcPr>
          <w:p w14:paraId="57F2782B"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Заключительный (22-25 июня 2021 года)</w:t>
            </w:r>
          </w:p>
        </w:tc>
        <w:tc>
          <w:tcPr>
            <w:tcW w:w="7512" w:type="dxa"/>
          </w:tcPr>
          <w:p w14:paraId="0BF8FAD7"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Подведение итогов смены;</w:t>
            </w:r>
          </w:p>
          <w:p w14:paraId="69BBCF30"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Получение обратной связи от участников;</w:t>
            </w:r>
          </w:p>
          <w:p w14:paraId="65085068" w14:textId="77777777" w:rsidR="000934E8" w:rsidRPr="00C2491E"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Анализ индивидуальных и групповых достижений.</w:t>
            </w:r>
          </w:p>
        </w:tc>
      </w:tr>
      <w:tr w:rsidR="000934E8" w14:paraId="3FA70018" w14:textId="77777777" w:rsidTr="000934E8">
        <w:trPr>
          <w:trHeight w:val="28"/>
        </w:trPr>
        <w:tc>
          <w:tcPr>
            <w:tcW w:w="2689" w:type="dxa"/>
          </w:tcPr>
          <w:p w14:paraId="57D0F729"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Рефлексивный (28 июня – 6 июля 2021 года)</w:t>
            </w:r>
          </w:p>
        </w:tc>
        <w:tc>
          <w:tcPr>
            <w:tcW w:w="7512" w:type="dxa"/>
          </w:tcPr>
          <w:p w14:paraId="06A6BC0F" w14:textId="77777777" w:rsidR="000934E8" w:rsidRPr="0028319D"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Определение «+» и «-» в реализации образовательной практики;</w:t>
            </w:r>
          </w:p>
          <w:p w14:paraId="45894EF6" w14:textId="77777777" w:rsidR="000934E8" w:rsidRPr="00C2491E" w:rsidRDefault="000934E8" w:rsidP="005D1E8D">
            <w:pPr>
              <w:rPr>
                <w:rFonts w:ascii="Times New Roman" w:hAnsi="Times New Roman" w:cs="Times New Roman"/>
                <w:sz w:val="28"/>
                <w:szCs w:val="28"/>
              </w:rPr>
            </w:pPr>
            <w:r w:rsidRPr="0028319D">
              <w:rPr>
                <w:rFonts w:ascii="Times New Roman" w:hAnsi="Times New Roman" w:cs="Times New Roman"/>
                <w:sz w:val="28"/>
                <w:szCs w:val="28"/>
              </w:rPr>
              <w:t>Количественно-качественный анализ практики.</w:t>
            </w:r>
          </w:p>
        </w:tc>
      </w:tr>
      <w:tr w:rsidR="000934E8" w:rsidRPr="00454FFE" w14:paraId="7F9B4CC2" w14:textId="77777777" w:rsidTr="000934E8">
        <w:trPr>
          <w:trHeight w:val="28"/>
        </w:trPr>
        <w:tc>
          <w:tcPr>
            <w:tcW w:w="2689" w:type="dxa"/>
          </w:tcPr>
          <w:p w14:paraId="04BB7290"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Необходимые ресурсы: материально-технические, информационные, интеллектуальные, организационные, кадровые</w:t>
            </w:r>
          </w:p>
        </w:tc>
        <w:tc>
          <w:tcPr>
            <w:tcW w:w="7512" w:type="dxa"/>
          </w:tcPr>
          <w:p w14:paraId="2626A99F" w14:textId="77777777" w:rsidR="000934E8" w:rsidRDefault="000934E8" w:rsidP="005D1E8D">
            <w:pPr>
              <w:ind w:firstLine="315"/>
              <w:jc w:val="both"/>
              <w:rPr>
                <w:rFonts w:ascii="Times New Roman" w:hAnsi="Times New Roman" w:cs="Times New Roman"/>
                <w:b/>
                <w:sz w:val="28"/>
                <w:szCs w:val="28"/>
              </w:rPr>
            </w:pPr>
            <w:r>
              <w:rPr>
                <w:rFonts w:ascii="Times New Roman" w:hAnsi="Times New Roman" w:cs="Times New Roman"/>
                <w:b/>
                <w:sz w:val="28"/>
                <w:szCs w:val="28"/>
              </w:rPr>
              <w:t>Организационные ресурсы:</w:t>
            </w:r>
          </w:p>
          <w:p w14:paraId="34461227" w14:textId="77777777" w:rsidR="000934E8" w:rsidRDefault="000934E8" w:rsidP="005D1E8D">
            <w:pPr>
              <w:ind w:left="31" w:firstLine="426"/>
              <w:jc w:val="both"/>
              <w:rPr>
                <w:rFonts w:ascii="Times New Roman" w:hAnsi="Times New Roman" w:cs="Times New Roman"/>
                <w:sz w:val="28"/>
                <w:szCs w:val="28"/>
              </w:rPr>
            </w:pPr>
            <w:r w:rsidRPr="00D20170">
              <w:rPr>
                <w:rFonts w:ascii="Times New Roman" w:hAnsi="Times New Roman" w:cs="Times New Roman"/>
                <w:sz w:val="28"/>
                <w:szCs w:val="28"/>
              </w:rPr>
              <w:t xml:space="preserve">Данная </w:t>
            </w:r>
            <w:r>
              <w:rPr>
                <w:rFonts w:ascii="Times New Roman" w:hAnsi="Times New Roman" w:cs="Times New Roman"/>
                <w:sz w:val="28"/>
                <w:szCs w:val="28"/>
              </w:rPr>
              <w:t>практика</w:t>
            </w:r>
            <w:r w:rsidRPr="00D20170">
              <w:rPr>
                <w:rFonts w:ascii="Times New Roman" w:hAnsi="Times New Roman" w:cs="Times New Roman"/>
                <w:sz w:val="28"/>
                <w:szCs w:val="28"/>
              </w:rPr>
              <w:t xml:space="preserve"> – это результат</w:t>
            </w:r>
            <w:r>
              <w:rPr>
                <w:rFonts w:ascii="Times New Roman" w:hAnsi="Times New Roman" w:cs="Times New Roman"/>
                <w:sz w:val="28"/>
                <w:szCs w:val="28"/>
              </w:rPr>
              <w:t xml:space="preserve"> </w:t>
            </w:r>
            <w:r w:rsidRPr="00D20170">
              <w:rPr>
                <w:rFonts w:ascii="Times New Roman" w:hAnsi="Times New Roman" w:cs="Times New Roman"/>
                <w:sz w:val="28"/>
                <w:szCs w:val="28"/>
              </w:rPr>
              <w:t xml:space="preserve">межведомственного взаимодействия ГБНОУ Санкт-Петербургского городского центра детского технического творчества и Музея-макета «Петровская Акватория», </w:t>
            </w:r>
            <w:r>
              <w:rPr>
                <w:rFonts w:ascii="Times New Roman" w:hAnsi="Times New Roman" w:cs="Times New Roman"/>
                <w:sz w:val="28"/>
                <w:szCs w:val="28"/>
              </w:rPr>
              <w:t xml:space="preserve">а также </w:t>
            </w:r>
            <w:r w:rsidRPr="00D20170">
              <w:rPr>
                <w:rFonts w:ascii="Times New Roman" w:hAnsi="Times New Roman" w:cs="Times New Roman"/>
                <w:sz w:val="28"/>
                <w:szCs w:val="28"/>
              </w:rPr>
              <w:t xml:space="preserve">участников менторского </w:t>
            </w:r>
            <w:proofErr w:type="spellStart"/>
            <w:r>
              <w:rPr>
                <w:rFonts w:ascii="Times New Roman" w:hAnsi="Times New Roman" w:cs="Times New Roman"/>
                <w:sz w:val="28"/>
                <w:szCs w:val="28"/>
              </w:rPr>
              <w:t>КРУГ</w:t>
            </w:r>
            <w:r w:rsidRPr="00D20170">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Pr="00D20170">
              <w:rPr>
                <w:rFonts w:ascii="Times New Roman" w:hAnsi="Times New Roman" w:cs="Times New Roman"/>
                <w:sz w:val="28"/>
                <w:szCs w:val="28"/>
              </w:rPr>
              <w:t>(менторская консультативная развивающая управленческая группа),</w:t>
            </w:r>
            <w:r>
              <w:rPr>
                <w:rFonts w:ascii="Times New Roman" w:hAnsi="Times New Roman" w:cs="Times New Roman"/>
                <w:sz w:val="28"/>
                <w:szCs w:val="28"/>
              </w:rPr>
              <w:t xml:space="preserve"> </w:t>
            </w:r>
            <w:r w:rsidRPr="00D20170">
              <w:rPr>
                <w:rFonts w:ascii="Times New Roman" w:hAnsi="Times New Roman" w:cs="Times New Roman"/>
                <w:sz w:val="28"/>
                <w:szCs w:val="28"/>
              </w:rPr>
              <w:t xml:space="preserve">которые </w:t>
            </w:r>
            <w:r>
              <w:rPr>
                <w:rFonts w:ascii="Times New Roman" w:hAnsi="Times New Roman" w:cs="Times New Roman"/>
                <w:sz w:val="28"/>
                <w:szCs w:val="28"/>
              </w:rPr>
              <w:t xml:space="preserve">включились на договорной основе в </w:t>
            </w:r>
            <w:r w:rsidRPr="00D64E1A">
              <w:rPr>
                <w:rFonts w:ascii="Times New Roman" w:hAnsi="Times New Roman" w:cs="Times New Roman"/>
                <w:b/>
                <w:sz w:val="28"/>
                <w:szCs w:val="28"/>
              </w:rPr>
              <w:t>систем</w:t>
            </w:r>
            <w:r>
              <w:rPr>
                <w:rFonts w:ascii="Times New Roman" w:hAnsi="Times New Roman" w:cs="Times New Roman"/>
                <w:b/>
                <w:sz w:val="28"/>
                <w:szCs w:val="28"/>
              </w:rPr>
              <w:t>у</w:t>
            </w:r>
            <w:r w:rsidRPr="00D64E1A">
              <w:rPr>
                <w:rFonts w:ascii="Times New Roman" w:hAnsi="Times New Roman" w:cs="Times New Roman"/>
                <w:b/>
                <w:sz w:val="28"/>
                <w:szCs w:val="28"/>
              </w:rPr>
              <w:t xml:space="preserve"> сетевого взаимодействия </w:t>
            </w:r>
            <w:r w:rsidRPr="00D64E1A">
              <w:rPr>
                <w:rFonts w:ascii="Times New Roman" w:hAnsi="Times New Roman" w:cs="Times New Roman"/>
                <w:sz w:val="28"/>
                <w:szCs w:val="28"/>
              </w:rPr>
              <w:t>по реализации образовательной пр</w:t>
            </w:r>
            <w:r>
              <w:rPr>
                <w:rFonts w:ascii="Times New Roman" w:hAnsi="Times New Roman" w:cs="Times New Roman"/>
                <w:sz w:val="28"/>
                <w:szCs w:val="28"/>
              </w:rPr>
              <w:t xml:space="preserve">ограммы </w:t>
            </w:r>
            <w:r w:rsidRPr="00D64E1A">
              <w:rPr>
                <w:rFonts w:ascii="Times New Roman" w:hAnsi="Times New Roman" w:cs="Times New Roman"/>
                <w:sz w:val="28"/>
                <w:szCs w:val="28"/>
              </w:rPr>
              <w:t>профильной смены «Лаборатория профе</w:t>
            </w:r>
            <w:r>
              <w:rPr>
                <w:rFonts w:ascii="Times New Roman" w:hAnsi="Times New Roman" w:cs="Times New Roman"/>
                <w:sz w:val="28"/>
                <w:szCs w:val="28"/>
              </w:rPr>
              <w:t>ссий и навыков PROFI.SKILS.LAB», что позволило использовать ресурсы многих организаций для достижения образовательных результатов.</w:t>
            </w:r>
          </w:p>
          <w:p w14:paraId="7F333064" w14:textId="77777777" w:rsidR="000934E8" w:rsidRDefault="000934E8" w:rsidP="005D1E8D">
            <w:pPr>
              <w:ind w:firstLine="426"/>
              <w:jc w:val="both"/>
              <w:rPr>
                <w:rFonts w:ascii="Times New Roman" w:eastAsia="Times New Roman" w:hAnsi="Times New Roman" w:cs="Times New Roman"/>
                <w:b/>
                <w:color w:val="000000"/>
                <w:sz w:val="28"/>
                <w:szCs w:val="28"/>
                <w:lang w:eastAsia="ru-RU"/>
              </w:rPr>
            </w:pPr>
            <w:r w:rsidRPr="00D20170">
              <w:rPr>
                <w:rFonts w:ascii="Times New Roman" w:hAnsi="Times New Roman" w:cs="Times New Roman"/>
                <w:sz w:val="28"/>
                <w:szCs w:val="28"/>
              </w:rPr>
              <w:t>Также в организационные условия необходимо включить наличие социальных партнеров:</w:t>
            </w:r>
            <w:r w:rsidRPr="00D20170">
              <w:rPr>
                <w:rFonts w:ascii="Times New Roman" w:eastAsia="Times New Roman" w:hAnsi="Times New Roman" w:cs="Times New Roman"/>
                <w:b/>
                <w:color w:val="000000"/>
                <w:sz w:val="28"/>
                <w:szCs w:val="28"/>
                <w:lang w:eastAsia="ru-RU"/>
              </w:rPr>
              <w:t xml:space="preserve"> </w:t>
            </w:r>
          </w:p>
          <w:p w14:paraId="69D45E71" w14:textId="77777777" w:rsidR="000934E8" w:rsidRPr="00D20170" w:rsidRDefault="000934E8" w:rsidP="005D1E8D">
            <w:pPr>
              <w:ind w:firstLine="426"/>
              <w:jc w:val="both"/>
              <w:rPr>
                <w:rFonts w:ascii="Times New Roman" w:hAnsi="Times New Roman" w:cs="Times New Roman"/>
                <w:sz w:val="28"/>
                <w:szCs w:val="28"/>
              </w:rPr>
            </w:pPr>
            <w:r w:rsidRPr="00D20170">
              <w:rPr>
                <w:rFonts w:ascii="Times New Roman" w:hAnsi="Times New Roman" w:cs="Times New Roman"/>
                <w:b/>
                <w:sz w:val="28"/>
                <w:szCs w:val="28"/>
              </w:rPr>
              <w:t>ВЦХТ</w:t>
            </w:r>
            <w:r w:rsidRPr="00D20170">
              <w:rPr>
                <w:rFonts w:ascii="Times New Roman" w:hAnsi="Times New Roman" w:cs="Times New Roman"/>
                <w:sz w:val="28"/>
                <w:szCs w:val="28"/>
              </w:rPr>
              <w:t xml:space="preserve"> – флагман проекта, повышающий значимость, мотивацию для участников из регионов, финансовая составляющая проекта.</w:t>
            </w:r>
          </w:p>
          <w:p w14:paraId="13380778" w14:textId="77777777" w:rsidR="000934E8" w:rsidRPr="00D20170" w:rsidRDefault="000934E8" w:rsidP="005D1E8D">
            <w:pPr>
              <w:ind w:firstLine="426"/>
              <w:jc w:val="both"/>
              <w:rPr>
                <w:rFonts w:ascii="Times New Roman" w:hAnsi="Times New Roman" w:cs="Times New Roman"/>
                <w:sz w:val="28"/>
                <w:szCs w:val="28"/>
              </w:rPr>
            </w:pPr>
            <w:r w:rsidRPr="00D20170">
              <w:rPr>
                <w:rFonts w:ascii="Times New Roman" w:hAnsi="Times New Roman" w:cs="Times New Roman"/>
                <w:b/>
                <w:sz w:val="28"/>
                <w:szCs w:val="28"/>
              </w:rPr>
              <w:t>Музей-макет «Петровская акватория»</w:t>
            </w:r>
            <w:r w:rsidRPr="00D20170">
              <w:rPr>
                <w:rFonts w:ascii="Times New Roman" w:hAnsi="Times New Roman" w:cs="Times New Roman"/>
                <w:sz w:val="28"/>
                <w:szCs w:val="28"/>
              </w:rPr>
              <w:t xml:space="preserve"> - частный бизнес, наставник проекта, точка сплочения, объединитель идей и территорий, участник смены.</w:t>
            </w:r>
          </w:p>
          <w:p w14:paraId="67834814" w14:textId="77777777" w:rsidR="000934E8" w:rsidRPr="00D20170" w:rsidRDefault="000934E8" w:rsidP="005D1E8D">
            <w:pPr>
              <w:ind w:firstLine="426"/>
              <w:jc w:val="both"/>
              <w:rPr>
                <w:rFonts w:ascii="Times New Roman" w:hAnsi="Times New Roman" w:cs="Times New Roman"/>
                <w:sz w:val="28"/>
                <w:szCs w:val="28"/>
              </w:rPr>
            </w:pPr>
            <w:r w:rsidRPr="00D20170">
              <w:rPr>
                <w:rFonts w:ascii="Times New Roman" w:hAnsi="Times New Roman" w:cs="Times New Roman"/>
                <w:b/>
                <w:sz w:val="28"/>
                <w:szCs w:val="28"/>
              </w:rPr>
              <w:t>СПбГЦДТТ</w:t>
            </w:r>
            <w:r w:rsidRPr="00D20170">
              <w:rPr>
                <w:rFonts w:ascii="Times New Roman" w:hAnsi="Times New Roman" w:cs="Times New Roman"/>
                <w:sz w:val="28"/>
                <w:szCs w:val="28"/>
              </w:rPr>
              <w:t xml:space="preserve"> – организатор, руководитель процесса, методист содержания, участник смены. </w:t>
            </w:r>
          </w:p>
          <w:p w14:paraId="32711E07" w14:textId="77777777" w:rsidR="000934E8" w:rsidRPr="00D20170" w:rsidRDefault="000934E8" w:rsidP="005D1E8D">
            <w:pPr>
              <w:ind w:firstLine="426"/>
              <w:jc w:val="both"/>
              <w:rPr>
                <w:rFonts w:ascii="Times New Roman" w:hAnsi="Times New Roman" w:cs="Times New Roman"/>
                <w:sz w:val="28"/>
                <w:szCs w:val="28"/>
              </w:rPr>
            </w:pPr>
            <w:r w:rsidRPr="00D20170">
              <w:rPr>
                <w:rFonts w:ascii="Times New Roman" w:hAnsi="Times New Roman" w:cs="Times New Roman"/>
                <w:sz w:val="28"/>
                <w:szCs w:val="28"/>
              </w:rPr>
              <w:t>В смене принимали участие 15</w:t>
            </w:r>
            <w:r>
              <w:rPr>
                <w:rFonts w:ascii="Times New Roman" w:hAnsi="Times New Roman" w:cs="Times New Roman"/>
                <w:sz w:val="28"/>
                <w:szCs w:val="28"/>
              </w:rPr>
              <w:t xml:space="preserve"> </w:t>
            </w:r>
            <w:r w:rsidRPr="00D20170">
              <w:rPr>
                <w:rFonts w:ascii="Times New Roman" w:hAnsi="Times New Roman" w:cs="Times New Roman"/>
                <w:sz w:val="28"/>
                <w:szCs w:val="28"/>
              </w:rPr>
              <w:t xml:space="preserve">организаций ДОД из 8 регионов России, </w:t>
            </w:r>
            <w:r>
              <w:rPr>
                <w:rFonts w:ascii="Times New Roman" w:hAnsi="Times New Roman" w:cs="Times New Roman"/>
                <w:sz w:val="28"/>
                <w:szCs w:val="28"/>
              </w:rPr>
              <w:t xml:space="preserve">15 команд-участниц на базе ДОД и СОШ, 157 индивидуальных участников, </w:t>
            </w:r>
            <w:r w:rsidRPr="00D20170">
              <w:rPr>
                <w:rFonts w:ascii="Times New Roman" w:hAnsi="Times New Roman" w:cs="Times New Roman"/>
                <w:sz w:val="28"/>
                <w:szCs w:val="28"/>
              </w:rPr>
              <w:t xml:space="preserve">а также около 20 социальных партнеров. </w:t>
            </w:r>
          </w:p>
          <w:p w14:paraId="3899C890" w14:textId="77777777" w:rsidR="000934E8" w:rsidRDefault="000934E8" w:rsidP="005D1E8D">
            <w:pPr>
              <w:ind w:firstLine="315"/>
              <w:jc w:val="both"/>
              <w:rPr>
                <w:rFonts w:ascii="Times New Roman" w:hAnsi="Times New Roman" w:cs="Times New Roman"/>
                <w:b/>
                <w:sz w:val="28"/>
                <w:szCs w:val="28"/>
              </w:rPr>
            </w:pPr>
            <w:r w:rsidRPr="0028319D">
              <w:rPr>
                <w:rFonts w:ascii="Times New Roman" w:hAnsi="Times New Roman" w:cs="Times New Roman"/>
                <w:b/>
                <w:sz w:val="28"/>
                <w:szCs w:val="28"/>
              </w:rPr>
              <w:t>Информационные</w:t>
            </w:r>
            <w:r>
              <w:rPr>
                <w:rFonts w:ascii="Times New Roman" w:hAnsi="Times New Roman" w:cs="Times New Roman"/>
                <w:b/>
                <w:sz w:val="28"/>
                <w:szCs w:val="28"/>
              </w:rPr>
              <w:t xml:space="preserve"> и о</w:t>
            </w:r>
            <w:r w:rsidRPr="0028319D">
              <w:rPr>
                <w:rFonts w:ascii="Times New Roman" w:hAnsi="Times New Roman" w:cs="Times New Roman"/>
                <w:b/>
                <w:sz w:val="28"/>
                <w:szCs w:val="28"/>
              </w:rPr>
              <w:t>рганизационн</w:t>
            </w:r>
            <w:r>
              <w:rPr>
                <w:rFonts w:ascii="Times New Roman" w:hAnsi="Times New Roman" w:cs="Times New Roman"/>
                <w:b/>
                <w:sz w:val="28"/>
                <w:szCs w:val="28"/>
              </w:rPr>
              <w:t>о-технические ресурсы</w:t>
            </w:r>
            <w:r w:rsidRPr="0028319D">
              <w:rPr>
                <w:rFonts w:ascii="Times New Roman" w:hAnsi="Times New Roman" w:cs="Times New Roman"/>
                <w:b/>
                <w:sz w:val="28"/>
                <w:szCs w:val="28"/>
              </w:rPr>
              <w:t>:</w:t>
            </w:r>
          </w:p>
          <w:p w14:paraId="7EB003DE"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сайт проекта;</w:t>
            </w:r>
          </w:p>
          <w:p w14:paraId="41914765"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группа «</w:t>
            </w:r>
            <w:proofErr w:type="spellStart"/>
            <w:r w:rsidRPr="00AD2FB8">
              <w:rPr>
                <w:rFonts w:ascii="Times New Roman" w:hAnsi="Times New Roman" w:cs="Times New Roman"/>
                <w:sz w:val="28"/>
                <w:szCs w:val="28"/>
              </w:rPr>
              <w:t>ВКонтакте</w:t>
            </w:r>
            <w:proofErr w:type="spellEnd"/>
            <w:r w:rsidRPr="00AD2FB8">
              <w:rPr>
                <w:rFonts w:ascii="Times New Roman" w:hAnsi="Times New Roman" w:cs="Times New Roman"/>
                <w:sz w:val="28"/>
                <w:szCs w:val="28"/>
              </w:rPr>
              <w:t>»;</w:t>
            </w:r>
          </w:p>
          <w:p w14:paraId="7D6CCF52"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lastRenderedPageBreak/>
              <w:t>канал на «</w:t>
            </w:r>
            <w:proofErr w:type="spellStart"/>
            <w:r w:rsidRPr="00AD2FB8">
              <w:rPr>
                <w:rFonts w:ascii="Times New Roman" w:hAnsi="Times New Roman" w:cs="Times New Roman"/>
                <w:sz w:val="28"/>
                <w:szCs w:val="28"/>
              </w:rPr>
              <w:t>YouTube</w:t>
            </w:r>
            <w:proofErr w:type="spellEnd"/>
            <w:r w:rsidRPr="00AD2FB8">
              <w:rPr>
                <w:rFonts w:ascii="Times New Roman" w:hAnsi="Times New Roman" w:cs="Times New Roman"/>
                <w:sz w:val="28"/>
                <w:szCs w:val="28"/>
              </w:rPr>
              <w:t>»;</w:t>
            </w:r>
          </w:p>
          <w:p w14:paraId="525A70A1"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онлайн опросы и анкетирование;</w:t>
            </w:r>
          </w:p>
          <w:p w14:paraId="729FA36E"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ежедневные информационные рассылки;</w:t>
            </w:r>
          </w:p>
          <w:p w14:paraId="714DB615"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онлайн трансляции ключевых событий и защита проектных работ;</w:t>
            </w:r>
          </w:p>
          <w:p w14:paraId="4D4F3F09"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ежедневные онлайн установочные сессии;</w:t>
            </w:r>
          </w:p>
          <w:p w14:paraId="74321C66"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чат технической поддержки;</w:t>
            </w:r>
          </w:p>
          <w:p w14:paraId="417876FB" w14:textId="77777777" w:rsidR="000934E8" w:rsidRPr="00AD2FB8" w:rsidRDefault="000934E8" w:rsidP="000934E8">
            <w:pPr>
              <w:numPr>
                <w:ilvl w:val="0"/>
                <w:numId w:val="20"/>
              </w:numPr>
              <w:ind w:left="173" w:firstLine="315"/>
              <w:jc w:val="both"/>
              <w:rPr>
                <w:rFonts w:ascii="Times New Roman" w:hAnsi="Times New Roman" w:cs="Times New Roman"/>
                <w:sz w:val="28"/>
                <w:szCs w:val="28"/>
              </w:rPr>
            </w:pPr>
            <w:r w:rsidRPr="00AD2FB8">
              <w:rPr>
                <w:rFonts w:ascii="Times New Roman" w:hAnsi="Times New Roman" w:cs="Times New Roman"/>
                <w:sz w:val="28"/>
                <w:szCs w:val="28"/>
              </w:rPr>
              <w:t>информационное сопровождение событие на региональных порталах.</w:t>
            </w:r>
          </w:p>
          <w:p w14:paraId="457953D3" w14:textId="77777777" w:rsidR="000934E8" w:rsidRDefault="000934E8" w:rsidP="005D1E8D">
            <w:pPr>
              <w:ind w:firstLine="315"/>
              <w:jc w:val="both"/>
              <w:rPr>
                <w:rFonts w:ascii="Times New Roman" w:hAnsi="Times New Roman" w:cs="Times New Roman"/>
                <w:b/>
                <w:sz w:val="28"/>
                <w:szCs w:val="28"/>
              </w:rPr>
            </w:pPr>
            <w:r>
              <w:rPr>
                <w:rFonts w:ascii="Times New Roman" w:hAnsi="Times New Roman" w:cs="Times New Roman"/>
                <w:b/>
                <w:sz w:val="28"/>
                <w:szCs w:val="28"/>
              </w:rPr>
              <w:t>Методические ресурсы</w:t>
            </w:r>
            <w:r w:rsidRPr="0028319D">
              <w:rPr>
                <w:rFonts w:ascii="Times New Roman" w:hAnsi="Times New Roman" w:cs="Times New Roman"/>
                <w:b/>
                <w:sz w:val="28"/>
                <w:szCs w:val="28"/>
              </w:rPr>
              <w:t>:</w:t>
            </w:r>
          </w:p>
          <w:p w14:paraId="5A919AEB" w14:textId="77777777" w:rsidR="000934E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 xml:space="preserve">Договор </w:t>
            </w:r>
            <w:r>
              <w:rPr>
                <w:rFonts w:ascii="Times New Roman" w:hAnsi="Times New Roman" w:cs="Times New Roman"/>
                <w:sz w:val="28"/>
                <w:szCs w:val="28"/>
              </w:rPr>
              <w:t xml:space="preserve">на </w:t>
            </w:r>
            <w:r w:rsidRPr="00AD2FB8">
              <w:rPr>
                <w:rFonts w:ascii="Times New Roman" w:hAnsi="Times New Roman" w:cs="Times New Roman"/>
                <w:sz w:val="28"/>
                <w:szCs w:val="28"/>
              </w:rPr>
              <w:t>в</w:t>
            </w:r>
            <w:r>
              <w:rPr>
                <w:rFonts w:ascii="Times New Roman" w:hAnsi="Times New Roman" w:cs="Times New Roman"/>
                <w:sz w:val="28"/>
                <w:szCs w:val="28"/>
              </w:rPr>
              <w:t>ыполнение задания по проведению профориентационной каникулярной смены.</w:t>
            </w:r>
          </w:p>
          <w:p w14:paraId="1EF11E56"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Договора о сетевой форме реализации образовательной практики, заключенные с ОО, на базах которых проводились мастер-классы и тем самым использовались их методические, кадровые, материально-технические ресурсы для реализации практики (таких договоров было 10).</w:t>
            </w:r>
          </w:p>
          <w:p w14:paraId="2325917A"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В рамках организационного обеспечения смены были заключены 10 договоров подряда со специалистами для организации и проведения 10 активностей (мастер-классов), направленных на формирование у участников проекта особых умений и компетенций, необходимых для социально-профессионального самоопределения.</w:t>
            </w:r>
          </w:p>
          <w:p w14:paraId="734AACB1"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Описания мастер-классов и их организационно-технического оснащения.</w:t>
            </w:r>
          </w:p>
          <w:p w14:paraId="12CFE50F"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 xml:space="preserve">Материалы по проектной деятельности, а именно Положение и </w:t>
            </w:r>
            <w:proofErr w:type="spellStart"/>
            <w:r w:rsidRPr="00AD2FB8">
              <w:rPr>
                <w:rFonts w:ascii="Times New Roman" w:hAnsi="Times New Roman" w:cs="Times New Roman"/>
                <w:sz w:val="28"/>
                <w:szCs w:val="28"/>
              </w:rPr>
              <w:t>критериальные</w:t>
            </w:r>
            <w:proofErr w:type="spellEnd"/>
            <w:r w:rsidRPr="00AD2FB8">
              <w:rPr>
                <w:rFonts w:ascii="Times New Roman" w:hAnsi="Times New Roman" w:cs="Times New Roman"/>
                <w:sz w:val="28"/>
                <w:szCs w:val="28"/>
              </w:rPr>
              <w:t xml:space="preserve"> документы конкурса творческих проектов «Калейдоскоп профессий» в рамках профильной смены.</w:t>
            </w:r>
          </w:p>
          <w:p w14:paraId="4C933382"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Инструменты педагогической диагностики.</w:t>
            </w:r>
          </w:p>
          <w:p w14:paraId="462BF1DF"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Сценарные планы оргмассовых и досуговых мероприятий.</w:t>
            </w:r>
          </w:p>
          <w:p w14:paraId="1EEAC437" w14:textId="77777777" w:rsidR="000934E8" w:rsidRPr="00AD2FB8" w:rsidRDefault="000934E8" w:rsidP="000934E8">
            <w:pPr>
              <w:numPr>
                <w:ilvl w:val="0"/>
                <w:numId w:val="34"/>
              </w:numPr>
              <w:ind w:left="31" w:firstLine="315"/>
              <w:jc w:val="both"/>
              <w:rPr>
                <w:rFonts w:ascii="Times New Roman" w:hAnsi="Times New Roman" w:cs="Times New Roman"/>
                <w:sz w:val="28"/>
                <w:szCs w:val="28"/>
              </w:rPr>
            </w:pPr>
            <w:r w:rsidRPr="00AD2FB8">
              <w:rPr>
                <w:rFonts w:ascii="Times New Roman" w:hAnsi="Times New Roman" w:cs="Times New Roman"/>
                <w:sz w:val="28"/>
                <w:szCs w:val="28"/>
              </w:rPr>
              <w:t>Оценка удовлетворенности качеством организации и проведения профориентационной смены «Лаборатория профессий и навыков. PROFI.SKILLS.ЛАБ».</w:t>
            </w:r>
          </w:p>
          <w:p w14:paraId="2F764168" w14:textId="77777777" w:rsidR="000934E8" w:rsidRDefault="000934E8" w:rsidP="005D1E8D">
            <w:pPr>
              <w:ind w:firstLine="315"/>
              <w:jc w:val="both"/>
              <w:rPr>
                <w:rFonts w:ascii="Times New Roman" w:hAnsi="Times New Roman" w:cs="Times New Roman"/>
                <w:b/>
                <w:sz w:val="28"/>
                <w:szCs w:val="28"/>
              </w:rPr>
            </w:pPr>
            <w:r w:rsidRPr="0028319D">
              <w:rPr>
                <w:rFonts w:ascii="Times New Roman" w:hAnsi="Times New Roman" w:cs="Times New Roman"/>
                <w:b/>
                <w:sz w:val="28"/>
                <w:szCs w:val="28"/>
              </w:rPr>
              <w:t>Кадровые:</w:t>
            </w:r>
          </w:p>
          <w:p w14:paraId="66B7FAEF" w14:textId="77777777" w:rsidR="000934E8" w:rsidRPr="0028319D" w:rsidRDefault="000934E8" w:rsidP="005D1E8D">
            <w:pPr>
              <w:ind w:firstLine="315"/>
              <w:jc w:val="both"/>
              <w:rPr>
                <w:rFonts w:ascii="Times New Roman" w:hAnsi="Times New Roman" w:cs="Times New Roman"/>
                <w:sz w:val="28"/>
                <w:szCs w:val="28"/>
              </w:rPr>
            </w:pPr>
            <w:r>
              <w:rPr>
                <w:rFonts w:ascii="Times New Roman" w:hAnsi="Times New Roman" w:cs="Times New Roman"/>
                <w:i/>
                <w:sz w:val="28"/>
                <w:szCs w:val="28"/>
              </w:rPr>
              <w:t xml:space="preserve">Наставник команд. </w:t>
            </w:r>
            <w:r w:rsidRPr="000937ED">
              <w:rPr>
                <w:rFonts w:ascii="Times New Roman" w:hAnsi="Times New Roman" w:cs="Times New Roman"/>
                <w:sz w:val="28"/>
                <w:szCs w:val="28"/>
              </w:rPr>
              <w:t>Деятельность:</w:t>
            </w:r>
            <w:r w:rsidRPr="0028319D">
              <w:rPr>
                <w:rFonts w:ascii="Times New Roman" w:hAnsi="Times New Roman" w:cs="Times New Roman"/>
                <w:sz w:val="28"/>
                <w:szCs w:val="28"/>
              </w:rPr>
              <w:t xml:space="preserve"> координаци</w:t>
            </w:r>
            <w:r>
              <w:rPr>
                <w:rFonts w:ascii="Times New Roman" w:hAnsi="Times New Roman" w:cs="Times New Roman"/>
                <w:sz w:val="28"/>
                <w:szCs w:val="28"/>
              </w:rPr>
              <w:t>я</w:t>
            </w:r>
            <w:r w:rsidRPr="0028319D">
              <w:rPr>
                <w:rFonts w:ascii="Times New Roman" w:hAnsi="Times New Roman" w:cs="Times New Roman"/>
                <w:sz w:val="28"/>
                <w:szCs w:val="28"/>
              </w:rPr>
              <w:t xml:space="preserve"> содержания учебного процесса с методистом очной смены, обеспечения взаимосвязи между всеми участниками онлайн образовательного процесса на смене.</w:t>
            </w:r>
          </w:p>
          <w:p w14:paraId="3B229FF5" w14:textId="77777777" w:rsidR="000934E8" w:rsidRPr="0028319D"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lastRenderedPageBreak/>
              <w:t>Методист – организатор смены.</w:t>
            </w:r>
            <w:r w:rsidRPr="0028319D">
              <w:rPr>
                <w:rFonts w:ascii="Times New Roman" w:hAnsi="Times New Roman" w:cs="Times New Roman"/>
                <w:sz w:val="28"/>
                <w:szCs w:val="28"/>
              </w:rPr>
              <w:t xml:space="preserve"> Деятельность: обеспечение необходимых условий для проведения мероприятий смены, условий проведения занятий по профилю. Обеспечение взаимосвязи между всеми участниками образовательного процесса на смене и организаторами досуговой деятельности, подготовка и проведение массовых мероприятий на смене.</w:t>
            </w:r>
          </w:p>
          <w:p w14:paraId="3A5F3A85" w14:textId="77777777" w:rsidR="000934E8" w:rsidRPr="0028319D"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t>Вожатый, воспитатель.</w:t>
            </w:r>
            <w:r w:rsidRPr="0028319D">
              <w:rPr>
                <w:rFonts w:ascii="Times New Roman" w:hAnsi="Times New Roman" w:cs="Times New Roman"/>
                <w:sz w:val="28"/>
                <w:szCs w:val="28"/>
              </w:rPr>
              <w:t xml:space="preserve"> Деятельность: отслеживание режимных моментов детей на смене. Участие в проведении массовых мероприятий. Подготовка и проведение дел, направленных на формирование комфортной психологической среды в коллективе. Участие в жюри конкурсных программ.</w:t>
            </w:r>
          </w:p>
          <w:p w14:paraId="7254C2DA" w14:textId="77777777" w:rsidR="000934E8" w:rsidRPr="0028319D"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t>Педагог дополнительного образования, специалист приоритетных направленностей.</w:t>
            </w:r>
            <w:r w:rsidRPr="0028319D">
              <w:rPr>
                <w:rFonts w:ascii="Times New Roman" w:hAnsi="Times New Roman" w:cs="Times New Roman"/>
                <w:sz w:val="28"/>
                <w:szCs w:val="28"/>
              </w:rPr>
              <w:t xml:space="preserve"> Деятельность: обеспечение грамотного под</w:t>
            </w:r>
            <w:r>
              <w:rPr>
                <w:rFonts w:ascii="Times New Roman" w:hAnsi="Times New Roman" w:cs="Times New Roman"/>
                <w:sz w:val="28"/>
                <w:szCs w:val="28"/>
              </w:rPr>
              <w:t>хода к проведению образовательных модулей</w:t>
            </w:r>
            <w:r w:rsidRPr="0028319D">
              <w:rPr>
                <w:rFonts w:ascii="Times New Roman" w:hAnsi="Times New Roman" w:cs="Times New Roman"/>
                <w:sz w:val="28"/>
                <w:szCs w:val="28"/>
              </w:rPr>
              <w:t xml:space="preserve"> смены. Проведение дистанционных площадок и проектных событий смены. Участие в жюри конкурсных программ.</w:t>
            </w:r>
          </w:p>
          <w:p w14:paraId="38C40A6D" w14:textId="77777777" w:rsidR="000934E8" w:rsidRPr="0028319D"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t>Организатор смены.</w:t>
            </w:r>
            <w:r w:rsidRPr="0028319D">
              <w:rPr>
                <w:rFonts w:ascii="Times New Roman" w:hAnsi="Times New Roman" w:cs="Times New Roman"/>
                <w:sz w:val="28"/>
                <w:szCs w:val="28"/>
              </w:rPr>
              <w:t xml:space="preserve"> Деятельность: обеспечивает эффективное руководство работы дистанционных площадок, проведения мастер-классов и </w:t>
            </w:r>
            <w:r>
              <w:rPr>
                <w:rFonts w:ascii="Times New Roman" w:hAnsi="Times New Roman" w:cs="Times New Roman"/>
                <w:sz w:val="28"/>
                <w:szCs w:val="28"/>
              </w:rPr>
              <w:t>факультативов</w:t>
            </w:r>
            <w:r w:rsidRPr="0028319D">
              <w:rPr>
                <w:rFonts w:ascii="Times New Roman" w:hAnsi="Times New Roman" w:cs="Times New Roman"/>
                <w:sz w:val="28"/>
                <w:szCs w:val="28"/>
              </w:rPr>
              <w:t>, взаимодействие всех специалистов смены. Организует и проводит ежедневное информационное собрание педагогов дополнительного образования, корректирует организационные вопросы.</w:t>
            </w:r>
          </w:p>
          <w:p w14:paraId="53D0BA5C" w14:textId="77777777" w:rsidR="000934E8" w:rsidRPr="0028319D"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t>Куратор смены, специалист по теме, выбранной в качестве профилирующей на данной смены.</w:t>
            </w:r>
            <w:r w:rsidRPr="0028319D">
              <w:rPr>
                <w:rFonts w:ascii="Times New Roman" w:hAnsi="Times New Roman" w:cs="Times New Roman"/>
                <w:sz w:val="28"/>
                <w:szCs w:val="28"/>
              </w:rPr>
              <w:t xml:space="preserve"> Деятельность: контроль за реализацией специализированного образовательного </w:t>
            </w:r>
            <w:r>
              <w:rPr>
                <w:rFonts w:ascii="Times New Roman" w:hAnsi="Times New Roman" w:cs="Times New Roman"/>
                <w:sz w:val="28"/>
                <w:szCs w:val="28"/>
              </w:rPr>
              <w:t>модуля</w:t>
            </w:r>
            <w:r w:rsidRPr="0028319D">
              <w:rPr>
                <w:rFonts w:ascii="Times New Roman" w:hAnsi="Times New Roman" w:cs="Times New Roman"/>
                <w:sz w:val="28"/>
                <w:szCs w:val="28"/>
              </w:rPr>
              <w:t>, обеспечение эффективной работы дистанционных площадок. Участие в жюри конкурсных мероприятий.</w:t>
            </w:r>
          </w:p>
          <w:p w14:paraId="098A2F32" w14:textId="77777777" w:rsidR="000934E8" w:rsidRPr="0028319D"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t>Педагог-организатор, секретарь штаба смены.</w:t>
            </w:r>
            <w:r w:rsidRPr="0028319D">
              <w:rPr>
                <w:rFonts w:ascii="Times New Roman" w:hAnsi="Times New Roman" w:cs="Times New Roman"/>
                <w:sz w:val="28"/>
                <w:szCs w:val="28"/>
              </w:rPr>
              <w:t xml:space="preserve"> Деятельность: осуществляет координацию работы специалистов в случае возникновения форс-мажорных ситуаций, подготавливает печатную продукцию, презентации по тематике смены. Участвует в подготовке и проведении мероприятий.</w:t>
            </w:r>
          </w:p>
          <w:p w14:paraId="1541477D" w14:textId="77777777" w:rsidR="000934E8"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i/>
                <w:sz w:val="28"/>
                <w:szCs w:val="28"/>
              </w:rPr>
              <w:t>Приглашенный специалист по приоритетным направлениям</w:t>
            </w:r>
            <w:r w:rsidRPr="0028319D">
              <w:rPr>
                <w:rFonts w:ascii="Times New Roman" w:hAnsi="Times New Roman" w:cs="Times New Roman"/>
                <w:sz w:val="28"/>
                <w:szCs w:val="28"/>
              </w:rPr>
              <w:t xml:space="preserve"> (различные профессиональные сферы, бизнес, наука, управления учебными техническими средствами, </w:t>
            </w:r>
            <w:r w:rsidRPr="0028319D">
              <w:rPr>
                <w:rFonts w:ascii="Times New Roman" w:hAnsi="Times New Roman" w:cs="Times New Roman"/>
                <w:sz w:val="28"/>
                <w:szCs w:val="28"/>
              </w:rPr>
              <w:lastRenderedPageBreak/>
              <w:t>инновационные технологии и т. д.). Деятельность: чтение лекций/проведение практических занятий по предмету в концепции смены. Участие в жюри конкурсных программ.</w:t>
            </w:r>
          </w:p>
          <w:p w14:paraId="04605457" w14:textId="77777777" w:rsidR="000934E8" w:rsidRDefault="000934E8" w:rsidP="005D1E8D">
            <w:pPr>
              <w:ind w:firstLine="315"/>
              <w:jc w:val="both"/>
              <w:rPr>
                <w:rFonts w:ascii="Times New Roman" w:hAnsi="Times New Roman" w:cs="Times New Roman"/>
                <w:b/>
                <w:sz w:val="28"/>
                <w:szCs w:val="28"/>
              </w:rPr>
            </w:pPr>
            <w:r w:rsidRPr="0028319D">
              <w:rPr>
                <w:rFonts w:ascii="Times New Roman" w:hAnsi="Times New Roman" w:cs="Times New Roman"/>
                <w:b/>
                <w:sz w:val="28"/>
                <w:szCs w:val="28"/>
              </w:rPr>
              <w:t>Материально-технические ресурсы:</w:t>
            </w:r>
          </w:p>
          <w:p w14:paraId="7E903D7B" w14:textId="77777777" w:rsidR="000934E8" w:rsidRDefault="000934E8" w:rsidP="005D1E8D">
            <w:pPr>
              <w:ind w:firstLine="315"/>
              <w:jc w:val="both"/>
              <w:rPr>
                <w:rFonts w:ascii="Times New Roman" w:hAnsi="Times New Roman" w:cs="Times New Roman"/>
                <w:sz w:val="28"/>
                <w:szCs w:val="28"/>
              </w:rPr>
            </w:pPr>
            <w:r w:rsidRPr="0028319D">
              <w:rPr>
                <w:rFonts w:ascii="Times New Roman" w:hAnsi="Times New Roman" w:cs="Times New Roman"/>
                <w:sz w:val="28"/>
                <w:szCs w:val="28"/>
              </w:rPr>
              <w:t>Материально-техническая база обеспечивается высокотехнологичным оборудованием СПбГЦДТТ в соответствии с запросами творческих площадок и помещениями.</w:t>
            </w:r>
          </w:p>
          <w:p w14:paraId="7E939A81" w14:textId="77777777" w:rsidR="000934E8" w:rsidRPr="00C2491E" w:rsidRDefault="000934E8" w:rsidP="005D1E8D">
            <w:pPr>
              <w:ind w:firstLine="315"/>
              <w:jc w:val="both"/>
              <w:rPr>
                <w:rFonts w:ascii="Times New Roman" w:hAnsi="Times New Roman" w:cs="Times New Roman"/>
                <w:sz w:val="28"/>
                <w:szCs w:val="28"/>
              </w:rPr>
            </w:pPr>
            <w:r>
              <w:rPr>
                <w:rFonts w:ascii="Times New Roman" w:hAnsi="Times New Roman" w:cs="Times New Roman"/>
                <w:sz w:val="28"/>
                <w:szCs w:val="28"/>
              </w:rPr>
              <w:t xml:space="preserve">В процессе проведения мероприятий смены </w:t>
            </w:r>
            <w:r w:rsidRPr="00AD2FB8">
              <w:rPr>
                <w:rFonts w:ascii="Times New Roman" w:hAnsi="Times New Roman" w:cs="Times New Roman"/>
                <w:sz w:val="28"/>
                <w:szCs w:val="28"/>
              </w:rPr>
              <w:t>использовал</w:t>
            </w:r>
            <w:r>
              <w:rPr>
                <w:rFonts w:ascii="Times New Roman" w:hAnsi="Times New Roman" w:cs="Times New Roman"/>
                <w:sz w:val="28"/>
                <w:szCs w:val="28"/>
              </w:rPr>
              <w:t>ась</w:t>
            </w:r>
            <w:r w:rsidRPr="00AD2FB8">
              <w:rPr>
                <w:rFonts w:ascii="Times New Roman" w:hAnsi="Times New Roman" w:cs="Times New Roman"/>
                <w:sz w:val="28"/>
                <w:szCs w:val="28"/>
              </w:rPr>
              <w:t xml:space="preserve"> вся ресурсная база </w:t>
            </w:r>
            <w:r>
              <w:rPr>
                <w:rFonts w:ascii="Times New Roman" w:hAnsi="Times New Roman" w:cs="Times New Roman"/>
                <w:sz w:val="28"/>
                <w:szCs w:val="28"/>
              </w:rPr>
              <w:t>сетевых партнеров –</w:t>
            </w:r>
            <w:r w:rsidRPr="00AD2FB8">
              <w:rPr>
                <w:rFonts w:ascii="Times New Roman" w:hAnsi="Times New Roman" w:cs="Times New Roman"/>
                <w:sz w:val="28"/>
                <w:szCs w:val="28"/>
              </w:rPr>
              <w:t>учреждений</w:t>
            </w:r>
            <w:r>
              <w:rPr>
                <w:rFonts w:ascii="Times New Roman" w:hAnsi="Times New Roman" w:cs="Times New Roman"/>
                <w:sz w:val="28"/>
                <w:szCs w:val="28"/>
              </w:rPr>
              <w:t xml:space="preserve"> </w:t>
            </w:r>
            <w:r w:rsidRPr="00AD2FB8">
              <w:rPr>
                <w:rFonts w:ascii="Times New Roman" w:hAnsi="Times New Roman" w:cs="Times New Roman"/>
                <w:sz w:val="28"/>
                <w:szCs w:val="28"/>
              </w:rPr>
              <w:t>(методические, кадровые, материально-технические ресурсы)</w:t>
            </w:r>
            <w:r>
              <w:rPr>
                <w:rFonts w:ascii="Times New Roman" w:hAnsi="Times New Roman" w:cs="Times New Roman"/>
                <w:sz w:val="28"/>
                <w:szCs w:val="28"/>
              </w:rPr>
              <w:t>, так как</w:t>
            </w:r>
            <w:r w:rsidRPr="00AD2FB8">
              <w:rPr>
                <w:rFonts w:ascii="Times New Roman" w:hAnsi="Times New Roman" w:cs="Times New Roman"/>
                <w:sz w:val="28"/>
                <w:szCs w:val="28"/>
              </w:rPr>
              <w:t xml:space="preserve"> представители организаций ДОД, после заключения договоров стали площадками для проведения мастер-классов. </w:t>
            </w:r>
          </w:p>
        </w:tc>
      </w:tr>
      <w:tr w:rsidR="000934E8" w:rsidRPr="00B14BB1" w14:paraId="4B5CFA20" w14:textId="77777777" w:rsidTr="000934E8">
        <w:trPr>
          <w:trHeight w:val="28"/>
        </w:trPr>
        <w:tc>
          <w:tcPr>
            <w:tcW w:w="2689" w:type="dxa"/>
          </w:tcPr>
          <w:p w14:paraId="03DC9F19"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lastRenderedPageBreak/>
              <w:t>Результат реализации образовательной практики</w:t>
            </w:r>
          </w:p>
        </w:tc>
        <w:tc>
          <w:tcPr>
            <w:tcW w:w="7512" w:type="dxa"/>
          </w:tcPr>
          <w:p w14:paraId="41D035DC" w14:textId="77777777" w:rsidR="000934E8" w:rsidRDefault="000934E8" w:rsidP="005D1E8D">
            <w:pPr>
              <w:ind w:firstLine="315"/>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Рез</w:t>
            </w:r>
            <w:r w:rsidRPr="00902302">
              <w:rPr>
                <w:rFonts w:ascii="Times New Roman" w:eastAsia="Times New Roman" w:hAnsi="Times New Roman" w:cs="Times New Roman"/>
                <w:b/>
                <w:sz w:val="28"/>
                <w:szCs w:val="28"/>
                <w:lang w:eastAsia="zh-CN"/>
              </w:rPr>
              <w:t>ультат</w:t>
            </w:r>
            <w:r>
              <w:rPr>
                <w:rFonts w:ascii="Times New Roman" w:eastAsia="Times New Roman" w:hAnsi="Times New Roman" w:cs="Times New Roman"/>
                <w:b/>
                <w:sz w:val="28"/>
                <w:szCs w:val="28"/>
                <w:lang w:eastAsia="zh-CN"/>
              </w:rPr>
              <w:t>ы реализации</w:t>
            </w:r>
            <w:r w:rsidRPr="00902302">
              <w:rPr>
                <w:rFonts w:ascii="Times New Roman" w:eastAsia="Times New Roman" w:hAnsi="Times New Roman" w:cs="Times New Roman"/>
                <w:b/>
                <w:sz w:val="28"/>
                <w:szCs w:val="28"/>
                <w:lang w:eastAsia="zh-CN"/>
              </w:rPr>
              <w:t xml:space="preserve"> образовательной практики</w:t>
            </w:r>
            <w:r>
              <w:rPr>
                <w:rFonts w:ascii="Times New Roman" w:eastAsia="Times New Roman" w:hAnsi="Times New Roman" w:cs="Times New Roman"/>
                <w:b/>
                <w:sz w:val="28"/>
                <w:szCs w:val="28"/>
                <w:lang w:eastAsia="zh-CN"/>
              </w:rPr>
              <w:t>:</w:t>
            </w:r>
          </w:p>
          <w:p w14:paraId="6BAF001A" w14:textId="77777777" w:rsidR="000934E8"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CB4410">
              <w:rPr>
                <w:rFonts w:ascii="Times New Roman" w:eastAsia="Times New Roman" w:hAnsi="Times New Roman" w:cs="Times New Roman"/>
                <w:i/>
                <w:sz w:val="28"/>
                <w:szCs w:val="28"/>
                <w:lang w:eastAsia="zh-CN"/>
              </w:rPr>
              <w:t xml:space="preserve">Активизация и </w:t>
            </w:r>
            <w:proofErr w:type="spellStart"/>
            <w:r w:rsidRPr="00CB4410">
              <w:rPr>
                <w:rFonts w:ascii="Times New Roman" w:eastAsia="Times New Roman" w:hAnsi="Times New Roman" w:cs="Times New Roman"/>
                <w:i/>
                <w:sz w:val="28"/>
                <w:szCs w:val="28"/>
                <w:lang w:eastAsia="zh-CN"/>
              </w:rPr>
              <w:t>коллаборация</w:t>
            </w:r>
            <w:proofErr w:type="spellEnd"/>
            <w:r w:rsidRPr="00CB4410">
              <w:rPr>
                <w:rFonts w:ascii="Times New Roman" w:eastAsia="Times New Roman" w:hAnsi="Times New Roman" w:cs="Times New Roman"/>
                <w:i/>
                <w:sz w:val="28"/>
                <w:szCs w:val="28"/>
                <w:lang w:eastAsia="zh-CN"/>
              </w:rPr>
              <w:t xml:space="preserve"> профессиональных связей</w:t>
            </w:r>
            <w:r w:rsidRPr="00CB4410">
              <w:rPr>
                <w:rFonts w:ascii="Times New Roman" w:eastAsia="Times New Roman" w:hAnsi="Times New Roman" w:cs="Times New Roman"/>
                <w:sz w:val="28"/>
                <w:szCs w:val="28"/>
                <w:lang w:eastAsia="zh-CN"/>
              </w:rPr>
              <w:t xml:space="preserve"> между организациями ДОД, которые стали участниками смены (15 команд-участниц на базе ДОД и СОШ, 157 индивидуальных участников из 8 регионов Российской Федерации) в рамках подписанных договоров о сотрудничестве и сетевой реализации образовательной программы, а также договоров подряда со специалистами для организации и проведения 10 активностей (мастер-классов). </w:t>
            </w:r>
          </w:p>
          <w:p w14:paraId="33A3D4B7" w14:textId="77777777" w:rsidR="000934E8" w:rsidRPr="00454FFE"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454FFE">
              <w:rPr>
                <w:rFonts w:ascii="Times New Roman" w:eastAsia="Times New Roman" w:hAnsi="Times New Roman" w:cs="Times New Roman"/>
                <w:i/>
                <w:sz w:val="28"/>
                <w:szCs w:val="28"/>
                <w:lang w:eastAsia="zh-CN"/>
              </w:rPr>
              <w:t>Привлечение к сотрудничеству</w:t>
            </w:r>
            <w:r w:rsidRPr="00454FFE">
              <w:rPr>
                <w:rFonts w:ascii="Times New Roman" w:eastAsia="Times New Roman" w:hAnsi="Times New Roman" w:cs="Times New Roman"/>
                <w:sz w:val="28"/>
                <w:szCs w:val="28"/>
                <w:lang w:eastAsia="zh-CN"/>
              </w:rPr>
              <w:t xml:space="preserve"> </w:t>
            </w:r>
            <w:r w:rsidRPr="00454FFE">
              <w:rPr>
                <w:rFonts w:ascii="Times New Roman" w:eastAsia="Times New Roman" w:hAnsi="Times New Roman" w:cs="Times New Roman"/>
                <w:i/>
                <w:sz w:val="28"/>
                <w:szCs w:val="28"/>
                <w:lang w:eastAsia="zh-CN"/>
              </w:rPr>
              <w:t>социальных партнеров</w:t>
            </w:r>
            <w:r w:rsidRPr="00454FFE">
              <w:rPr>
                <w:rFonts w:ascii="Times New Roman" w:eastAsia="Times New Roman" w:hAnsi="Times New Roman" w:cs="Times New Roman"/>
                <w:sz w:val="28"/>
                <w:szCs w:val="28"/>
                <w:lang w:eastAsia="zh-CN"/>
              </w:rPr>
              <w:t xml:space="preserve"> для расширения вариативности и обновления содержания программы в очно-дистанционном формате, что обеспечило доступность программ ДО для обучающихся из отдаленных уголков РФ. В смене приняли участие около 20 социальных партнеров. </w:t>
            </w:r>
            <w:r w:rsidRPr="00454FFE">
              <w:rPr>
                <w:rFonts w:ascii="Times New Roman" w:eastAsia="Times New Roman" w:hAnsi="Times New Roman" w:cs="Times New Roman"/>
                <w:b/>
                <w:i/>
                <w:sz w:val="28"/>
                <w:szCs w:val="28"/>
                <w:lang w:eastAsia="zh-CN"/>
              </w:rPr>
              <w:t xml:space="preserve">Примеры договоров: </w:t>
            </w:r>
            <w:hyperlink r:id="rId10" w:history="1">
              <w:r w:rsidRPr="00454FFE">
                <w:rPr>
                  <w:rStyle w:val="a4"/>
                  <w:rFonts w:ascii="Times New Roman" w:eastAsia="Times New Roman" w:hAnsi="Times New Roman" w:cs="Times New Roman"/>
                  <w:b/>
                  <w:i/>
                  <w:sz w:val="28"/>
                  <w:szCs w:val="28"/>
                  <w:lang w:eastAsia="zh-CN"/>
                </w:rPr>
                <w:t>Договор №ВС-2</w:t>
              </w:r>
            </w:hyperlink>
            <w:r w:rsidRPr="00454FFE">
              <w:rPr>
                <w:rFonts w:ascii="Times New Roman" w:eastAsia="Times New Roman" w:hAnsi="Times New Roman" w:cs="Times New Roman"/>
                <w:b/>
                <w:i/>
                <w:sz w:val="28"/>
                <w:szCs w:val="28"/>
                <w:lang w:eastAsia="zh-CN"/>
              </w:rPr>
              <w:t xml:space="preserve">, </w:t>
            </w:r>
            <w:hyperlink r:id="rId11" w:history="1">
              <w:r w:rsidRPr="00454FFE">
                <w:rPr>
                  <w:rStyle w:val="a4"/>
                  <w:rFonts w:ascii="Times New Roman" w:eastAsia="Times New Roman" w:hAnsi="Times New Roman" w:cs="Times New Roman"/>
                  <w:b/>
                  <w:i/>
                  <w:sz w:val="28"/>
                  <w:szCs w:val="28"/>
                  <w:lang w:eastAsia="zh-CN"/>
                </w:rPr>
                <w:t>Договор №ВС-7</w:t>
              </w:r>
            </w:hyperlink>
            <w:r w:rsidRPr="00454FFE">
              <w:rPr>
                <w:rFonts w:ascii="Times New Roman" w:eastAsia="Times New Roman" w:hAnsi="Times New Roman" w:cs="Times New Roman"/>
                <w:b/>
                <w:i/>
                <w:sz w:val="28"/>
                <w:szCs w:val="28"/>
                <w:lang w:eastAsia="zh-CN"/>
              </w:rPr>
              <w:t xml:space="preserve">, </w:t>
            </w:r>
            <w:hyperlink r:id="rId12" w:history="1">
              <w:r w:rsidRPr="00454FFE">
                <w:rPr>
                  <w:rStyle w:val="a4"/>
                  <w:rFonts w:ascii="Times New Roman" w:eastAsia="Times New Roman" w:hAnsi="Times New Roman" w:cs="Times New Roman"/>
                  <w:b/>
                  <w:i/>
                  <w:sz w:val="28"/>
                  <w:szCs w:val="28"/>
                  <w:lang w:eastAsia="zh-CN"/>
                </w:rPr>
                <w:t>Договор №ВС-11</w:t>
              </w:r>
            </w:hyperlink>
          </w:p>
          <w:p w14:paraId="2F244048" w14:textId="77777777" w:rsidR="000934E8"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CB4410">
              <w:rPr>
                <w:rFonts w:ascii="Times New Roman" w:eastAsia="Times New Roman" w:hAnsi="Times New Roman" w:cs="Times New Roman"/>
                <w:i/>
                <w:sz w:val="28"/>
                <w:szCs w:val="28"/>
                <w:lang w:eastAsia="zh-CN"/>
              </w:rPr>
              <w:t xml:space="preserve">Установление </w:t>
            </w:r>
            <w:proofErr w:type="spellStart"/>
            <w:r w:rsidRPr="00CB4410">
              <w:rPr>
                <w:rFonts w:ascii="Times New Roman" w:eastAsia="Times New Roman" w:hAnsi="Times New Roman" w:cs="Times New Roman"/>
                <w:i/>
                <w:sz w:val="28"/>
                <w:szCs w:val="28"/>
                <w:lang w:eastAsia="zh-CN"/>
              </w:rPr>
              <w:t>кросскультурных</w:t>
            </w:r>
            <w:proofErr w:type="spellEnd"/>
            <w:r w:rsidRPr="00CB4410">
              <w:rPr>
                <w:rFonts w:ascii="Times New Roman" w:eastAsia="Times New Roman" w:hAnsi="Times New Roman" w:cs="Times New Roman"/>
                <w:i/>
                <w:sz w:val="28"/>
                <w:szCs w:val="28"/>
                <w:lang w:eastAsia="zh-CN"/>
              </w:rPr>
              <w:t xml:space="preserve"> связей</w:t>
            </w:r>
            <w:r w:rsidRPr="00CB4410">
              <w:rPr>
                <w:rFonts w:ascii="Times New Roman" w:eastAsia="Times New Roman" w:hAnsi="Times New Roman" w:cs="Times New Roman"/>
                <w:sz w:val="28"/>
                <w:szCs w:val="28"/>
                <w:lang w:eastAsia="zh-CN"/>
              </w:rPr>
              <w:t xml:space="preserve"> между участниками образовательного процесса посредством взаимодействия на различных мероприятиях смены. </w:t>
            </w:r>
          </w:p>
          <w:p w14:paraId="1CC2CECB" w14:textId="77777777" w:rsidR="000934E8" w:rsidRPr="00A55113"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A55113">
              <w:rPr>
                <w:rFonts w:ascii="Times New Roman" w:eastAsia="Times New Roman" w:hAnsi="Times New Roman" w:cs="Times New Roman"/>
                <w:sz w:val="28"/>
                <w:szCs w:val="28"/>
                <w:lang w:eastAsia="zh-CN"/>
              </w:rPr>
              <w:t xml:space="preserve">Разработка и апробация </w:t>
            </w:r>
            <w:r w:rsidRPr="00A55113">
              <w:rPr>
                <w:rFonts w:ascii="Times New Roman" w:eastAsia="Times New Roman" w:hAnsi="Times New Roman" w:cs="Times New Roman"/>
                <w:i/>
                <w:sz w:val="28"/>
                <w:szCs w:val="28"/>
                <w:lang w:eastAsia="zh-CN"/>
              </w:rPr>
              <w:t>инструментов педагогической диагностики для формирования первичного профориентационного самоопределения</w:t>
            </w:r>
            <w:r w:rsidRPr="00A55113">
              <w:rPr>
                <w:rFonts w:ascii="Times New Roman" w:eastAsia="Times New Roman" w:hAnsi="Times New Roman" w:cs="Times New Roman"/>
                <w:sz w:val="28"/>
                <w:szCs w:val="28"/>
                <w:lang w:eastAsia="zh-CN"/>
              </w:rPr>
              <w:t xml:space="preserve"> у участников смены: профориентационные тесты на площадке «Россия – страна возможностей», тесты на логику, </w:t>
            </w:r>
            <w:r w:rsidRPr="00A55113">
              <w:rPr>
                <w:rFonts w:ascii="Times New Roman" w:eastAsia="Times New Roman" w:hAnsi="Times New Roman" w:cs="Times New Roman"/>
                <w:sz w:val="28"/>
                <w:szCs w:val="28"/>
                <w:lang w:eastAsia="zh-CN"/>
              </w:rPr>
              <w:tab/>
              <w:t xml:space="preserve">творческие задания по материалам площадок, рейтинговая система. </w:t>
            </w:r>
            <w:r w:rsidRPr="00A55113">
              <w:rPr>
                <w:rFonts w:ascii="Times New Roman" w:eastAsia="Times New Roman" w:hAnsi="Times New Roman" w:cs="Times New Roman"/>
                <w:b/>
                <w:i/>
                <w:sz w:val="28"/>
                <w:szCs w:val="28"/>
                <w:lang w:eastAsia="zh-CN"/>
              </w:rPr>
              <w:lastRenderedPageBreak/>
              <w:t xml:space="preserve">Данные, подтверждающие результативность освоения программы: </w:t>
            </w:r>
            <w:hyperlink r:id="rId13" w:history="1">
              <w:r w:rsidRPr="00A55113">
                <w:rPr>
                  <w:rStyle w:val="a4"/>
                  <w:rFonts w:ascii="Times New Roman" w:eastAsia="Times New Roman" w:hAnsi="Times New Roman" w:cs="Times New Roman"/>
                  <w:b/>
                  <w:i/>
                  <w:sz w:val="28"/>
                  <w:szCs w:val="28"/>
                  <w:lang w:eastAsia="zh-CN"/>
                </w:rPr>
                <w:t>Оценка удовлетворенности качеством</w:t>
              </w:r>
            </w:hyperlink>
            <w:r w:rsidRPr="00A55113">
              <w:rPr>
                <w:rFonts w:ascii="Times New Roman" w:eastAsia="Times New Roman" w:hAnsi="Times New Roman" w:cs="Times New Roman"/>
                <w:b/>
                <w:i/>
                <w:sz w:val="28"/>
                <w:szCs w:val="28"/>
                <w:lang w:eastAsia="zh-CN"/>
              </w:rPr>
              <w:t xml:space="preserve">, </w:t>
            </w:r>
            <w:hyperlink r:id="rId14" w:history="1">
              <w:r w:rsidRPr="00A55113">
                <w:rPr>
                  <w:rStyle w:val="a4"/>
                  <w:rFonts w:ascii="Times New Roman" w:eastAsia="Times New Roman" w:hAnsi="Times New Roman" w:cs="Times New Roman"/>
                  <w:b/>
                  <w:i/>
                  <w:sz w:val="28"/>
                  <w:szCs w:val="28"/>
                  <w:lang w:eastAsia="zh-CN"/>
                </w:rPr>
                <w:t>Итоговый рейтинг команд и личных участников</w:t>
              </w:r>
            </w:hyperlink>
            <w:r w:rsidRPr="00A55113">
              <w:rPr>
                <w:rFonts w:ascii="Times New Roman" w:eastAsia="Times New Roman" w:hAnsi="Times New Roman" w:cs="Times New Roman"/>
                <w:b/>
                <w:i/>
                <w:sz w:val="28"/>
                <w:szCs w:val="28"/>
                <w:lang w:eastAsia="zh-CN"/>
              </w:rPr>
              <w:t xml:space="preserve">, </w:t>
            </w:r>
            <w:hyperlink r:id="rId15" w:history="1">
              <w:r w:rsidRPr="00A55113">
                <w:rPr>
                  <w:rStyle w:val="a4"/>
                  <w:rFonts w:ascii="Times New Roman" w:eastAsia="Times New Roman" w:hAnsi="Times New Roman" w:cs="Times New Roman"/>
                  <w:b/>
                  <w:i/>
                  <w:sz w:val="28"/>
                  <w:szCs w:val="28"/>
                  <w:lang w:eastAsia="zh-CN"/>
                </w:rPr>
                <w:t>Итоговый протокол</w:t>
              </w:r>
            </w:hyperlink>
          </w:p>
          <w:p w14:paraId="788403E8" w14:textId="77777777" w:rsidR="000934E8" w:rsidRPr="007A79AC"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CB4410">
              <w:rPr>
                <w:rFonts w:ascii="Times New Roman" w:eastAsia="Times New Roman" w:hAnsi="Times New Roman" w:cs="Times New Roman"/>
                <w:i/>
                <w:sz w:val="28"/>
                <w:szCs w:val="28"/>
                <w:lang w:eastAsia="zh-CN"/>
              </w:rPr>
              <w:t xml:space="preserve">Расширение вариативности содержания ДО </w:t>
            </w:r>
            <w:r w:rsidRPr="00CB4410">
              <w:rPr>
                <w:rFonts w:ascii="Times New Roman" w:eastAsia="Times New Roman" w:hAnsi="Times New Roman" w:cs="Times New Roman"/>
                <w:sz w:val="28"/>
                <w:szCs w:val="28"/>
                <w:lang w:eastAsia="zh-CN"/>
              </w:rPr>
              <w:t xml:space="preserve">в рамках образовательной программы за счет возможностей </w:t>
            </w:r>
            <w:r w:rsidRPr="00CB4410">
              <w:rPr>
                <w:rFonts w:ascii="Times New Roman" w:eastAsia="Times New Roman" w:hAnsi="Times New Roman" w:cs="Times New Roman"/>
                <w:i/>
                <w:sz w:val="28"/>
                <w:szCs w:val="28"/>
                <w:lang w:eastAsia="zh-CN"/>
              </w:rPr>
              <w:t>модульного построения содержания</w:t>
            </w:r>
            <w:r w:rsidRPr="00CB4410">
              <w:rPr>
                <w:rFonts w:ascii="Times New Roman" w:eastAsia="Times New Roman" w:hAnsi="Times New Roman" w:cs="Times New Roman"/>
                <w:sz w:val="28"/>
                <w:szCs w:val="28"/>
                <w:lang w:eastAsia="zh-CN"/>
              </w:rPr>
              <w:t xml:space="preserve">, в соответствии с приоритетными направлениями </w:t>
            </w:r>
            <w:r w:rsidRPr="00CB4410">
              <w:rPr>
                <w:rFonts w:ascii="Times New Roman" w:eastAsia="Times New Roman" w:hAnsi="Times New Roman" w:cs="Times New Roman"/>
                <w:i/>
                <w:sz w:val="28"/>
                <w:szCs w:val="28"/>
                <w:lang w:eastAsia="zh-CN"/>
              </w:rPr>
              <w:t>для выстраивания новых маршрутов профессионального самоопределения обучающихся</w:t>
            </w:r>
            <w:r w:rsidRPr="00CB4410">
              <w:rPr>
                <w:rFonts w:ascii="Times New Roman" w:eastAsia="Times New Roman" w:hAnsi="Times New Roman" w:cs="Times New Roman"/>
                <w:sz w:val="28"/>
                <w:szCs w:val="28"/>
                <w:lang w:eastAsia="zh-CN"/>
              </w:rPr>
              <w:t xml:space="preserve">. На смене работали площадки </w:t>
            </w:r>
            <w:r w:rsidRPr="00CB4410">
              <w:rPr>
                <w:rFonts w:ascii="Times New Roman" w:eastAsia="Times New Roman" w:hAnsi="Times New Roman" w:cs="Times New Roman"/>
                <w:i/>
                <w:sz w:val="28"/>
                <w:szCs w:val="28"/>
                <w:lang w:eastAsia="zh-CN"/>
              </w:rPr>
              <w:t>по всем направленностям дополнительного образования</w:t>
            </w:r>
            <w:r w:rsidRPr="00CB4410">
              <w:rPr>
                <w:rFonts w:ascii="Times New Roman" w:eastAsia="Times New Roman" w:hAnsi="Times New Roman" w:cs="Times New Roman"/>
                <w:sz w:val="28"/>
                <w:szCs w:val="28"/>
                <w:lang w:eastAsia="zh-CN"/>
              </w:rPr>
              <w:t xml:space="preserve">: из 27 мастер-классов, заявленных в программе, 8 (31%) было по социально-гуманитарной направленности, 7 (26%) – по художественной, 6 (22%) – по технической, по 2 – естественно-научной, физкультурно-спортивной и </w:t>
            </w:r>
            <w:proofErr w:type="spellStart"/>
            <w:r w:rsidRPr="00CB4410">
              <w:rPr>
                <w:rFonts w:ascii="Times New Roman" w:eastAsia="Times New Roman" w:hAnsi="Times New Roman" w:cs="Times New Roman"/>
                <w:sz w:val="28"/>
                <w:szCs w:val="28"/>
                <w:lang w:eastAsia="zh-CN"/>
              </w:rPr>
              <w:t>туристко</w:t>
            </w:r>
            <w:proofErr w:type="spellEnd"/>
            <w:r w:rsidRPr="00CB4410">
              <w:rPr>
                <w:rFonts w:ascii="Times New Roman" w:eastAsia="Times New Roman" w:hAnsi="Times New Roman" w:cs="Times New Roman"/>
                <w:sz w:val="28"/>
                <w:szCs w:val="28"/>
                <w:lang w:eastAsia="zh-CN"/>
              </w:rPr>
              <w:t xml:space="preserve">-краеведческой. Приоритетные направления по обновлению содержания и технологий ДОД были задействованы широким спектром. </w:t>
            </w:r>
            <w:hyperlink r:id="rId16" w:history="1">
              <w:r w:rsidRPr="003D7391">
                <w:rPr>
                  <w:rStyle w:val="a4"/>
                  <w:rFonts w:ascii="Times New Roman" w:eastAsia="Times New Roman" w:hAnsi="Times New Roman" w:cs="Times New Roman"/>
                  <w:b/>
                  <w:i/>
                  <w:sz w:val="28"/>
                  <w:szCs w:val="28"/>
                  <w:lang w:eastAsia="zh-CN"/>
                </w:rPr>
                <w:t>Подробнее с перечнем мастер-классов и векторов можно ознакомиться в файле Приоритетные вектора</w:t>
              </w:r>
            </w:hyperlink>
            <w:r w:rsidRPr="00CB4410">
              <w:rPr>
                <w:rFonts w:ascii="Times New Roman" w:eastAsia="Times New Roman" w:hAnsi="Times New Roman" w:cs="Times New Roman"/>
                <w:b/>
                <w:i/>
                <w:sz w:val="28"/>
                <w:szCs w:val="28"/>
                <w:lang w:eastAsia="zh-CN"/>
              </w:rPr>
              <w:t xml:space="preserve">. </w:t>
            </w:r>
          </w:p>
          <w:p w14:paraId="7B96C407" w14:textId="77777777" w:rsidR="000934E8" w:rsidRPr="007A79AC"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7A79AC">
              <w:rPr>
                <w:rFonts w:ascii="Times New Roman" w:eastAsia="Times New Roman" w:hAnsi="Times New Roman" w:cs="Times New Roman"/>
                <w:sz w:val="28"/>
                <w:szCs w:val="28"/>
                <w:lang w:eastAsia="zh-CN"/>
              </w:rPr>
              <w:t xml:space="preserve">Выстраивание </w:t>
            </w:r>
            <w:r w:rsidRPr="007A79AC">
              <w:rPr>
                <w:rFonts w:ascii="Times New Roman" w:eastAsia="Times New Roman" w:hAnsi="Times New Roman" w:cs="Times New Roman"/>
                <w:i/>
                <w:sz w:val="28"/>
                <w:szCs w:val="28"/>
                <w:lang w:eastAsia="zh-CN"/>
              </w:rPr>
              <w:t>новых маршрутов профессионального самоопределения учащихся с учетом пожеланий самих детей</w:t>
            </w:r>
            <w:r w:rsidRPr="007A79AC">
              <w:rPr>
                <w:rFonts w:ascii="Times New Roman" w:eastAsia="Times New Roman" w:hAnsi="Times New Roman" w:cs="Times New Roman"/>
                <w:sz w:val="28"/>
                <w:szCs w:val="28"/>
                <w:lang w:eastAsia="zh-CN"/>
              </w:rPr>
              <w:t xml:space="preserve">, в первую очередь за счет создания дистанционных площадок, через которые происходит интеграция </w:t>
            </w:r>
            <w:proofErr w:type="spellStart"/>
            <w:r w:rsidRPr="007A79AC">
              <w:rPr>
                <w:rFonts w:ascii="Times New Roman" w:eastAsia="Times New Roman" w:hAnsi="Times New Roman" w:cs="Times New Roman"/>
                <w:sz w:val="28"/>
                <w:szCs w:val="28"/>
                <w:lang w:eastAsia="zh-CN"/>
              </w:rPr>
              <w:t>мультикультурного</w:t>
            </w:r>
            <w:proofErr w:type="spellEnd"/>
            <w:r w:rsidRPr="007A79AC">
              <w:rPr>
                <w:rFonts w:ascii="Times New Roman" w:eastAsia="Times New Roman" w:hAnsi="Times New Roman" w:cs="Times New Roman"/>
                <w:sz w:val="28"/>
                <w:szCs w:val="28"/>
                <w:lang w:eastAsia="zh-CN"/>
              </w:rPr>
              <w:t xml:space="preserve"> потенциала участников Менторского </w:t>
            </w:r>
            <w:proofErr w:type="spellStart"/>
            <w:r w:rsidRPr="007A79AC">
              <w:rPr>
                <w:rFonts w:ascii="Times New Roman" w:eastAsia="Times New Roman" w:hAnsi="Times New Roman" w:cs="Times New Roman"/>
                <w:sz w:val="28"/>
                <w:szCs w:val="28"/>
                <w:lang w:eastAsia="zh-CN"/>
              </w:rPr>
              <w:t>КРУГа</w:t>
            </w:r>
            <w:proofErr w:type="spellEnd"/>
            <w:r w:rsidRPr="007A79AC">
              <w:rPr>
                <w:rFonts w:ascii="Times New Roman" w:eastAsia="Times New Roman" w:hAnsi="Times New Roman" w:cs="Times New Roman"/>
                <w:sz w:val="28"/>
                <w:szCs w:val="28"/>
                <w:lang w:eastAsia="zh-CN"/>
              </w:rPr>
              <w:t xml:space="preserve">. Это стало возможным за счет выстраивания системы оперативной обратной связи в процессе проведения смены. </w:t>
            </w:r>
            <w:r w:rsidRPr="007A79AC">
              <w:rPr>
                <w:rFonts w:ascii="Times New Roman" w:eastAsia="Times New Roman" w:hAnsi="Times New Roman" w:cs="Times New Roman"/>
                <w:b/>
                <w:i/>
                <w:sz w:val="28"/>
                <w:szCs w:val="28"/>
                <w:lang w:eastAsia="zh-CN"/>
              </w:rPr>
              <w:t xml:space="preserve">Материалы по анкетированию: </w:t>
            </w:r>
            <w:hyperlink r:id="rId17" w:history="1">
              <w:r w:rsidRPr="007A79AC">
                <w:rPr>
                  <w:rStyle w:val="a4"/>
                  <w:rFonts w:ascii="Times New Roman" w:eastAsia="Times New Roman" w:hAnsi="Times New Roman" w:cs="Times New Roman"/>
                  <w:b/>
                  <w:i/>
                  <w:sz w:val="28"/>
                  <w:szCs w:val="28"/>
                  <w:lang w:eastAsia="zh-CN"/>
                </w:rPr>
                <w:t>Анализ вводной анкеты</w:t>
              </w:r>
            </w:hyperlink>
            <w:r w:rsidRPr="007A79AC">
              <w:rPr>
                <w:rFonts w:ascii="Times New Roman" w:eastAsia="Times New Roman" w:hAnsi="Times New Roman" w:cs="Times New Roman"/>
                <w:b/>
                <w:i/>
                <w:sz w:val="28"/>
                <w:szCs w:val="28"/>
                <w:lang w:eastAsia="zh-CN"/>
              </w:rPr>
              <w:t xml:space="preserve">, </w:t>
            </w:r>
            <w:hyperlink r:id="rId18" w:history="1">
              <w:r w:rsidRPr="007A79AC">
                <w:rPr>
                  <w:rStyle w:val="a4"/>
                  <w:rFonts w:ascii="Times New Roman" w:eastAsia="Times New Roman" w:hAnsi="Times New Roman" w:cs="Times New Roman"/>
                  <w:b/>
                  <w:i/>
                  <w:sz w:val="28"/>
                  <w:szCs w:val="28"/>
                  <w:lang w:eastAsia="zh-CN"/>
                </w:rPr>
                <w:t>Оценка удовлетворенности</w:t>
              </w:r>
              <w:r w:rsidRPr="002D7DCD">
                <w:rPr>
                  <w:rFonts w:ascii="Times New Roman" w:hAnsi="Times New Roman" w:cs="Times New Roman"/>
                  <w:sz w:val="28"/>
                  <w:szCs w:val="28"/>
                </w:rPr>
                <w:t xml:space="preserve"> Материалы рейтинга представлены в файле Итоговый</w:t>
              </w:r>
              <w:r w:rsidRPr="007A79AC">
                <w:rPr>
                  <w:rStyle w:val="a4"/>
                  <w:rFonts w:ascii="Times New Roman" w:eastAsia="Times New Roman" w:hAnsi="Times New Roman" w:cs="Times New Roman"/>
                  <w:b/>
                  <w:i/>
                  <w:sz w:val="28"/>
                  <w:szCs w:val="28"/>
                  <w:lang w:eastAsia="zh-CN"/>
                </w:rPr>
                <w:t xml:space="preserve"> качеством</w:t>
              </w:r>
            </w:hyperlink>
            <w:r w:rsidRPr="007A79AC">
              <w:rPr>
                <w:rFonts w:ascii="Times New Roman" w:eastAsia="Times New Roman" w:hAnsi="Times New Roman" w:cs="Times New Roman"/>
                <w:b/>
                <w:i/>
                <w:sz w:val="28"/>
                <w:szCs w:val="28"/>
                <w:lang w:eastAsia="zh-CN"/>
              </w:rPr>
              <w:t>.</w:t>
            </w:r>
            <w:r w:rsidRPr="007A79AC">
              <w:rPr>
                <w:rFonts w:ascii="Times New Roman" w:eastAsia="Times New Roman" w:hAnsi="Times New Roman" w:cs="Times New Roman"/>
                <w:sz w:val="28"/>
                <w:szCs w:val="28"/>
                <w:lang w:eastAsia="zh-CN"/>
              </w:rPr>
              <w:t xml:space="preserve"> </w:t>
            </w:r>
          </w:p>
          <w:p w14:paraId="61EB3E59" w14:textId="77777777" w:rsidR="000934E8" w:rsidRPr="00CB4410" w:rsidRDefault="000934E8" w:rsidP="000934E8">
            <w:pPr>
              <w:pStyle w:val="a5"/>
              <w:numPr>
                <w:ilvl w:val="0"/>
                <w:numId w:val="39"/>
              </w:numPr>
              <w:ind w:left="457"/>
              <w:jc w:val="both"/>
              <w:rPr>
                <w:rFonts w:ascii="Times New Roman" w:eastAsia="Times New Roman" w:hAnsi="Times New Roman" w:cs="Times New Roman"/>
                <w:sz w:val="28"/>
                <w:szCs w:val="28"/>
                <w:lang w:eastAsia="zh-CN"/>
              </w:rPr>
            </w:pPr>
            <w:r w:rsidRPr="00CB4410">
              <w:rPr>
                <w:rFonts w:ascii="Times New Roman" w:eastAsia="Times New Roman" w:hAnsi="Times New Roman" w:cs="Times New Roman"/>
                <w:i/>
                <w:sz w:val="28"/>
                <w:szCs w:val="28"/>
                <w:lang w:eastAsia="zh-CN"/>
              </w:rPr>
              <w:t>Расширение охвата обучающихся</w:t>
            </w:r>
            <w:r w:rsidRPr="00CB4410">
              <w:rPr>
                <w:rFonts w:ascii="Times New Roman" w:eastAsia="Times New Roman" w:hAnsi="Times New Roman" w:cs="Times New Roman"/>
                <w:sz w:val="28"/>
                <w:szCs w:val="28"/>
                <w:lang w:eastAsia="zh-CN"/>
              </w:rPr>
              <w:t xml:space="preserve"> в каникулярный период средствами дополнительного образования и путем решения задач государственной системы «Навигатор» по учету контингента в удаленных регионах РФ, таких, как поселки и сельские поселения в Амурском крае.</w:t>
            </w:r>
          </w:p>
          <w:p w14:paraId="18C3B546" w14:textId="77777777" w:rsidR="000934E8" w:rsidRDefault="000934E8" w:rsidP="005D1E8D">
            <w:pPr>
              <w:ind w:firstLine="457"/>
              <w:jc w:val="both"/>
              <w:rPr>
                <w:rFonts w:ascii="Times New Roman" w:eastAsia="Times New Roman" w:hAnsi="Times New Roman" w:cs="Times New Roman"/>
                <w:b/>
                <w:sz w:val="28"/>
                <w:szCs w:val="28"/>
                <w:lang w:eastAsia="zh-CN"/>
              </w:rPr>
            </w:pPr>
            <w:r w:rsidRPr="00A84948">
              <w:rPr>
                <w:rFonts w:ascii="Times New Roman" w:eastAsia="Times New Roman" w:hAnsi="Times New Roman" w:cs="Times New Roman"/>
                <w:b/>
                <w:sz w:val="28"/>
                <w:szCs w:val="28"/>
                <w:lang w:eastAsia="zh-CN"/>
              </w:rPr>
              <w:t>Материалы, подтверждающие образовательные результаты обучающихся</w:t>
            </w:r>
            <w:r>
              <w:rPr>
                <w:rFonts w:ascii="Times New Roman" w:eastAsia="Times New Roman" w:hAnsi="Times New Roman" w:cs="Times New Roman"/>
                <w:b/>
                <w:sz w:val="28"/>
                <w:szCs w:val="28"/>
                <w:lang w:eastAsia="zh-CN"/>
              </w:rPr>
              <w:t>:</w:t>
            </w:r>
          </w:p>
          <w:p w14:paraId="270E0936" w14:textId="77777777" w:rsidR="000934E8" w:rsidRPr="00DC29F7" w:rsidRDefault="000934E8" w:rsidP="005D1E8D">
            <w:pPr>
              <w:ind w:firstLine="457"/>
              <w:jc w:val="both"/>
              <w:rPr>
                <w:rFonts w:ascii="Times New Roman" w:eastAsia="Times New Roman" w:hAnsi="Times New Roman" w:cs="Times New Roman"/>
                <w:sz w:val="28"/>
                <w:szCs w:val="28"/>
                <w:lang w:eastAsia="zh-CN"/>
              </w:rPr>
            </w:pPr>
            <w:r w:rsidRPr="00DC29F7">
              <w:rPr>
                <w:rFonts w:ascii="Times New Roman" w:eastAsia="Times New Roman" w:hAnsi="Times New Roman" w:cs="Times New Roman"/>
                <w:sz w:val="28"/>
                <w:szCs w:val="28"/>
                <w:lang w:eastAsia="zh-CN"/>
              </w:rPr>
              <w:t xml:space="preserve">Для осуществления диагностики уровня участников смены, их включенности в образовательный процесс смены </w:t>
            </w:r>
            <w:r w:rsidRPr="00DC29F7">
              <w:rPr>
                <w:rFonts w:ascii="Times New Roman" w:eastAsia="Times New Roman" w:hAnsi="Times New Roman" w:cs="Times New Roman"/>
                <w:sz w:val="28"/>
                <w:szCs w:val="28"/>
                <w:lang w:eastAsia="zh-CN"/>
              </w:rPr>
              <w:lastRenderedPageBreak/>
              <w:t>и обратной связи было проведено</w:t>
            </w:r>
            <w:r>
              <w:rPr>
                <w:rFonts w:ascii="Times New Roman" w:eastAsia="Times New Roman" w:hAnsi="Times New Roman" w:cs="Times New Roman"/>
                <w:sz w:val="28"/>
                <w:szCs w:val="28"/>
                <w:lang w:eastAsia="zh-CN"/>
              </w:rPr>
              <w:t xml:space="preserve"> входное и </w:t>
            </w:r>
            <w:r w:rsidRPr="00EE34B0">
              <w:rPr>
                <w:rFonts w:ascii="Times New Roman" w:eastAsia="Times New Roman" w:hAnsi="Times New Roman" w:cs="Times New Roman"/>
                <w:b/>
                <w:sz w:val="28"/>
                <w:szCs w:val="28"/>
                <w:lang w:eastAsia="zh-CN"/>
              </w:rPr>
              <w:t>итоговое анкетирование</w:t>
            </w:r>
            <w:r w:rsidRPr="00DC29F7">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 xml:space="preserve"> В паспорте представляем результаты </w:t>
            </w:r>
            <w:r w:rsidRPr="00F06E62">
              <w:rPr>
                <w:rFonts w:ascii="Times New Roman" w:eastAsia="Times New Roman" w:hAnsi="Times New Roman" w:cs="Times New Roman"/>
                <w:b/>
                <w:sz w:val="28"/>
                <w:szCs w:val="28"/>
                <w:lang w:eastAsia="zh-CN"/>
              </w:rPr>
              <w:t>и</w:t>
            </w:r>
            <w:r w:rsidRPr="00EE34B0">
              <w:rPr>
                <w:rFonts w:ascii="Times New Roman" w:eastAsia="Times New Roman" w:hAnsi="Times New Roman" w:cs="Times New Roman"/>
                <w:b/>
                <w:sz w:val="28"/>
                <w:szCs w:val="28"/>
                <w:lang w:eastAsia="zh-CN"/>
              </w:rPr>
              <w:t>тогово</w:t>
            </w:r>
            <w:r>
              <w:rPr>
                <w:rFonts w:ascii="Times New Roman" w:eastAsia="Times New Roman" w:hAnsi="Times New Roman" w:cs="Times New Roman"/>
                <w:b/>
                <w:sz w:val="28"/>
                <w:szCs w:val="28"/>
                <w:lang w:eastAsia="zh-CN"/>
              </w:rPr>
              <w:t>го</w:t>
            </w:r>
            <w:r w:rsidRPr="00EE34B0">
              <w:rPr>
                <w:rFonts w:ascii="Times New Roman" w:eastAsia="Times New Roman" w:hAnsi="Times New Roman" w:cs="Times New Roman"/>
                <w:b/>
                <w:sz w:val="28"/>
                <w:szCs w:val="28"/>
                <w:lang w:eastAsia="zh-CN"/>
              </w:rPr>
              <w:t xml:space="preserve"> анкетировани</w:t>
            </w:r>
            <w:r>
              <w:rPr>
                <w:rFonts w:ascii="Times New Roman" w:eastAsia="Times New Roman" w:hAnsi="Times New Roman" w:cs="Times New Roman"/>
                <w:b/>
                <w:sz w:val="28"/>
                <w:szCs w:val="28"/>
                <w:lang w:eastAsia="zh-CN"/>
              </w:rPr>
              <w:t xml:space="preserve">я, </w:t>
            </w:r>
            <w:r w:rsidRPr="00C22AC5">
              <w:rPr>
                <w:rFonts w:ascii="Times New Roman" w:eastAsia="Times New Roman" w:hAnsi="Times New Roman" w:cs="Times New Roman"/>
                <w:sz w:val="28"/>
                <w:szCs w:val="28"/>
                <w:lang w:eastAsia="zh-CN"/>
              </w:rPr>
              <w:t>которые</w:t>
            </w:r>
            <w:r w:rsidRPr="00DC29F7">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показали</w:t>
            </w:r>
            <w:r w:rsidRPr="00DC29F7">
              <w:rPr>
                <w:rFonts w:ascii="Times New Roman" w:eastAsia="Times New Roman" w:hAnsi="Times New Roman" w:cs="Times New Roman"/>
                <w:sz w:val="28"/>
                <w:szCs w:val="28"/>
                <w:lang w:eastAsia="zh-CN"/>
              </w:rPr>
              <w:t xml:space="preserve"> насколько ожидания ребят совпали с реальными занятиями и мероприятиями смены, </w:t>
            </w:r>
            <w:r>
              <w:rPr>
                <w:rFonts w:ascii="Times New Roman" w:eastAsia="Times New Roman" w:hAnsi="Times New Roman" w:cs="Times New Roman"/>
                <w:sz w:val="28"/>
                <w:szCs w:val="28"/>
                <w:lang w:eastAsia="zh-CN"/>
              </w:rPr>
              <w:t xml:space="preserve">позволили получить </w:t>
            </w:r>
            <w:r w:rsidRPr="00DC29F7">
              <w:rPr>
                <w:rFonts w:ascii="Times New Roman" w:eastAsia="Times New Roman" w:hAnsi="Times New Roman" w:cs="Times New Roman"/>
                <w:sz w:val="28"/>
                <w:szCs w:val="28"/>
                <w:lang w:eastAsia="zh-CN"/>
              </w:rPr>
              <w:t xml:space="preserve">обратный отклик и пожелания о проведении и организации смены. </w:t>
            </w:r>
          </w:p>
          <w:p w14:paraId="60841ABB" w14:textId="77777777" w:rsidR="000934E8" w:rsidRPr="00264311" w:rsidRDefault="000934E8" w:rsidP="005D1E8D">
            <w:pPr>
              <w:ind w:firstLine="457"/>
              <w:jc w:val="both"/>
              <w:rPr>
                <w:rFonts w:ascii="Times New Roman" w:eastAsia="Times New Roman" w:hAnsi="Times New Roman" w:cs="Times New Roman"/>
                <w:sz w:val="28"/>
                <w:szCs w:val="28"/>
                <w:lang w:eastAsia="zh-CN"/>
              </w:rPr>
            </w:pPr>
            <w:r w:rsidRPr="00264311">
              <w:rPr>
                <w:rFonts w:ascii="Times New Roman" w:eastAsia="Times New Roman" w:hAnsi="Times New Roman" w:cs="Times New Roman"/>
                <w:sz w:val="28"/>
                <w:szCs w:val="28"/>
                <w:lang w:eastAsia="zh-CN"/>
              </w:rPr>
              <w:t xml:space="preserve">По материалам мастер-классов смены ребята выбрали заинтересовавшие их профессии. На первой позиции профессия инженера (22%), на втором месте – мультипликатор (21%) и на третьем – журналист (12%).  </w:t>
            </w:r>
          </w:p>
          <w:p w14:paraId="47026807" w14:textId="77777777" w:rsidR="000934E8" w:rsidRDefault="000934E8" w:rsidP="005D1E8D">
            <w:pPr>
              <w:ind w:firstLine="457"/>
              <w:jc w:val="both"/>
              <w:rPr>
                <w:rFonts w:ascii="Times New Roman" w:eastAsia="Times New Roman" w:hAnsi="Times New Roman" w:cs="Times New Roman"/>
                <w:sz w:val="28"/>
                <w:szCs w:val="28"/>
                <w:lang w:eastAsia="zh-CN"/>
              </w:rPr>
            </w:pPr>
            <w:r w:rsidRPr="00264311">
              <w:rPr>
                <w:rFonts w:ascii="Times New Roman" w:eastAsia="Times New Roman" w:hAnsi="Times New Roman" w:cs="Times New Roman"/>
                <w:b/>
                <w:noProof/>
                <w:sz w:val="28"/>
                <w:szCs w:val="28"/>
                <w:lang w:eastAsia="ru-RU"/>
              </w:rPr>
              <w:drawing>
                <wp:anchor distT="0" distB="0" distL="114300" distR="114300" simplePos="0" relativeHeight="251715584" behindDoc="0" locked="0" layoutInCell="1" allowOverlap="1" wp14:anchorId="3987C579" wp14:editId="28AF93D7">
                  <wp:simplePos x="0" y="0"/>
                  <wp:positionH relativeFrom="margin">
                    <wp:posOffset>40005</wp:posOffset>
                  </wp:positionH>
                  <wp:positionV relativeFrom="paragraph">
                    <wp:posOffset>445135</wp:posOffset>
                  </wp:positionV>
                  <wp:extent cx="4903470" cy="30289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3470" cy="3028950"/>
                          </a:xfrm>
                          <a:prstGeom prst="rect">
                            <a:avLst/>
                          </a:prstGeom>
                          <a:noFill/>
                        </pic:spPr>
                      </pic:pic>
                    </a:graphicData>
                  </a:graphic>
                  <wp14:sizeRelH relativeFrom="page">
                    <wp14:pctWidth>0</wp14:pctWidth>
                  </wp14:sizeRelH>
                  <wp14:sizeRelV relativeFrom="page">
                    <wp14:pctHeight>0</wp14:pctHeight>
                  </wp14:sizeRelV>
                </wp:anchor>
              </w:drawing>
            </w:r>
            <w:r w:rsidRPr="00264311">
              <w:rPr>
                <w:rFonts w:ascii="Times New Roman" w:eastAsia="Times New Roman" w:hAnsi="Times New Roman" w:cs="Times New Roman"/>
                <w:sz w:val="28"/>
                <w:szCs w:val="28"/>
                <w:lang w:eastAsia="zh-CN"/>
              </w:rPr>
              <w:t xml:space="preserve">Перечень профессий охватывает практически все темы, которые были представлены на мастер-классах. </w:t>
            </w:r>
          </w:p>
          <w:p w14:paraId="425DA431" w14:textId="77777777" w:rsidR="000934E8" w:rsidRDefault="000934E8" w:rsidP="005D1E8D">
            <w:pPr>
              <w:jc w:val="center"/>
              <w:rPr>
                <w:rFonts w:ascii="Times New Roman" w:eastAsia="Times New Roman" w:hAnsi="Times New Roman" w:cs="Times New Roman"/>
                <w:i/>
                <w:sz w:val="16"/>
                <w:szCs w:val="16"/>
                <w:lang w:eastAsia="zh-CN"/>
              </w:rPr>
            </w:pPr>
            <w:r w:rsidRPr="00264311">
              <w:rPr>
                <w:rFonts w:ascii="Times New Roman" w:eastAsia="Times New Roman" w:hAnsi="Times New Roman" w:cs="Times New Roman"/>
                <w:i/>
                <w:sz w:val="24"/>
                <w:szCs w:val="24"/>
                <w:lang w:eastAsia="zh-CN"/>
              </w:rPr>
              <w:t>Диаграмма 1. Выбор наиболее интересной профессии по итогам смены</w:t>
            </w:r>
          </w:p>
          <w:p w14:paraId="1D70C8DD" w14:textId="77777777" w:rsidR="000934E8" w:rsidRPr="0040023C" w:rsidRDefault="000934E8" w:rsidP="005D1E8D">
            <w:pPr>
              <w:jc w:val="center"/>
              <w:rPr>
                <w:rFonts w:ascii="Times New Roman" w:eastAsia="Times New Roman" w:hAnsi="Times New Roman" w:cs="Times New Roman"/>
                <w:i/>
                <w:sz w:val="16"/>
                <w:szCs w:val="16"/>
                <w:lang w:eastAsia="zh-CN"/>
              </w:rPr>
            </w:pPr>
          </w:p>
          <w:p w14:paraId="0AD690B1" w14:textId="77777777" w:rsidR="000934E8" w:rsidRPr="00DE73D6" w:rsidRDefault="000934E8" w:rsidP="005D1E8D">
            <w:pPr>
              <w:ind w:firstLine="457"/>
              <w:jc w:val="both"/>
              <w:rPr>
                <w:rFonts w:ascii="Times New Roman" w:eastAsia="Times New Roman" w:hAnsi="Times New Roman" w:cs="Times New Roman"/>
                <w:sz w:val="28"/>
                <w:szCs w:val="28"/>
                <w:lang w:eastAsia="zh-CN"/>
              </w:rPr>
            </w:pPr>
            <w:r w:rsidRPr="00DE73D6">
              <w:rPr>
                <w:rFonts w:ascii="Times New Roman" w:eastAsia="Times New Roman" w:hAnsi="Times New Roman" w:cs="Times New Roman"/>
                <w:sz w:val="28"/>
                <w:szCs w:val="28"/>
                <w:lang w:eastAsia="zh-CN"/>
              </w:rPr>
              <w:t xml:space="preserve">В образовательной сфере участники смены отметили знакомство с различными видами деятельности, которые они освоили за неделю каникулярных занятий – от проектной деятельности до освоения азов китайского языка. </w:t>
            </w:r>
          </w:p>
          <w:p w14:paraId="647997F0" w14:textId="77777777" w:rsidR="000934E8" w:rsidRDefault="000934E8" w:rsidP="005D1E8D">
            <w:pPr>
              <w:ind w:firstLine="457"/>
              <w:jc w:val="both"/>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16608" behindDoc="0" locked="0" layoutInCell="1" allowOverlap="1" wp14:anchorId="72C7739F" wp14:editId="68AB96C4">
                  <wp:simplePos x="0" y="0"/>
                  <wp:positionH relativeFrom="column">
                    <wp:posOffset>468630</wp:posOffset>
                  </wp:positionH>
                  <wp:positionV relativeFrom="paragraph">
                    <wp:posOffset>650240</wp:posOffset>
                  </wp:positionV>
                  <wp:extent cx="4059555" cy="2644775"/>
                  <wp:effectExtent l="0" t="0" r="0" b="317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9555" cy="2644775"/>
                          </a:xfrm>
                          <a:prstGeom prst="rect">
                            <a:avLst/>
                          </a:prstGeom>
                          <a:noFill/>
                        </pic:spPr>
                      </pic:pic>
                    </a:graphicData>
                  </a:graphic>
                  <wp14:sizeRelH relativeFrom="margin">
                    <wp14:pctWidth>0</wp14:pctWidth>
                  </wp14:sizeRelH>
                  <wp14:sizeRelV relativeFrom="margin">
                    <wp14:pctHeight>0</wp14:pctHeight>
                  </wp14:sizeRelV>
                </wp:anchor>
              </w:drawing>
            </w:r>
            <w:r w:rsidRPr="00DE73D6">
              <w:rPr>
                <w:rFonts w:ascii="Times New Roman" w:eastAsia="Times New Roman" w:hAnsi="Times New Roman" w:cs="Times New Roman"/>
                <w:sz w:val="28"/>
                <w:szCs w:val="28"/>
                <w:lang w:eastAsia="zh-CN"/>
              </w:rPr>
              <w:t xml:space="preserve">Самыми значимыми ребята сочли инженерные навыки (17%), </w:t>
            </w:r>
            <w:r>
              <w:rPr>
                <w:rFonts w:ascii="Times New Roman" w:eastAsia="Times New Roman" w:hAnsi="Times New Roman" w:cs="Times New Roman"/>
                <w:sz w:val="28"/>
                <w:szCs w:val="28"/>
                <w:lang w:eastAsia="zh-CN"/>
              </w:rPr>
              <w:t>н</w:t>
            </w:r>
            <w:r w:rsidRPr="00DE73D6">
              <w:rPr>
                <w:rFonts w:ascii="Times New Roman" w:eastAsia="Times New Roman" w:hAnsi="Times New Roman" w:cs="Times New Roman"/>
                <w:sz w:val="28"/>
                <w:szCs w:val="28"/>
                <w:lang w:eastAsia="zh-CN"/>
              </w:rPr>
              <w:t xml:space="preserve">а втором месте </w:t>
            </w:r>
            <w:r>
              <w:rPr>
                <w:rFonts w:ascii="Times New Roman" w:eastAsia="Times New Roman" w:hAnsi="Times New Roman" w:cs="Times New Roman"/>
                <w:sz w:val="28"/>
                <w:szCs w:val="28"/>
                <w:lang w:eastAsia="zh-CN"/>
              </w:rPr>
              <w:t xml:space="preserve">- </w:t>
            </w:r>
            <w:r w:rsidRPr="00DE73D6">
              <w:rPr>
                <w:rFonts w:ascii="Times New Roman" w:eastAsia="Times New Roman" w:hAnsi="Times New Roman" w:cs="Times New Roman"/>
                <w:sz w:val="28"/>
                <w:szCs w:val="28"/>
                <w:lang w:eastAsia="zh-CN"/>
              </w:rPr>
              <w:t xml:space="preserve">умение создавать 3D-рисунки (14%), занятие, </w:t>
            </w:r>
            <w:r>
              <w:rPr>
                <w:rFonts w:ascii="Times New Roman" w:eastAsia="Times New Roman" w:hAnsi="Times New Roman" w:cs="Times New Roman"/>
                <w:sz w:val="28"/>
                <w:szCs w:val="28"/>
                <w:lang w:eastAsia="zh-CN"/>
              </w:rPr>
              <w:t>н</w:t>
            </w:r>
            <w:r w:rsidRPr="00DE73D6">
              <w:rPr>
                <w:rFonts w:ascii="Times New Roman" w:eastAsia="Times New Roman" w:hAnsi="Times New Roman" w:cs="Times New Roman"/>
                <w:sz w:val="28"/>
                <w:szCs w:val="28"/>
                <w:lang w:eastAsia="zh-CN"/>
              </w:rPr>
              <w:t xml:space="preserve">а третье место участники смены </w:t>
            </w:r>
            <w:r>
              <w:rPr>
                <w:rFonts w:ascii="Times New Roman" w:eastAsia="Times New Roman" w:hAnsi="Times New Roman" w:cs="Times New Roman"/>
                <w:sz w:val="28"/>
                <w:szCs w:val="28"/>
                <w:lang w:eastAsia="zh-CN"/>
              </w:rPr>
              <w:t xml:space="preserve">- навыки работать в команде (11%). </w:t>
            </w:r>
          </w:p>
          <w:p w14:paraId="27C6B086" w14:textId="77777777" w:rsidR="000934E8" w:rsidRDefault="000934E8" w:rsidP="005D1E8D">
            <w:pPr>
              <w:jc w:val="center"/>
              <w:rPr>
                <w:rFonts w:ascii="Times New Roman" w:hAnsi="Times New Roman" w:cs="Times New Roman"/>
                <w:i/>
                <w:sz w:val="16"/>
                <w:szCs w:val="16"/>
              </w:rPr>
            </w:pPr>
            <w:r w:rsidRPr="00694890">
              <w:rPr>
                <w:rFonts w:ascii="Times New Roman" w:hAnsi="Times New Roman" w:cs="Times New Roman"/>
                <w:i/>
                <w:sz w:val="24"/>
                <w:szCs w:val="24"/>
              </w:rPr>
              <w:t xml:space="preserve">Диаграмма </w:t>
            </w:r>
            <w:r>
              <w:rPr>
                <w:rFonts w:ascii="Times New Roman" w:hAnsi="Times New Roman" w:cs="Times New Roman"/>
                <w:i/>
                <w:sz w:val="24"/>
                <w:szCs w:val="24"/>
              </w:rPr>
              <w:t>2.</w:t>
            </w:r>
            <w:r w:rsidRPr="00694890">
              <w:rPr>
                <w:rFonts w:ascii="Times New Roman" w:hAnsi="Times New Roman" w:cs="Times New Roman"/>
                <w:i/>
                <w:sz w:val="24"/>
                <w:szCs w:val="24"/>
              </w:rPr>
              <w:t xml:space="preserve"> Новые виды деятельности, которые ребята </w:t>
            </w:r>
            <w:r>
              <w:rPr>
                <w:rFonts w:ascii="Times New Roman" w:hAnsi="Times New Roman" w:cs="Times New Roman"/>
                <w:i/>
                <w:sz w:val="24"/>
                <w:szCs w:val="24"/>
              </w:rPr>
              <w:t>освоили на смене</w:t>
            </w:r>
          </w:p>
          <w:p w14:paraId="0C6ED275" w14:textId="77777777" w:rsidR="000934E8" w:rsidRPr="00EE34B0" w:rsidRDefault="000934E8" w:rsidP="005D1E8D">
            <w:pPr>
              <w:jc w:val="center"/>
              <w:rPr>
                <w:rFonts w:ascii="Times New Roman" w:hAnsi="Times New Roman" w:cs="Times New Roman"/>
                <w:i/>
                <w:sz w:val="16"/>
                <w:szCs w:val="16"/>
              </w:rPr>
            </w:pPr>
          </w:p>
          <w:p w14:paraId="128C9AD0" w14:textId="77777777" w:rsidR="000934E8" w:rsidRPr="00DE73D6" w:rsidRDefault="000934E8" w:rsidP="005D1E8D">
            <w:pPr>
              <w:ind w:firstLine="457"/>
              <w:jc w:val="both"/>
              <w:rPr>
                <w:rFonts w:ascii="Times New Roman" w:eastAsia="Times New Roman" w:hAnsi="Times New Roman" w:cs="Times New Roman"/>
                <w:b/>
                <w:sz w:val="28"/>
                <w:szCs w:val="28"/>
                <w:lang w:eastAsia="zh-CN"/>
              </w:rPr>
            </w:pPr>
            <w:r w:rsidRPr="00DE73D6">
              <w:rPr>
                <w:rFonts w:ascii="Times New Roman" w:eastAsia="Times New Roman" w:hAnsi="Times New Roman" w:cs="Times New Roman"/>
                <w:sz w:val="28"/>
                <w:szCs w:val="28"/>
                <w:lang w:eastAsia="zh-CN"/>
              </w:rPr>
              <w:t>Таким образом, ребята за каникулярную неделю освоили широкий спектр новых умений и навыков в самых разных профессиональных сферах.</w:t>
            </w:r>
            <w:r w:rsidRPr="00694890">
              <w:rPr>
                <w:rFonts w:ascii="Times New Roman" w:hAnsi="Times New Roman" w:cs="Times New Roman"/>
                <w:sz w:val="28"/>
                <w:szCs w:val="28"/>
                <w:shd w:val="clear" w:color="auto" w:fill="FFFFFF"/>
              </w:rPr>
              <w:t xml:space="preserve"> </w:t>
            </w:r>
            <w:r w:rsidRPr="00486E37">
              <w:rPr>
                <w:rFonts w:ascii="Times New Roman" w:hAnsi="Times New Roman" w:cs="Times New Roman"/>
                <w:sz w:val="28"/>
                <w:szCs w:val="28"/>
                <w:shd w:val="clear" w:color="auto" w:fill="FFFFFF"/>
              </w:rPr>
              <w:t>Работая над проектами, ребята вышли на новый уровень компетенций по работе с информацией, аналитикой, прокачали свою коммуникабельность и критическое мышление.</w:t>
            </w:r>
          </w:p>
          <w:p w14:paraId="371BDBE7" w14:textId="77777777" w:rsidR="000934E8" w:rsidRDefault="000934E8" w:rsidP="005D1E8D">
            <w:pPr>
              <w:ind w:firstLine="457"/>
              <w:jc w:val="both"/>
              <w:rPr>
                <w:rFonts w:ascii="Times New Roman" w:eastAsia="Times New Roman" w:hAnsi="Times New Roman" w:cs="Times New Roman"/>
                <w:b/>
                <w:sz w:val="28"/>
                <w:szCs w:val="28"/>
                <w:lang w:eastAsia="zh-CN"/>
              </w:rPr>
            </w:pPr>
            <w:r w:rsidRPr="00DE73D6">
              <w:rPr>
                <w:rFonts w:ascii="Times New Roman" w:eastAsia="Times New Roman" w:hAnsi="Times New Roman" w:cs="Times New Roman"/>
                <w:sz w:val="28"/>
                <w:szCs w:val="28"/>
                <w:lang w:eastAsia="zh-CN"/>
              </w:rPr>
              <w:t xml:space="preserve">Программа </w:t>
            </w:r>
            <w:r>
              <w:rPr>
                <w:rFonts w:ascii="Times New Roman" w:eastAsia="Times New Roman" w:hAnsi="Times New Roman" w:cs="Times New Roman"/>
                <w:sz w:val="28"/>
                <w:szCs w:val="28"/>
                <w:lang w:eastAsia="zh-CN"/>
              </w:rPr>
              <w:t xml:space="preserve">смены оправдала ожидания детей, </w:t>
            </w:r>
            <w:r w:rsidRPr="00DE73D6">
              <w:rPr>
                <w:rFonts w:ascii="Times New Roman" w:eastAsia="Times New Roman" w:hAnsi="Times New Roman" w:cs="Times New Roman"/>
                <w:sz w:val="28"/>
                <w:szCs w:val="28"/>
                <w:lang w:eastAsia="zh-CN"/>
              </w:rPr>
              <w:t xml:space="preserve">что подтверждается результатами анкетирования, являющегося важным элементом диагностики на смене. </w:t>
            </w:r>
            <w:r w:rsidRPr="00DE73D6">
              <w:rPr>
                <w:rFonts w:ascii="Times New Roman" w:eastAsia="Times New Roman" w:hAnsi="Times New Roman" w:cs="Times New Roman"/>
                <w:b/>
                <w:sz w:val="28"/>
                <w:szCs w:val="28"/>
                <w:lang w:eastAsia="zh-CN"/>
              </w:rPr>
              <w:t>Подробная аналитическая справка по итоговому анкетированию находится в папке «Аналитические материалы по анкетированию».</w:t>
            </w:r>
          </w:p>
          <w:p w14:paraId="42D00B8D" w14:textId="77777777" w:rsidR="000934E8" w:rsidRPr="003A2ECE" w:rsidRDefault="000934E8" w:rsidP="005D1E8D">
            <w:pPr>
              <w:suppressAutoHyphens/>
              <w:ind w:firstLine="457"/>
              <w:jc w:val="both"/>
              <w:rPr>
                <w:rFonts w:ascii="Times New Roman" w:eastAsia="Times New Roman" w:hAnsi="Times New Roman" w:cs="Times New Roman"/>
                <w:sz w:val="28"/>
                <w:szCs w:val="28"/>
                <w:lang w:eastAsia="ru-RU"/>
              </w:rPr>
            </w:pPr>
            <w:r w:rsidRPr="00486E37">
              <w:rPr>
                <w:rFonts w:ascii="Times New Roman" w:eastAsia="Times New Roman" w:hAnsi="Times New Roman" w:cs="Times New Roman"/>
                <w:color w:val="000000"/>
                <w:sz w:val="28"/>
                <w:szCs w:val="28"/>
                <w:lang w:eastAsia="ru-RU"/>
              </w:rPr>
              <w:t xml:space="preserve">В процессе </w:t>
            </w:r>
            <w:r>
              <w:rPr>
                <w:rFonts w:ascii="Times New Roman" w:eastAsia="Times New Roman" w:hAnsi="Times New Roman" w:cs="Times New Roman"/>
                <w:color w:val="000000"/>
                <w:sz w:val="28"/>
                <w:szCs w:val="28"/>
                <w:lang w:eastAsia="ru-RU"/>
              </w:rPr>
              <w:t xml:space="preserve">реализации образовательной практики </w:t>
            </w:r>
            <w:r w:rsidRPr="00486E37">
              <w:rPr>
                <w:rFonts w:ascii="Times New Roman" w:eastAsia="Times New Roman" w:hAnsi="Times New Roman" w:cs="Times New Roman"/>
                <w:color w:val="000000"/>
                <w:sz w:val="28"/>
                <w:szCs w:val="28"/>
                <w:lang w:eastAsia="ru-RU"/>
              </w:rPr>
              <w:t xml:space="preserve">профориентационной профильной смены «Лаборатория профессий и навыков PROFI.SKILLS.ЛАБ» была разработана и апробирована </w:t>
            </w:r>
            <w:r w:rsidRPr="00EE34B0">
              <w:rPr>
                <w:rFonts w:ascii="Times New Roman" w:eastAsia="Times New Roman" w:hAnsi="Times New Roman" w:cs="Times New Roman"/>
                <w:b/>
                <w:color w:val="000000"/>
                <w:sz w:val="28"/>
                <w:szCs w:val="28"/>
                <w:lang w:eastAsia="ru-RU"/>
              </w:rPr>
              <w:t>рейтинговая система</w:t>
            </w:r>
            <w:r w:rsidRPr="00486E37">
              <w:rPr>
                <w:rFonts w:ascii="Times New Roman" w:eastAsia="Times New Roman" w:hAnsi="Times New Roman" w:cs="Times New Roman"/>
                <w:color w:val="000000"/>
                <w:sz w:val="28"/>
                <w:szCs w:val="28"/>
                <w:lang w:eastAsia="ru-RU"/>
              </w:rPr>
              <w:t xml:space="preserve">, позволяющая </w:t>
            </w:r>
            <w:r w:rsidRPr="004C5F94">
              <w:rPr>
                <w:rFonts w:ascii="Times New Roman" w:eastAsia="Times New Roman" w:hAnsi="Times New Roman" w:cs="Times New Roman"/>
                <w:color w:val="000000"/>
                <w:sz w:val="28"/>
                <w:szCs w:val="28"/>
                <w:lang w:eastAsia="ru-RU"/>
              </w:rPr>
              <w:t>замерить уровень освоения к</w:t>
            </w:r>
            <w:r>
              <w:rPr>
                <w:rFonts w:ascii="Times New Roman" w:eastAsia="Times New Roman" w:hAnsi="Times New Roman" w:cs="Times New Roman"/>
                <w:color w:val="000000"/>
                <w:sz w:val="28"/>
                <w:szCs w:val="28"/>
                <w:lang w:eastAsia="ru-RU"/>
              </w:rPr>
              <w:t xml:space="preserve">лючевых компетенций </w:t>
            </w:r>
            <w:proofErr w:type="spellStart"/>
            <w:r>
              <w:rPr>
                <w:rFonts w:ascii="Times New Roman" w:eastAsia="Times New Roman" w:hAnsi="Times New Roman" w:cs="Times New Roman"/>
                <w:color w:val="000000"/>
                <w:sz w:val="28"/>
                <w:szCs w:val="28"/>
                <w:lang w:eastAsia="ru-RU"/>
              </w:rPr>
              <w:t>Soft</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skills</w:t>
            </w:r>
            <w:proofErr w:type="spellEnd"/>
            <w:r>
              <w:rPr>
                <w:rFonts w:ascii="Times New Roman" w:eastAsia="Times New Roman" w:hAnsi="Times New Roman" w:cs="Times New Roman"/>
                <w:color w:val="000000"/>
                <w:sz w:val="28"/>
                <w:szCs w:val="28"/>
                <w:lang w:eastAsia="ru-RU"/>
              </w:rPr>
              <w:t>:</w:t>
            </w:r>
          </w:p>
          <w:p w14:paraId="425809DF" w14:textId="77777777" w:rsidR="000934E8" w:rsidRPr="003A2ECE" w:rsidRDefault="000934E8" w:rsidP="005D1E8D">
            <w:pPr>
              <w:suppressAutoHyphens/>
              <w:ind w:firstLine="457"/>
              <w:jc w:val="both"/>
              <w:rPr>
                <w:rFonts w:ascii="Times New Roman" w:eastAsia="Times New Roman" w:hAnsi="Times New Roman" w:cs="Times New Roman"/>
                <w:sz w:val="28"/>
                <w:szCs w:val="28"/>
                <w:lang w:eastAsia="ru-RU"/>
              </w:rPr>
            </w:pPr>
            <w:r w:rsidRPr="003A2ECE">
              <w:rPr>
                <w:rFonts w:ascii="Times New Roman" w:eastAsia="Times New Roman" w:hAnsi="Times New Roman" w:cs="Times New Roman"/>
                <w:sz w:val="28"/>
                <w:szCs w:val="28"/>
                <w:lang w:eastAsia="ru-RU"/>
              </w:rPr>
              <w:t>•</w:t>
            </w:r>
            <w:r w:rsidRPr="003A2ECE">
              <w:rPr>
                <w:rFonts w:ascii="Times New Roman" w:eastAsia="Times New Roman" w:hAnsi="Times New Roman" w:cs="Times New Roman"/>
                <w:sz w:val="28"/>
                <w:szCs w:val="28"/>
                <w:lang w:eastAsia="ru-RU"/>
              </w:rPr>
              <w:tab/>
              <w:t>уровень интеллектуальных способностей участников смены;</w:t>
            </w:r>
          </w:p>
          <w:p w14:paraId="467F8E32" w14:textId="77777777" w:rsidR="000934E8" w:rsidRPr="003A2ECE" w:rsidRDefault="000934E8" w:rsidP="005D1E8D">
            <w:pPr>
              <w:suppressAutoHyphens/>
              <w:ind w:firstLine="457"/>
              <w:jc w:val="both"/>
              <w:rPr>
                <w:rFonts w:ascii="Times New Roman" w:eastAsia="Times New Roman" w:hAnsi="Times New Roman" w:cs="Times New Roman"/>
                <w:sz w:val="28"/>
                <w:szCs w:val="28"/>
                <w:lang w:eastAsia="ru-RU"/>
              </w:rPr>
            </w:pPr>
            <w:r w:rsidRPr="003A2ECE">
              <w:rPr>
                <w:rFonts w:ascii="Times New Roman" w:eastAsia="Times New Roman" w:hAnsi="Times New Roman" w:cs="Times New Roman"/>
                <w:sz w:val="28"/>
                <w:szCs w:val="28"/>
                <w:lang w:eastAsia="ru-RU"/>
              </w:rPr>
              <w:t>•</w:t>
            </w:r>
            <w:r w:rsidRPr="003A2ECE">
              <w:rPr>
                <w:rFonts w:ascii="Times New Roman" w:eastAsia="Times New Roman" w:hAnsi="Times New Roman" w:cs="Times New Roman"/>
                <w:sz w:val="28"/>
                <w:szCs w:val="28"/>
                <w:lang w:eastAsia="ru-RU"/>
              </w:rPr>
              <w:tab/>
              <w:t>творческий потенциал учащихся;</w:t>
            </w:r>
          </w:p>
          <w:p w14:paraId="267EFA5E" w14:textId="77777777" w:rsidR="000934E8" w:rsidRPr="003A2ECE" w:rsidRDefault="000934E8" w:rsidP="005D1E8D">
            <w:pPr>
              <w:suppressAutoHyphens/>
              <w:ind w:firstLine="457"/>
              <w:jc w:val="both"/>
              <w:rPr>
                <w:rFonts w:ascii="Times New Roman" w:eastAsia="Times New Roman" w:hAnsi="Times New Roman" w:cs="Times New Roman"/>
                <w:sz w:val="28"/>
                <w:szCs w:val="28"/>
                <w:lang w:eastAsia="ru-RU"/>
              </w:rPr>
            </w:pPr>
            <w:r w:rsidRPr="003A2ECE">
              <w:rPr>
                <w:rFonts w:ascii="Times New Roman" w:eastAsia="Times New Roman" w:hAnsi="Times New Roman" w:cs="Times New Roman"/>
                <w:sz w:val="28"/>
                <w:szCs w:val="28"/>
                <w:lang w:eastAsia="ru-RU"/>
              </w:rPr>
              <w:t>•</w:t>
            </w:r>
            <w:r w:rsidRPr="003A2ECE">
              <w:rPr>
                <w:rFonts w:ascii="Times New Roman" w:eastAsia="Times New Roman" w:hAnsi="Times New Roman" w:cs="Times New Roman"/>
                <w:sz w:val="28"/>
                <w:szCs w:val="28"/>
                <w:lang w:eastAsia="ru-RU"/>
              </w:rPr>
              <w:tab/>
              <w:t>умение и желание работать в команде;</w:t>
            </w:r>
          </w:p>
          <w:p w14:paraId="7057B8B2" w14:textId="77777777" w:rsidR="000934E8" w:rsidRPr="003A2ECE" w:rsidRDefault="000934E8" w:rsidP="005D1E8D">
            <w:pPr>
              <w:suppressAutoHyphens/>
              <w:ind w:firstLine="457"/>
              <w:jc w:val="both"/>
              <w:rPr>
                <w:rFonts w:ascii="Times New Roman" w:eastAsia="Times New Roman" w:hAnsi="Times New Roman" w:cs="Times New Roman"/>
                <w:sz w:val="28"/>
                <w:szCs w:val="28"/>
                <w:lang w:eastAsia="ru-RU"/>
              </w:rPr>
            </w:pPr>
            <w:r w:rsidRPr="003A2ECE">
              <w:rPr>
                <w:rFonts w:ascii="Times New Roman" w:eastAsia="Times New Roman" w:hAnsi="Times New Roman" w:cs="Times New Roman"/>
                <w:sz w:val="28"/>
                <w:szCs w:val="28"/>
                <w:lang w:eastAsia="ru-RU"/>
              </w:rPr>
              <w:lastRenderedPageBreak/>
              <w:t>•</w:t>
            </w:r>
            <w:r w:rsidRPr="003A2ECE">
              <w:rPr>
                <w:rFonts w:ascii="Times New Roman" w:eastAsia="Times New Roman" w:hAnsi="Times New Roman" w:cs="Times New Roman"/>
                <w:sz w:val="28"/>
                <w:szCs w:val="28"/>
                <w:lang w:eastAsia="ru-RU"/>
              </w:rPr>
              <w:tab/>
              <w:t>лидерские качества;</w:t>
            </w:r>
          </w:p>
          <w:p w14:paraId="7055689E" w14:textId="77777777" w:rsidR="000934E8" w:rsidRPr="00486E37" w:rsidRDefault="000934E8" w:rsidP="005D1E8D">
            <w:pPr>
              <w:suppressAutoHyphens/>
              <w:ind w:firstLine="457"/>
              <w:jc w:val="both"/>
              <w:rPr>
                <w:rFonts w:ascii="Times New Roman" w:eastAsia="Times New Roman" w:hAnsi="Times New Roman" w:cs="Times New Roman"/>
                <w:sz w:val="28"/>
                <w:szCs w:val="28"/>
                <w:lang w:eastAsia="ru-RU"/>
              </w:rPr>
            </w:pPr>
            <w:r w:rsidRPr="003A2ECE">
              <w:rPr>
                <w:rFonts w:ascii="Times New Roman" w:eastAsia="Times New Roman" w:hAnsi="Times New Roman" w:cs="Times New Roman"/>
                <w:sz w:val="28"/>
                <w:szCs w:val="28"/>
                <w:lang w:eastAsia="ru-RU"/>
              </w:rPr>
              <w:t>•</w:t>
            </w:r>
            <w:r w:rsidRPr="003A2ECE">
              <w:rPr>
                <w:rFonts w:ascii="Times New Roman" w:eastAsia="Times New Roman" w:hAnsi="Times New Roman" w:cs="Times New Roman"/>
                <w:sz w:val="28"/>
                <w:szCs w:val="28"/>
                <w:lang w:eastAsia="ru-RU"/>
              </w:rPr>
              <w:tab/>
            </w:r>
            <w:proofErr w:type="spellStart"/>
            <w:r w:rsidRPr="003A2ECE">
              <w:rPr>
                <w:rFonts w:ascii="Times New Roman" w:eastAsia="Times New Roman" w:hAnsi="Times New Roman" w:cs="Times New Roman"/>
                <w:sz w:val="28"/>
                <w:szCs w:val="28"/>
                <w:lang w:eastAsia="ru-RU"/>
              </w:rPr>
              <w:t>коммуникативность</w:t>
            </w:r>
            <w:proofErr w:type="spellEnd"/>
            <w:r w:rsidRPr="003A2ECE">
              <w:rPr>
                <w:rFonts w:ascii="Times New Roman" w:eastAsia="Times New Roman" w:hAnsi="Times New Roman" w:cs="Times New Roman"/>
                <w:sz w:val="28"/>
                <w:szCs w:val="28"/>
                <w:lang w:eastAsia="ru-RU"/>
              </w:rPr>
              <w:t xml:space="preserve"> и организаторские навыки.</w:t>
            </w:r>
          </w:p>
          <w:p w14:paraId="179B5B3B" w14:textId="77777777" w:rsidR="000934E8" w:rsidRDefault="000934E8" w:rsidP="005D1E8D">
            <w:pPr>
              <w:suppressAutoHyphens/>
              <w:ind w:firstLine="457"/>
              <w:jc w:val="both"/>
              <w:rPr>
                <w:rFonts w:ascii="Times New Roman" w:eastAsia="Times New Roman" w:hAnsi="Times New Roman" w:cs="Times New Roman"/>
                <w:color w:val="000000"/>
                <w:sz w:val="28"/>
                <w:szCs w:val="28"/>
                <w:lang w:eastAsia="ru-RU"/>
              </w:rPr>
            </w:pPr>
            <w:r w:rsidRPr="00486E37">
              <w:rPr>
                <w:rFonts w:ascii="Times New Roman" w:eastAsia="Times New Roman" w:hAnsi="Times New Roman" w:cs="Times New Roman"/>
                <w:color w:val="000000"/>
                <w:sz w:val="28"/>
                <w:szCs w:val="28"/>
                <w:lang w:eastAsia="ru-RU"/>
              </w:rPr>
              <w:t xml:space="preserve">Участие в </w:t>
            </w:r>
            <w:r>
              <w:rPr>
                <w:rFonts w:ascii="Times New Roman" w:eastAsia="Times New Roman" w:hAnsi="Times New Roman" w:cs="Times New Roman"/>
                <w:color w:val="000000"/>
                <w:sz w:val="28"/>
                <w:szCs w:val="28"/>
                <w:lang w:eastAsia="ru-RU"/>
              </w:rPr>
              <w:t>м</w:t>
            </w:r>
            <w:r w:rsidRPr="00486E37">
              <w:rPr>
                <w:rFonts w:ascii="Times New Roman" w:eastAsia="Times New Roman" w:hAnsi="Times New Roman" w:cs="Times New Roman"/>
                <w:color w:val="000000"/>
                <w:sz w:val="28"/>
                <w:szCs w:val="28"/>
                <w:lang w:eastAsia="ru-RU"/>
              </w:rPr>
              <w:t xml:space="preserve">ероприятиях </w:t>
            </w:r>
            <w:r>
              <w:rPr>
                <w:rFonts w:ascii="Times New Roman" w:eastAsia="Times New Roman" w:hAnsi="Times New Roman" w:cs="Times New Roman"/>
                <w:color w:val="000000"/>
                <w:sz w:val="28"/>
                <w:szCs w:val="28"/>
                <w:lang w:eastAsia="ru-RU"/>
              </w:rPr>
              <w:t xml:space="preserve">смены </w:t>
            </w:r>
            <w:r w:rsidRPr="00486E37">
              <w:rPr>
                <w:rFonts w:ascii="Times New Roman" w:eastAsia="Times New Roman" w:hAnsi="Times New Roman" w:cs="Times New Roman"/>
                <w:color w:val="000000"/>
                <w:sz w:val="28"/>
                <w:szCs w:val="28"/>
                <w:lang w:eastAsia="ru-RU"/>
              </w:rPr>
              <w:t xml:space="preserve">оценивалось определенным количеством баллов.  Созданная система начисления баллов складывалась из баллов за все ключевые мероприятия смены и бонусных баллов, которые можно было заработать на мастер-классах, в медиа-центре, в творческих мероприятиях смены. </w:t>
            </w:r>
          </w:p>
          <w:p w14:paraId="3E079437" w14:textId="77777777" w:rsidR="000934E8" w:rsidRPr="00486E37" w:rsidRDefault="000934E8" w:rsidP="005D1E8D">
            <w:pPr>
              <w:suppressAutoHyphens/>
              <w:ind w:firstLine="457"/>
              <w:jc w:val="both"/>
              <w:rPr>
                <w:rFonts w:ascii="Times New Roman" w:eastAsia="Calibri" w:hAnsi="Times New Roman" w:cs="Times New Roman"/>
                <w:i/>
                <w:kern w:val="1"/>
                <w:sz w:val="28"/>
                <w:szCs w:val="28"/>
              </w:rPr>
            </w:pPr>
            <w:r w:rsidRPr="00486E37">
              <w:rPr>
                <w:rFonts w:ascii="Times New Roman" w:eastAsia="Calibri" w:hAnsi="Times New Roman" w:cs="Times New Roman"/>
                <w:kern w:val="1"/>
                <w:sz w:val="28"/>
                <w:szCs w:val="28"/>
              </w:rPr>
              <w:t xml:space="preserve">Гибкая система </w:t>
            </w:r>
            <w:r>
              <w:rPr>
                <w:rFonts w:ascii="Times New Roman" w:eastAsia="Calibri" w:hAnsi="Times New Roman" w:cs="Times New Roman"/>
                <w:kern w:val="1"/>
                <w:sz w:val="28"/>
                <w:szCs w:val="28"/>
              </w:rPr>
              <w:t>рейтинга</w:t>
            </w:r>
            <w:r w:rsidRPr="00486E37">
              <w:rPr>
                <w:rFonts w:ascii="Times New Roman" w:eastAsia="Calibri" w:hAnsi="Times New Roman" w:cs="Times New Roman"/>
                <w:kern w:val="1"/>
                <w:sz w:val="28"/>
                <w:szCs w:val="28"/>
              </w:rPr>
              <w:t xml:space="preserve"> дала в</w:t>
            </w:r>
            <w:r>
              <w:rPr>
                <w:rFonts w:ascii="Times New Roman" w:eastAsia="Calibri" w:hAnsi="Times New Roman" w:cs="Times New Roman"/>
                <w:kern w:val="1"/>
                <w:sz w:val="28"/>
                <w:szCs w:val="28"/>
              </w:rPr>
              <w:t>озможность ввести все показатели</w:t>
            </w:r>
            <w:r w:rsidRPr="00486E37">
              <w:rPr>
                <w:rFonts w:ascii="Times New Roman" w:eastAsia="Calibri" w:hAnsi="Times New Roman" w:cs="Times New Roman"/>
                <w:kern w:val="1"/>
                <w:sz w:val="28"/>
                <w:szCs w:val="28"/>
              </w:rPr>
              <w:t xml:space="preserve">, необходимые для оценивания по всем критериям от интеллектуального уровня до уровней компетенций, полученных на смене. </w:t>
            </w:r>
            <w:r w:rsidRPr="00486E37">
              <w:rPr>
                <w:rFonts w:ascii="Times New Roman" w:eastAsia="Calibri" w:hAnsi="Times New Roman" w:cs="Times New Roman"/>
                <w:i/>
                <w:kern w:val="1"/>
                <w:sz w:val="28"/>
                <w:szCs w:val="28"/>
              </w:rPr>
              <w:t xml:space="preserve">Материалы рейтинга представлены в файле </w:t>
            </w:r>
            <w:hyperlink r:id="rId21" w:history="1">
              <w:r w:rsidRPr="0084181C">
                <w:rPr>
                  <w:rStyle w:val="a4"/>
                  <w:rFonts w:ascii="Times New Roman" w:eastAsia="Times New Roman" w:hAnsi="Times New Roman" w:cs="Times New Roman"/>
                  <w:i/>
                  <w:sz w:val="28"/>
                  <w:szCs w:val="28"/>
                  <w:lang w:eastAsia="ru-RU"/>
                </w:rPr>
                <w:t>Итоговый рейтинг личных участников</w:t>
              </w:r>
            </w:hyperlink>
            <w:r w:rsidRPr="00486E37">
              <w:rPr>
                <w:rFonts w:ascii="Times New Roman" w:eastAsia="Calibri" w:hAnsi="Times New Roman" w:cs="Times New Roman"/>
                <w:i/>
                <w:kern w:val="1"/>
                <w:sz w:val="28"/>
                <w:szCs w:val="28"/>
              </w:rPr>
              <w:t>.</w:t>
            </w:r>
          </w:p>
          <w:p w14:paraId="43CDDB25" w14:textId="77777777" w:rsidR="000934E8" w:rsidRPr="00C2491E" w:rsidRDefault="000934E8" w:rsidP="005D1E8D">
            <w:pPr>
              <w:suppressAutoHyphens/>
              <w:ind w:firstLine="457"/>
              <w:jc w:val="both"/>
              <w:rPr>
                <w:rFonts w:ascii="Times New Roman" w:hAnsi="Times New Roman" w:cs="Times New Roman"/>
                <w:sz w:val="28"/>
                <w:szCs w:val="28"/>
              </w:rPr>
            </w:pPr>
            <w:r>
              <w:rPr>
                <w:rFonts w:ascii="Times New Roman" w:eastAsia="Calibri" w:hAnsi="Times New Roman" w:cs="Times New Roman"/>
                <w:kern w:val="1"/>
                <w:sz w:val="28"/>
                <w:szCs w:val="28"/>
              </w:rPr>
              <w:t xml:space="preserve">Успешность освоения образовательной программы отражена в </w:t>
            </w:r>
            <w:r w:rsidRPr="00EE34B0">
              <w:rPr>
                <w:rFonts w:ascii="Times New Roman" w:eastAsia="Calibri" w:hAnsi="Times New Roman" w:cs="Times New Roman"/>
                <w:b/>
                <w:kern w:val="1"/>
                <w:sz w:val="28"/>
                <w:szCs w:val="28"/>
              </w:rPr>
              <w:t>итоговом протоколе</w:t>
            </w:r>
            <w:r>
              <w:rPr>
                <w:rFonts w:ascii="Times New Roman" w:eastAsia="Calibri" w:hAnsi="Times New Roman" w:cs="Times New Roman"/>
                <w:kern w:val="1"/>
                <w:sz w:val="28"/>
                <w:szCs w:val="28"/>
              </w:rPr>
              <w:t>.</w:t>
            </w:r>
            <w:r w:rsidRPr="00486E37">
              <w:rPr>
                <w:rFonts w:ascii="Times New Roman" w:eastAsia="Calibri" w:hAnsi="Times New Roman" w:cs="Times New Roman"/>
                <w:kern w:val="1"/>
                <w:sz w:val="28"/>
                <w:szCs w:val="28"/>
              </w:rPr>
              <w:t xml:space="preserve"> Среди всех участников смены были выявлены сильные мотивированные на профессиональное самоопределение ребята, каждый из которых был отмечен за успехи в разных конкурсах как индивидуально, так и в составе команд. </w:t>
            </w:r>
            <w:r>
              <w:rPr>
                <w:rFonts w:ascii="Times New Roman" w:eastAsia="Calibri" w:hAnsi="Times New Roman" w:cs="Times New Roman"/>
                <w:kern w:val="1"/>
                <w:sz w:val="28"/>
                <w:szCs w:val="28"/>
              </w:rPr>
              <w:t xml:space="preserve">Большое количество победителей и лауреатов конкурсов, также подтверждает эффективность реализации программы. </w:t>
            </w:r>
            <w:r w:rsidRPr="00486E37">
              <w:rPr>
                <w:rFonts w:ascii="Times New Roman" w:eastAsia="Calibri" w:hAnsi="Times New Roman" w:cs="Times New Roman"/>
                <w:i/>
                <w:kern w:val="1"/>
                <w:sz w:val="28"/>
                <w:szCs w:val="28"/>
              </w:rPr>
              <w:t xml:space="preserve">С итогами смены можно ознакомиться в файле </w:t>
            </w:r>
            <w:hyperlink r:id="rId22" w:history="1">
              <w:r w:rsidRPr="008D45B0">
                <w:rPr>
                  <w:rStyle w:val="a4"/>
                  <w:rFonts w:ascii="Times New Roman" w:eastAsia="Times New Roman" w:hAnsi="Times New Roman" w:cs="Times New Roman"/>
                  <w:i/>
                  <w:iCs/>
                  <w:sz w:val="28"/>
                  <w:szCs w:val="28"/>
                  <w:lang w:eastAsia="ru-RU"/>
                </w:rPr>
                <w:t>Итоговый протокол</w:t>
              </w:r>
            </w:hyperlink>
            <w:r w:rsidRPr="00486E37">
              <w:rPr>
                <w:rFonts w:ascii="Times New Roman" w:eastAsia="Calibri" w:hAnsi="Times New Roman" w:cs="Times New Roman"/>
                <w:i/>
                <w:kern w:val="1"/>
                <w:sz w:val="28"/>
                <w:szCs w:val="28"/>
              </w:rPr>
              <w:t>.</w:t>
            </w:r>
          </w:p>
        </w:tc>
      </w:tr>
      <w:tr w:rsidR="000934E8" w:rsidRPr="00454FFE" w14:paraId="42B91F50" w14:textId="77777777" w:rsidTr="000934E8">
        <w:trPr>
          <w:trHeight w:val="63"/>
        </w:trPr>
        <w:tc>
          <w:tcPr>
            <w:tcW w:w="2689" w:type="dxa"/>
          </w:tcPr>
          <w:p w14:paraId="48F475BE" w14:textId="77777777" w:rsidR="000934E8" w:rsidRPr="00C2491E" w:rsidRDefault="000934E8" w:rsidP="005D1E8D">
            <w:pPr>
              <w:rPr>
                <w:rFonts w:ascii="Times New Roman" w:hAnsi="Times New Roman" w:cs="Times New Roman"/>
                <w:sz w:val="28"/>
                <w:szCs w:val="28"/>
              </w:rPr>
            </w:pPr>
            <w:r w:rsidRPr="009871C6">
              <w:rPr>
                <w:rFonts w:ascii="Times New Roman" w:hAnsi="Times New Roman" w:cs="Times New Roman"/>
                <w:sz w:val="28"/>
                <w:szCs w:val="28"/>
              </w:rPr>
              <w:lastRenderedPageBreak/>
              <w:t>Перспективы развития образовательной практики</w:t>
            </w:r>
          </w:p>
        </w:tc>
        <w:tc>
          <w:tcPr>
            <w:tcW w:w="7512" w:type="dxa"/>
          </w:tcPr>
          <w:p w14:paraId="6555C4E0" w14:textId="77777777" w:rsidR="000934E8" w:rsidRDefault="000934E8" w:rsidP="005D1E8D">
            <w:pPr>
              <w:ind w:firstLine="457"/>
              <w:jc w:val="both"/>
              <w:rPr>
                <w:rFonts w:ascii="Times New Roman" w:hAnsi="Times New Roman" w:cs="Times New Roman"/>
                <w:sz w:val="28"/>
                <w:szCs w:val="28"/>
              </w:rPr>
            </w:pPr>
            <w:r w:rsidRPr="00AD2FB8">
              <w:rPr>
                <w:rFonts w:ascii="Times New Roman" w:hAnsi="Times New Roman" w:cs="Times New Roman"/>
                <w:sz w:val="28"/>
                <w:szCs w:val="28"/>
              </w:rPr>
              <w:t xml:space="preserve">Образовательная практика «Лаборатория профессий и навыков. PROFI.SKILLS.LAB» - это </w:t>
            </w:r>
            <w:r w:rsidRPr="00AD2FB8">
              <w:rPr>
                <w:rFonts w:ascii="Times New Roman" w:hAnsi="Times New Roman" w:cs="Times New Roman"/>
                <w:i/>
                <w:sz w:val="28"/>
                <w:szCs w:val="28"/>
              </w:rPr>
              <w:t>готовый к использованию методический продукт.</w:t>
            </w:r>
            <w:r w:rsidRPr="00AD2FB8">
              <w:rPr>
                <w:rFonts w:ascii="Times New Roman" w:hAnsi="Times New Roman" w:cs="Times New Roman"/>
                <w:sz w:val="28"/>
                <w:szCs w:val="28"/>
              </w:rPr>
              <w:t xml:space="preserve"> Модульный тип построения содержания практики позволяет наполнить ее оригинальным содержанием по образу и подобию прототипа. </w:t>
            </w:r>
          </w:p>
          <w:p w14:paraId="266EB0D3" w14:textId="77777777" w:rsidR="000934E8" w:rsidRPr="00AD2FB8" w:rsidRDefault="000934E8" w:rsidP="005D1E8D">
            <w:pPr>
              <w:ind w:firstLine="457"/>
              <w:jc w:val="both"/>
              <w:rPr>
                <w:rFonts w:ascii="Times New Roman" w:hAnsi="Times New Roman" w:cs="Times New Roman"/>
                <w:sz w:val="28"/>
                <w:szCs w:val="28"/>
              </w:rPr>
            </w:pPr>
            <w:r w:rsidRPr="00AD2FB8">
              <w:rPr>
                <w:rFonts w:ascii="Times New Roman" w:hAnsi="Times New Roman" w:cs="Times New Roman"/>
                <w:sz w:val="28"/>
                <w:szCs w:val="28"/>
              </w:rPr>
              <w:t xml:space="preserve">Методические, дидактические и оценочные материалы возможно использовать как в контексте реализуемой профильной смены, так и в формате отдельных занятий по выбору педагогов различных образовательных направленностей.  </w:t>
            </w:r>
          </w:p>
          <w:p w14:paraId="7F825442" w14:textId="77777777" w:rsidR="000934E8" w:rsidRDefault="000934E8" w:rsidP="005D1E8D">
            <w:pPr>
              <w:ind w:firstLine="457"/>
              <w:jc w:val="both"/>
              <w:rPr>
                <w:rFonts w:ascii="Times New Roman" w:hAnsi="Times New Roman" w:cs="Times New Roman"/>
                <w:sz w:val="28"/>
                <w:szCs w:val="28"/>
              </w:rPr>
            </w:pPr>
            <w:r>
              <w:rPr>
                <w:rFonts w:ascii="Times New Roman" w:hAnsi="Times New Roman" w:cs="Times New Roman"/>
                <w:sz w:val="28"/>
                <w:szCs w:val="28"/>
              </w:rPr>
              <w:t>Данную педагогическую практику возможно использовать для организации досуга в очных летних оздоровительных лагерях или городских летних лагерях на базе СОШ или УДОД.</w:t>
            </w:r>
          </w:p>
          <w:p w14:paraId="45E75E5D" w14:textId="77777777" w:rsidR="000934E8" w:rsidRPr="00AD2FB8" w:rsidRDefault="000934E8" w:rsidP="005D1E8D">
            <w:pPr>
              <w:ind w:firstLine="457"/>
              <w:jc w:val="both"/>
              <w:rPr>
                <w:rFonts w:ascii="Times New Roman" w:hAnsi="Times New Roman" w:cs="Times New Roman"/>
                <w:sz w:val="28"/>
                <w:szCs w:val="28"/>
              </w:rPr>
            </w:pPr>
            <w:r w:rsidRPr="00AD2FB8">
              <w:rPr>
                <w:rFonts w:ascii="Times New Roman" w:hAnsi="Times New Roman" w:cs="Times New Roman"/>
                <w:sz w:val="28"/>
                <w:szCs w:val="28"/>
              </w:rPr>
              <w:t xml:space="preserve">Педагоги, методисты и другие работники образовательных учреждений из разных регионов РФ в ходе итогового </w:t>
            </w:r>
            <w:proofErr w:type="spellStart"/>
            <w:r w:rsidRPr="00AD2FB8">
              <w:rPr>
                <w:rFonts w:ascii="Times New Roman" w:hAnsi="Times New Roman" w:cs="Times New Roman"/>
                <w:sz w:val="28"/>
                <w:szCs w:val="28"/>
              </w:rPr>
              <w:t>вебинара</w:t>
            </w:r>
            <w:proofErr w:type="spellEnd"/>
            <w:r w:rsidRPr="00AD2FB8">
              <w:rPr>
                <w:rFonts w:ascii="Times New Roman" w:hAnsi="Times New Roman" w:cs="Times New Roman"/>
                <w:sz w:val="28"/>
                <w:szCs w:val="28"/>
              </w:rPr>
              <w:t xml:space="preserve"> онлайн-смены «Лаборатория профессий и навыков. PROFI.SKILLS.LAB», который проводился на базе СПбГЦДТТ, высказали желание продолжить </w:t>
            </w:r>
            <w:r w:rsidRPr="00AD2FB8">
              <w:rPr>
                <w:rFonts w:ascii="Times New Roman" w:hAnsi="Times New Roman" w:cs="Times New Roman"/>
                <w:sz w:val="28"/>
                <w:szCs w:val="28"/>
              </w:rPr>
              <w:lastRenderedPageBreak/>
              <w:t>сотрудничество и провести подобные смены в своих регионах, опираясь на полученный опыт, что доказывает масштабируемость данного комплекта программно-методического материала.</w:t>
            </w:r>
          </w:p>
          <w:p w14:paraId="581BEF53" w14:textId="77777777" w:rsidR="000934E8" w:rsidRPr="00C2491E" w:rsidRDefault="000934E8" w:rsidP="005D1E8D">
            <w:pPr>
              <w:ind w:firstLine="457"/>
              <w:jc w:val="both"/>
              <w:rPr>
                <w:rFonts w:ascii="Times New Roman" w:hAnsi="Times New Roman" w:cs="Times New Roman"/>
                <w:sz w:val="28"/>
                <w:szCs w:val="28"/>
              </w:rPr>
            </w:pPr>
            <w:r w:rsidRPr="00AD2FB8">
              <w:rPr>
                <w:rFonts w:ascii="Times New Roman" w:hAnsi="Times New Roman" w:cs="Times New Roman"/>
                <w:sz w:val="28"/>
                <w:szCs w:val="28"/>
              </w:rPr>
              <w:t>Таким образом, педагогический опыт, представленный в комплекте программно-методических материалов образовательной программы профильной смены «Лаборатория профессий и навыков. PROFI.SKILLS.LAB», в перспективе можно транслировать, корректируя его наполнение согласно содержанию программ дополнительного образования различной направленности.</w:t>
            </w:r>
          </w:p>
        </w:tc>
      </w:tr>
      <w:tr w:rsidR="000934E8" w:rsidRPr="00454FFE" w14:paraId="7608F2D8" w14:textId="77777777" w:rsidTr="000934E8">
        <w:trPr>
          <w:trHeight w:val="63"/>
        </w:trPr>
        <w:tc>
          <w:tcPr>
            <w:tcW w:w="2689" w:type="dxa"/>
          </w:tcPr>
          <w:p w14:paraId="52F329EF"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lastRenderedPageBreak/>
              <w:t>Приложения</w:t>
            </w:r>
          </w:p>
        </w:tc>
        <w:tc>
          <w:tcPr>
            <w:tcW w:w="7512" w:type="dxa"/>
          </w:tcPr>
          <w:p w14:paraId="559CA8EA" w14:textId="77777777" w:rsidR="000934E8" w:rsidRPr="00391E36" w:rsidRDefault="000934E8" w:rsidP="005D1E8D">
            <w:pPr>
              <w:rPr>
                <w:rFonts w:ascii="Times New Roman" w:hAnsi="Times New Roman" w:cs="Times New Roman"/>
                <w:sz w:val="28"/>
                <w:szCs w:val="28"/>
                <w:highlight w:val="yellow"/>
              </w:rPr>
            </w:pPr>
            <w:r w:rsidRPr="00391E36">
              <w:rPr>
                <w:rFonts w:ascii="Times New Roman" w:hAnsi="Times New Roman" w:cs="Times New Roman"/>
                <w:color w:val="333333"/>
                <w:sz w:val="28"/>
                <w:szCs w:val="28"/>
                <w:shd w:val="clear" w:color="auto" w:fill="FFFFFF"/>
              </w:rPr>
              <w:t>Методические и дидактические материалы</w:t>
            </w:r>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1. </w:t>
            </w:r>
            <w:hyperlink r:id="rId23" w:tgtFrame="_blank" w:history="1">
              <w:r w:rsidRPr="00391E36">
                <w:rPr>
                  <w:rStyle w:val="a4"/>
                  <w:rFonts w:ascii="Times New Roman" w:hAnsi="Times New Roman" w:cs="Times New Roman"/>
                  <w:color w:val="006699"/>
                  <w:sz w:val="28"/>
                  <w:szCs w:val="28"/>
                  <w:shd w:val="clear" w:color="auto" w:fill="FFFFFF"/>
                </w:rPr>
                <w:t>Характеристика методических и дидактических материалов</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2. </w:t>
            </w:r>
            <w:hyperlink r:id="rId24" w:tgtFrame="_blank" w:history="1">
              <w:r w:rsidRPr="00391E36">
                <w:rPr>
                  <w:rStyle w:val="a4"/>
                  <w:rFonts w:ascii="Times New Roman" w:hAnsi="Times New Roman" w:cs="Times New Roman"/>
                  <w:color w:val="006699"/>
                  <w:sz w:val="28"/>
                  <w:szCs w:val="28"/>
                  <w:shd w:val="clear" w:color="auto" w:fill="FFFFFF"/>
                </w:rPr>
                <w:t>План-сетка</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3. </w:t>
            </w:r>
            <w:hyperlink r:id="rId25" w:tgtFrame="_blank" w:history="1">
              <w:r w:rsidRPr="00391E36">
                <w:rPr>
                  <w:rStyle w:val="a4"/>
                  <w:rFonts w:ascii="Times New Roman" w:hAnsi="Times New Roman" w:cs="Times New Roman"/>
                  <w:color w:val="006699"/>
                  <w:sz w:val="28"/>
                  <w:szCs w:val="28"/>
                  <w:shd w:val="clear" w:color="auto" w:fill="FFFFFF"/>
                </w:rPr>
                <w:t>Приоритетные вектора</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4. </w:t>
            </w:r>
            <w:hyperlink r:id="rId26" w:tgtFrame="_blank" w:history="1">
              <w:r w:rsidRPr="00391E36">
                <w:rPr>
                  <w:rStyle w:val="a4"/>
                  <w:rFonts w:ascii="Times New Roman" w:hAnsi="Times New Roman" w:cs="Times New Roman"/>
                  <w:color w:val="006699"/>
                  <w:sz w:val="28"/>
                  <w:szCs w:val="28"/>
                  <w:shd w:val="clear" w:color="auto" w:fill="FFFFFF"/>
                </w:rPr>
                <w:t>Описания занятий</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5. </w:t>
            </w:r>
            <w:hyperlink r:id="rId27" w:tgtFrame="_blank" w:history="1">
              <w:r w:rsidRPr="00391E36">
                <w:rPr>
                  <w:rStyle w:val="a4"/>
                  <w:rFonts w:ascii="Times New Roman" w:hAnsi="Times New Roman" w:cs="Times New Roman"/>
                  <w:color w:val="006699"/>
                  <w:sz w:val="28"/>
                  <w:szCs w:val="28"/>
                  <w:shd w:val="clear" w:color="auto" w:fill="FFFFFF"/>
                </w:rPr>
                <w:t>Задания к мастер-классам</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6. </w:t>
            </w:r>
            <w:hyperlink r:id="rId28" w:tgtFrame="_blank" w:history="1">
              <w:r w:rsidRPr="00391E36">
                <w:rPr>
                  <w:rStyle w:val="a4"/>
                  <w:rFonts w:ascii="Times New Roman" w:hAnsi="Times New Roman" w:cs="Times New Roman"/>
                  <w:color w:val="006699"/>
                  <w:sz w:val="28"/>
                  <w:szCs w:val="28"/>
                  <w:shd w:val="clear" w:color="auto" w:fill="FFFFFF"/>
                </w:rPr>
                <w:t>Виртуальные экскурсии</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7. </w:t>
            </w:r>
            <w:hyperlink r:id="rId29" w:tgtFrame="_blank" w:history="1">
              <w:r w:rsidRPr="00391E36">
                <w:rPr>
                  <w:rStyle w:val="a4"/>
                  <w:rFonts w:ascii="Times New Roman" w:hAnsi="Times New Roman" w:cs="Times New Roman"/>
                  <w:color w:val="006699"/>
                  <w:sz w:val="28"/>
                  <w:szCs w:val="28"/>
                  <w:shd w:val="clear" w:color="auto" w:fill="FFFFFF"/>
                </w:rPr>
                <w:t>Сценарии мероприятий</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xml:space="preserve">   8. Чертежи для </w:t>
            </w:r>
            <w:proofErr w:type="spellStart"/>
            <w:r w:rsidRPr="00391E36">
              <w:rPr>
                <w:rFonts w:ascii="Times New Roman" w:hAnsi="Times New Roman" w:cs="Times New Roman"/>
                <w:color w:val="333333"/>
                <w:sz w:val="28"/>
                <w:szCs w:val="28"/>
                <w:shd w:val="clear" w:color="auto" w:fill="FFFFFF"/>
              </w:rPr>
              <w:t>авиамоделирования</w:t>
            </w:r>
            <w:proofErr w:type="spellEnd"/>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 </w:t>
            </w:r>
            <w:hyperlink r:id="rId30" w:tgtFrame="_blank" w:history="1">
              <w:r w:rsidRPr="00391E36">
                <w:rPr>
                  <w:rStyle w:val="a4"/>
                  <w:rFonts w:ascii="Times New Roman" w:hAnsi="Times New Roman" w:cs="Times New Roman"/>
                  <w:color w:val="006699"/>
                  <w:sz w:val="28"/>
                  <w:szCs w:val="28"/>
                  <w:shd w:val="clear" w:color="auto" w:fill="FFFFFF"/>
                </w:rPr>
                <w:t>Макет №1</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 </w:t>
            </w:r>
            <w:hyperlink r:id="rId31" w:tgtFrame="_blank" w:history="1">
              <w:r w:rsidRPr="00391E36">
                <w:rPr>
                  <w:rStyle w:val="a4"/>
                  <w:rFonts w:ascii="Times New Roman" w:hAnsi="Times New Roman" w:cs="Times New Roman"/>
                  <w:color w:val="006699"/>
                  <w:sz w:val="28"/>
                  <w:szCs w:val="28"/>
                  <w:shd w:val="clear" w:color="auto" w:fill="FFFFFF"/>
                </w:rPr>
                <w:t>Макет №2</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 </w:t>
            </w:r>
            <w:hyperlink r:id="rId32" w:tgtFrame="_blank" w:history="1">
              <w:r w:rsidRPr="00391E36">
                <w:rPr>
                  <w:rStyle w:val="a4"/>
                  <w:rFonts w:ascii="Times New Roman" w:hAnsi="Times New Roman" w:cs="Times New Roman"/>
                  <w:color w:val="006699"/>
                  <w:sz w:val="28"/>
                  <w:szCs w:val="28"/>
                  <w:shd w:val="clear" w:color="auto" w:fill="FFFFFF"/>
                </w:rPr>
                <w:t>Макет №2_часть2</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9. Презентации</w:t>
            </w:r>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 </w:t>
            </w:r>
            <w:hyperlink r:id="rId33" w:tgtFrame="_blank" w:history="1">
              <w:r w:rsidRPr="00391E36">
                <w:rPr>
                  <w:rStyle w:val="a4"/>
                  <w:rFonts w:ascii="Times New Roman" w:hAnsi="Times New Roman" w:cs="Times New Roman"/>
                  <w:color w:val="006699"/>
                  <w:sz w:val="28"/>
                  <w:szCs w:val="28"/>
                  <w:shd w:val="clear" w:color="auto" w:fill="FFFFFF"/>
                </w:rPr>
                <w:t>Факультатив по картингу</w:t>
              </w:r>
            </w:hyperlink>
            <w:r w:rsidRPr="00391E36">
              <w:rPr>
                <w:rFonts w:ascii="Times New Roman" w:hAnsi="Times New Roman" w:cs="Times New Roman"/>
                <w:color w:val="333333"/>
                <w:sz w:val="28"/>
                <w:szCs w:val="28"/>
              </w:rPr>
              <w:br/>
            </w:r>
            <w:r w:rsidRPr="00391E36">
              <w:rPr>
                <w:rFonts w:ascii="Times New Roman" w:hAnsi="Times New Roman" w:cs="Times New Roman"/>
                <w:color w:val="333333"/>
                <w:sz w:val="28"/>
                <w:szCs w:val="28"/>
                <w:shd w:val="clear" w:color="auto" w:fill="FFFFFF"/>
              </w:rPr>
              <w:t>       — </w:t>
            </w:r>
            <w:hyperlink r:id="rId34" w:tgtFrame="_blank" w:history="1">
              <w:r w:rsidRPr="00391E36">
                <w:rPr>
                  <w:rStyle w:val="a4"/>
                  <w:rFonts w:ascii="Times New Roman" w:hAnsi="Times New Roman" w:cs="Times New Roman"/>
                  <w:color w:val="006699"/>
                  <w:sz w:val="28"/>
                  <w:szCs w:val="28"/>
                  <w:shd w:val="clear" w:color="auto" w:fill="FFFFFF"/>
                </w:rPr>
                <w:t>Шаблон презентации для проектной работы</w:t>
              </w:r>
            </w:hyperlink>
          </w:p>
        </w:tc>
      </w:tr>
      <w:tr w:rsidR="000934E8" w:rsidRPr="00454FFE" w14:paraId="05CDB0A5" w14:textId="77777777" w:rsidTr="000934E8">
        <w:trPr>
          <w:trHeight w:val="63"/>
        </w:trPr>
        <w:tc>
          <w:tcPr>
            <w:tcW w:w="2689" w:type="dxa"/>
          </w:tcPr>
          <w:p w14:paraId="50594081" w14:textId="77777777" w:rsidR="000934E8" w:rsidRPr="00C2491E" w:rsidRDefault="000934E8" w:rsidP="005D1E8D">
            <w:pPr>
              <w:rPr>
                <w:rFonts w:ascii="Times New Roman" w:hAnsi="Times New Roman" w:cs="Times New Roman"/>
                <w:sz w:val="28"/>
                <w:szCs w:val="28"/>
              </w:rPr>
            </w:pPr>
            <w:r>
              <w:rPr>
                <w:rFonts w:ascii="Times New Roman" w:hAnsi="Times New Roman" w:cs="Times New Roman"/>
                <w:sz w:val="28"/>
                <w:szCs w:val="28"/>
              </w:rPr>
              <w:t>Цифровые следы реализации образовательной практики</w:t>
            </w:r>
          </w:p>
        </w:tc>
        <w:tc>
          <w:tcPr>
            <w:tcW w:w="7512" w:type="dxa"/>
          </w:tcPr>
          <w:p w14:paraId="0B0C6E68" w14:textId="77777777" w:rsidR="000934E8" w:rsidRPr="00AD2FB8" w:rsidRDefault="000934E8" w:rsidP="005D1E8D">
            <w:pPr>
              <w:ind w:firstLine="457"/>
              <w:jc w:val="both"/>
              <w:rPr>
                <w:rFonts w:ascii="Times New Roman" w:hAnsi="Times New Roman" w:cs="Times New Roman"/>
                <w:sz w:val="28"/>
                <w:szCs w:val="28"/>
              </w:rPr>
            </w:pPr>
            <w:r w:rsidRPr="00AD2FB8">
              <w:rPr>
                <w:rFonts w:ascii="Times New Roman" w:hAnsi="Times New Roman" w:cs="Times New Roman"/>
                <w:sz w:val="28"/>
                <w:szCs w:val="28"/>
              </w:rPr>
              <w:t xml:space="preserve">Проведение онлайн-смены сопровождалось информационной поддержкой в сети Интернет. Для смены был разработан сайт, где в свободном доступе расположены все методические материалы. Ссылка на сайт </w:t>
            </w:r>
            <w:hyperlink r:id="rId35" w:history="1">
              <w:r w:rsidRPr="00AD2FB8">
                <w:rPr>
                  <w:rStyle w:val="a4"/>
                  <w:rFonts w:ascii="Times New Roman" w:hAnsi="Times New Roman" w:cs="Times New Roman"/>
                  <w:sz w:val="28"/>
                  <w:szCs w:val="28"/>
                </w:rPr>
                <w:t>http://profi-skill-lab.ru/</w:t>
              </w:r>
            </w:hyperlink>
          </w:p>
          <w:p w14:paraId="76F44194" w14:textId="77777777" w:rsidR="000934E8" w:rsidRPr="00AD2FB8" w:rsidRDefault="000934E8" w:rsidP="005D1E8D">
            <w:pPr>
              <w:ind w:firstLine="457"/>
              <w:jc w:val="both"/>
              <w:rPr>
                <w:rFonts w:ascii="Times New Roman" w:hAnsi="Times New Roman" w:cs="Times New Roman"/>
                <w:sz w:val="28"/>
                <w:szCs w:val="28"/>
              </w:rPr>
            </w:pPr>
            <w:r w:rsidRPr="00AD2FB8">
              <w:rPr>
                <w:rFonts w:ascii="Times New Roman" w:hAnsi="Times New Roman" w:cs="Times New Roman"/>
                <w:sz w:val="28"/>
                <w:szCs w:val="28"/>
              </w:rPr>
              <w:t>В официальной группе в социальной сети «</w:t>
            </w:r>
            <w:proofErr w:type="spellStart"/>
            <w:r w:rsidRPr="00AD2FB8">
              <w:rPr>
                <w:rFonts w:ascii="Times New Roman" w:hAnsi="Times New Roman" w:cs="Times New Roman"/>
                <w:sz w:val="28"/>
                <w:szCs w:val="28"/>
              </w:rPr>
              <w:t>ВКонтакте</w:t>
            </w:r>
            <w:proofErr w:type="spellEnd"/>
            <w:r w:rsidRPr="00AD2FB8">
              <w:rPr>
                <w:rFonts w:ascii="Times New Roman" w:hAnsi="Times New Roman" w:cs="Times New Roman"/>
                <w:sz w:val="28"/>
                <w:szCs w:val="28"/>
              </w:rPr>
              <w:t xml:space="preserve">» также представлены материалы программно-методического комплекса – статистические данные, аналитические справки, ссылки на мероприятия, электронное портфолио участников смены. Ссылка на </w:t>
            </w:r>
            <w:proofErr w:type="gramStart"/>
            <w:r w:rsidRPr="00AD2FB8">
              <w:rPr>
                <w:rFonts w:ascii="Times New Roman" w:hAnsi="Times New Roman" w:cs="Times New Roman"/>
                <w:sz w:val="28"/>
                <w:szCs w:val="28"/>
              </w:rPr>
              <w:t xml:space="preserve">группу  </w:t>
            </w:r>
            <w:hyperlink r:id="rId36" w:history="1">
              <w:r w:rsidRPr="00AD2FB8">
                <w:rPr>
                  <w:rStyle w:val="a4"/>
                  <w:rFonts w:ascii="Times New Roman" w:hAnsi="Times New Roman" w:cs="Times New Roman"/>
                  <w:sz w:val="28"/>
                  <w:szCs w:val="28"/>
                </w:rPr>
                <w:t>https://vk.com/profi_skills_lab</w:t>
              </w:r>
              <w:proofErr w:type="gramEnd"/>
            </w:hyperlink>
          </w:p>
          <w:p w14:paraId="1384B4A4" w14:textId="77777777" w:rsidR="000934E8" w:rsidRDefault="000934E8" w:rsidP="005D1E8D">
            <w:pPr>
              <w:ind w:firstLine="457"/>
              <w:jc w:val="both"/>
              <w:rPr>
                <w:rFonts w:ascii="Times New Roman" w:hAnsi="Times New Roman" w:cs="Times New Roman"/>
                <w:sz w:val="28"/>
                <w:szCs w:val="28"/>
              </w:rPr>
            </w:pPr>
            <w:r w:rsidRPr="007A1F85">
              <w:rPr>
                <w:rFonts w:ascii="Times New Roman" w:hAnsi="Times New Roman" w:cs="Times New Roman"/>
                <w:sz w:val="28"/>
                <w:szCs w:val="28"/>
              </w:rPr>
              <w:t xml:space="preserve">Дистанционный формат мероприятий </w:t>
            </w:r>
            <w:r>
              <w:rPr>
                <w:rFonts w:ascii="Times New Roman" w:hAnsi="Times New Roman" w:cs="Times New Roman"/>
                <w:sz w:val="28"/>
                <w:szCs w:val="28"/>
              </w:rPr>
              <w:t xml:space="preserve">практики </w:t>
            </w:r>
            <w:r w:rsidRPr="007A1F85">
              <w:rPr>
                <w:rFonts w:ascii="Times New Roman" w:hAnsi="Times New Roman" w:cs="Times New Roman"/>
                <w:sz w:val="28"/>
                <w:szCs w:val="28"/>
              </w:rPr>
              <w:t xml:space="preserve">позволяет активно </w:t>
            </w:r>
            <w:proofErr w:type="spellStart"/>
            <w:r w:rsidRPr="007A1F85">
              <w:rPr>
                <w:rFonts w:ascii="Times New Roman" w:hAnsi="Times New Roman" w:cs="Times New Roman"/>
                <w:sz w:val="28"/>
                <w:szCs w:val="28"/>
              </w:rPr>
              <w:t>диссеминировать</w:t>
            </w:r>
            <w:proofErr w:type="spellEnd"/>
            <w:r w:rsidRPr="007A1F85">
              <w:rPr>
                <w:rFonts w:ascii="Times New Roman" w:hAnsi="Times New Roman" w:cs="Times New Roman"/>
                <w:sz w:val="28"/>
                <w:szCs w:val="28"/>
              </w:rPr>
              <w:t xml:space="preserve"> данный педагогический опыт. Так в процессе проведения смены информация о ней была размещена в официальных источниках информации </w:t>
            </w:r>
            <w:r w:rsidRPr="007A1F85">
              <w:rPr>
                <w:rFonts w:ascii="Times New Roman" w:hAnsi="Times New Roman" w:cs="Times New Roman"/>
                <w:sz w:val="28"/>
                <w:szCs w:val="28"/>
              </w:rPr>
              <w:lastRenderedPageBreak/>
              <w:t>различных регионов РФ от Москвы и Санкт-Петербурга до Амурской области.</w:t>
            </w:r>
            <w:r w:rsidRPr="00F4501F">
              <w:t xml:space="preserve"> </w:t>
            </w:r>
            <w:r w:rsidRPr="00F4501F">
              <w:rPr>
                <w:rFonts w:ascii="Times New Roman" w:hAnsi="Times New Roman" w:cs="Times New Roman"/>
                <w:sz w:val="28"/>
                <w:szCs w:val="28"/>
              </w:rPr>
              <w:t>Более подробно познакомиться с информационными анонсами можно пройдя по гиперссылкам:</w:t>
            </w:r>
            <w:r w:rsidRPr="00C2491E">
              <w:rPr>
                <w:rFonts w:ascii="Times New Roman" w:hAnsi="Times New Roman" w:cs="Times New Roman"/>
                <w:sz w:val="28"/>
                <w:szCs w:val="28"/>
              </w:rPr>
              <w:t xml:space="preserve"> </w:t>
            </w:r>
          </w:p>
          <w:p w14:paraId="6512C461" w14:textId="77777777" w:rsidR="000934E8" w:rsidRPr="00F2672C" w:rsidRDefault="000934E8" w:rsidP="005D1E8D">
            <w:pPr>
              <w:rPr>
                <w:rFonts w:ascii="Times New Roman" w:hAnsi="Times New Roman" w:cs="Times New Roman"/>
                <w:sz w:val="28"/>
                <w:szCs w:val="28"/>
              </w:rPr>
            </w:pPr>
          </w:p>
          <w:p w14:paraId="1C049E0C" w14:textId="77777777" w:rsidR="000934E8" w:rsidRDefault="000934E8" w:rsidP="005D1E8D">
            <w:pPr>
              <w:rPr>
                <w:rFonts w:ascii="Times New Roman" w:hAnsi="Times New Roman" w:cs="Times New Roman"/>
                <w:sz w:val="28"/>
                <w:szCs w:val="28"/>
              </w:rPr>
            </w:pPr>
            <w:hyperlink r:id="rId37" w:history="1">
              <w:r w:rsidRPr="00700B1B">
                <w:rPr>
                  <w:rStyle w:val="a4"/>
                  <w:rFonts w:ascii="Times New Roman" w:hAnsi="Times New Roman" w:cs="Times New Roman"/>
                  <w:sz w:val="28"/>
                  <w:szCs w:val="28"/>
                </w:rPr>
                <w:t>https://maloyaroslavec.bezformata.com/listnews/proforientatcionnaya-profilnaya-smena/94814790/</w:t>
              </w:r>
            </w:hyperlink>
          </w:p>
          <w:p w14:paraId="782FFFE8" w14:textId="77777777" w:rsidR="000934E8" w:rsidRDefault="000934E8" w:rsidP="005D1E8D">
            <w:pPr>
              <w:rPr>
                <w:rFonts w:ascii="Times New Roman" w:hAnsi="Times New Roman" w:cs="Times New Roman"/>
                <w:sz w:val="28"/>
                <w:szCs w:val="28"/>
              </w:rPr>
            </w:pPr>
            <w:hyperlink r:id="rId38" w:history="1">
              <w:r w:rsidRPr="00700B1B">
                <w:rPr>
                  <w:rStyle w:val="a4"/>
                  <w:rFonts w:ascii="Times New Roman" w:hAnsi="Times New Roman" w:cs="Times New Roman"/>
                  <w:sz w:val="28"/>
                  <w:szCs w:val="28"/>
                </w:rPr>
                <w:t>https://dopportal.amurobl.ru/program/8691-laboratoriya-professii-i-navykov-profiskillslab</w:t>
              </w:r>
            </w:hyperlink>
          </w:p>
          <w:p w14:paraId="64796768" w14:textId="77777777" w:rsidR="000934E8" w:rsidRDefault="000934E8" w:rsidP="005D1E8D">
            <w:pPr>
              <w:rPr>
                <w:rFonts w:ascii="Times New Roman" w:hAnsi="Times New Roman" w:cs="Times New Roman"/>
                <w:sz w:val="28"/>
                <w:szCs w:val="28"/>
              </w:rPr>
            </w:pPr>
            <w:hyperlink r:id="rId39" w:history="1">
              <w:r w:rsidRPr="00700B1B">
                <w:rPr>
                  <w:rStyle w:val="a4"/>
                  <w:rFonts w:ascii="Times New Roman" w:hAnsi="Times New Roman" w:cs="Times New Roman"/>
                  <w:sz w:val="28"/>
                  <w:szCs w:val="28"/>
                </w:rPr>
                <w:t>https://kvantorium28.ru/%D0%B0%D0%BC%D1%83%D1%80%D1%81%D0%BA%D0%B8%D1%85-%D1%88%D0%BA%D0%BE%D0%BB%D1%8C%D0%BD%D0%B8%D0%BA%D0%BE%D0%B2-%D0%BF%D1%80%D0%B8%D0%B3%D0%BB%D0%B0%D1%88%D0%B0%D1%8E%D1%82-%D0%BD%D0%B0-%D0%B2%D1%81/</w:t>
              </w:r>
            </w:hyperlink>
          </w:p>
          <w:p w14:paraId="2080F200" w14:textId="77777777" w:rsidR="000934E8" w:rsidRDefault="000934E8" w:rsidP="005D1E8D">
            <w:pPr>
              <w:rPr>
                <w:rFonts w:ascii="Times New Roman" w:hAnsi="Times New Roman" w:cs="Times New Roman"/>
                <w:sz w:val="28"/>
                <w:szCs w:val="28"/>
              </w:rPr>
            </w:pPr>
            <w:hyperlink r:id="rId40" w:history="1">
              <w:r w:rsidRPr="00700B1B">
                <w:rPr>
                  <w:rStyle w:val="a4"/>
                  <w:rFonts w:ascii="Times New Roman" w:hAnsi="Times New Roman" w:cs="Times New Roman"/>
                  <w:sz w:val="28"/>
                  <w:szCs w:val="28"/>
                </w:rPr>
                <w:t>https://centercoop.ru/press-tsentr/novosti/v-nbsp-peterburge-prokhodit-vserossiyskaya-onlayn-smena-laboratoriya-professiy-i-nbsp-navykov-profi-/</w:t>
              </w:r>
            </w:hyperlink>
          </w:p>
          <w:p w14:paraId="0DD0AF16" w14:textId="77777777" w:rsidR="000934E8" w:rsidRDefault="000934E8" w:rsidP="005D1E8D">
            <w:pPr>
              <w:rPr>
                <w:rFonts w:ascii="Times New Roman" w:hAnsi="Times New Roman" w:cs="Times New Roman"/>
                <w:sz w:val="28"/>
                <w:szCs w:val="28"/>
              </w:rPr>
            </w:pPr>
            <w:hyperlink r:id="rId41" w:history="1">
              <w:r w:rsidRPr="00700B1B">
                <w:rPr>
                  <w:rStyle w:val="a4"/>
                  <w:rFonts w:ascii="Times New Roman" w:hAnsi="Times New Roman" w:cs="Times New Roman"/>
                  <w:sz w:val="28"/>
                  <w:szCs w:val="28"/>
                </w:rPr>
                <w:t>https://mousun.oshkole.ru/news/84185.html</w:t>
              </w:r>
            </w:hyperlink>
          </w:p>
          <w:p w14:paraId="19D9A49A" w14:textId="77777777" w:rsidR="000934E8" w:rsidRDefault="000934E8" w:rsidP="005D1E8D">
            <w:pPr>
              <w:rPr>
                <w:rFonts w:ascii="Times New Roman" w:hAnsi="Times New Roman" w:cs="Times New Roman"/>
                <w:sz w:val="28"/>
                <w:szCs w:val="28"/>
              </w:rPr>
            </w:pPr>
            <w:hyperlink r:id="rId42" w:history="1">
              <w:r w:rsidRPr="00700B1B">
                <w:rPr>
                  <w:rStyle w:val="a4"/>
                  <w:rFonts w:ascii="Times New Roman" w:hAnsi="Times New Roman" w:cs="Times New Roman"/>
                  <w:sz w:val="28"/>
                  <w:szCs w:val="28"/>
                </w:rPr>
                <w:t>https://www.amur-iro.ru/novosti/amurskie-kvantoriancy-stali-pobediteljam-2633.html</w:t>
              </w:r>
            </w:hyperlink>
          </w:p>
          <w:p w14:paraId="4D8C77F8" w14:textId="77777777" w:rsidR="000934E8" w:rsidRDefault="000934E8" w:rsidP="005D1E8D">
            <w:pPr>
              <w:rPr>
                <w:rFonts w:ascii="Times New Roman" w:hAnsi="Times New Roman" w:cs="Times New Roman"/>
                <w:sz w:val="28"/>
                <w:szCs w:val="28"/>
              </w:rPr>
            </w:pPr>
            <w:hyperlink r:id="rId43" w:history="1">
              <w:r w:rsidRPr="00700B1B">
                <w:rPr>
                  <w:rStyle w:val="a4"/>
                  <w:rFonts w:ascii="Times New Roman" w:hAnsi="Times New Roman" w:cs="Times New Roman"/>
                  <w:sz w:val="28"/>
                  <w:szCs w:val="28"/>
                </w:rPr>
                <w:t>http://ronomal.kaluga.ru/moo/index.php?option=com_content&amp;view=article&amp;id=2443:-----l----profiskillsr&amp;catid=2:2011-04-26-15-46-18&amp;Itemid=3</w:t>
              </w:r>
            </w:hyperlink>
          </w:p>
          <w:p w14:paraId="20E33EA3" w14:textId="77777777" w:rsidR="000934E8" w:rsidRDefault="000934E8" w:rsidP="005D1E8D">
            <w:pPr>
              <w:rPr>
                <w:rFonts w:ascii="Times New Roman" w:hAnsi="Times New Roman" w:cs="Times New Roman"/>
                <w:sz w:val="28"/>
                <w:szCs w:val="28"/>
              </w:rPr>
            </w:pPr>
            <w:hyperlink r:id="rId44" w:history="1">
              <w:r w:rsidRPr="00700B1B">
                <w:rPr>
                  <w:rStyle w:val="a4"/>
                  <w:rFonts w:ascii="Times New Roman" w:hAnsi="Times New Roman" w:cs="Times New Roman"/>
                  <w:sz w:val="28"/>
                  <w:szCs w:val="28"/>
                </w:rPr>
                <w:t>http://dop.edu.ru/event/34432/vserossiiskaya-kanikulyarnaya-proforientatsionnaya-profilnaya-smena-laboratoriya-professii-i-navykov</w:t>
              </w:r>
            </w:hyperlink>
          </w:p>
          <w:p w14:paraId="48E6A903" w14:textId="77777777" w:rsidR="000934E8" w:rsidRDefault="000934E8" w:rsidP="005D1E8D">
            <w:pPr>
              <w:rPr>
                <w:rFonts w:ascii="Times New Roman" w:hAnsi="Times New Roman" w:cs="Times New Roman"/>
                <w:sz w:val="28"/>
                <w:szCs w:val="28"/>
              </w:rPr>
            </w:pPr>
            <w:hyperlink r:id="rId45" w:history="1">
              <w:r w:rsidRPr="00700B1B">
                <w:rPr>
                  <w:rStyle w:val="a4"/>
                  <w:rFonts w:ascii="Times New Roman" w:hAnsi="Times New Roman" w:cs="Times New Roman"/>
                  <w:sz w:val="28"/>
                  <w:szCs w:val="28"/>
                </w:rPr>
                <w:t>https://zeya-school4.ru/index.php/2012-08-14-00-28-29/novosti/1284-vserossijskaya-proforientatsionnaya-smena-17-06-23-06-21</w:t>
              </w:r>
            </w:hyperlink>
          </w:p>
          <w:p w14:paraId="53EEC1F6" w14:textId="77777777" w:rsidR="000934E8" w:rsidRPr="00F2672C" w:rsidRDefault="000934E8" w:rsidP="005D1E8D">
            <w:pPr>
              <w:rPr>
                <w:rFonts w:ascii="Times New Roman" w:hAnsi="Times New Roman" w:cs="Times New Roman"/>
                <w:sz w:val="28"/>
                <w:szCs w:val="28"/>
              </w:rPr>
            </w:pPr>
          </w:p>
          <w:p w14:paraId="0993ED76" w14:textId="77777777" w:rsidR="000934E8" w:rsidRDefault="000934E8" w:rsidP="005D1E8D">
            <w:pPr>
              <w:rPr>
                <w:rFonts w:ascii="Times New Roman" w:hAnsi="Times New Roman" w:cs="Times New Roman"/>
                <w:sz w:val="28"/>
                <w:szCs w:val="28"/>
              </w:rPr>
            </w:pPr>
            <w:hyperlink r:id="rId46" w:history="1">
              <w:r w:rsidRPr="00700B1B">
                <w:rPr>
                  <w:rStyle w:val="a4"/>
                  <w:rFonts w:ascii="Times New Roman" w:hAnsi="Times New Roman" w:cs="Times New Roman"/>
                  <w:sz w:val="28"/>
                  <w:szCs w:val="28"/>
                </w:rPr>
                <w:t>https://www.ooazeya.ru/%D0%9D%D0%BE%D0%B2%D0%BE%D1%81%D1%82%D0%B8/%D0%BB%D0%B0%D0%B1%D0%BE%D1%80%D0%B0%D1%82%D0%BE%D1%80%D0%B8%D1%8F_%D0%BF%D1%80%D0%BE%D1%84%D0%B5%D1%81%D1%81%D0%B8%D0%B9_%D0%B8_%D0%BD%D0%B0%D0%B2%D1%8B%D0%BA%D0%BE%D0%B2_profiskills%D0%BB%D0%B0%D0%B1</w:t>
              </w:r>
            </w:hyperlink>
          </w:p>
          <w:p w14:paraId="0B097B59" w14:textId="77777777" w:rsidR="000934E8" w:rsidRPr="00C2491E" w:rsidRDefault="000934E8" w:rsidP="005D1E8D">
            <w:pPr>
              <w:rPr>
                <w:rFonts w:ascii="Times New Roman" w:hAnsi="Times New Roman" w:cs="Times New Roman"/>
                <w:sz w:val="28"/>
                <w:szCs w:val="28"/>
              </w:rPr>
            </w:pPr>
            <w:hyperlink r:id="rId47" w:history="1">
              <w:r w:rsidRPr="00700B1B">
                <w:rPr>
                  <w:rStyle w:val="a4"/>
                  <w:rFonts w:ascii="Times New Roman" w:hAnsi="Times New Roman" w:cs="Times New Roman"/>
                  <w:sz w:val="28"/>
                  <w:szCs w:val="28"/>
                </w:rPr>
                <w:t>https://ok.ru/group54661173477400/topic/153811072327704</w:t>
              </w:r>
            </w:hyperlink>
          </w:p>
        </w:tc>
      </w:tr>
    </w:tbl>
    <w:p w14:paraId="3EFE5CF8" w14:textId="77777777" w:rsidR="000934E8" w:rsidRPr="00C2491E" w:rsidRDefault="000934E8" w:rsidP="000934E8">
      <w:pPr>
        <w:jc w:val="center"/>
        <w:rPr>
          <w:rFonts w:ascii="Times New Roman" w:hAnsi="Times New Roman" w:cs="Times New Roman"/>
          <w:b/>
          <w:sz w:val="28"/>
          <w:szCs w:val="28"/>
          <w:lang w:val="ru-RU"/>
        </w:rPr>
      </w:pPr>
    </w:p>
    <w:p w14:paraId="7C8738C0" w14:textId="2B058475" w:rsidR="00075B9D" w:rsidRPr="00075B9D" w:rsidRDefault="000934E8" w:rsidP="000934E8">
      <w:pPr>
        <w:jc w:val="center"/>
        <w:rPr>
          <w:rFonts w:ascii="Times New Roman" w:hAnsi="Times New Roman" w:cs="Times New Roman"/>
          <w:b/>
          <w:sz w:val="28"/>
          <w:szCs w:val="28"/>
        </w:rPr>
      </w:pPr>
      <w:r w:rsidRPr="000934E8">
        <w:rPr>
          <w:rFonts w:ascii="Times New Roman" w:hAnsi="Times New Roman" w:cs="Times New Roman"/>
          <w:b/>
          <w:sz w:val="28"/>
          <w:szCs w:val="28"/>
          <w:lang w:val="ru-RU"/>
        </w:rPr>
        <w:br w:type="page"/>
      </w:r>
      <w:r w:rsidR="00DE0074">
        <w:rPr>
          <w:rFonts w:ascii="Times New Roman" w:hAnsi="Times New Roman" w:cs="Times New Roman"/>
          <w:b/>
          <w:sz w:val="28"/>
          <w:szCs w:val="28"/>
          <w:lang w:val="ru-RU"/>
        </w:rPr>
        <w:lastRenderedPageBreak/>
        <w:t>Текст описания</w:t>
      </w:r>
      <w:r w:rsidR="00075B9D">
        <w:rPr>
          <w:rFonts w:ascii="Times New Roman" w:hAnsi="Times New Roman" w:cs="Times New Roman"/>
          <w:b/>
          <w:sz w:val="28"/>
          <w:szCs w:val="28"/>
        </w:rPr>
        <w:t xml:space="preserve"> </w:t>
      </w:r>
      <w:proofErr w:type="spellStart"/>
      <w:r w:rsidR="00075B9D">
        <w:rPr>
          <w:rFonts w:ascii="Times New Roman" w:hAnsi="Times New Roman" w:cs="Times New Roman"/>
          <w:b/>
          <w:sz w:val="28"/>
          <w:szCs w:val="28"/>
        </w:rPr>
        <w:t>образовательной</w:t>
      </w:r>
      <w:proofErr w:type="spellEnd"/>
      <w:r w:rsidR="00075B9D">
        <w:rPr>
          <w:rFonts w:ascii="Times New Roman" w:hAnsi="Times New Roman" w:cs="Times New Roman"/>
          <w:b/>
          <w:sz w:val="28"/>
          <w:szCs w:val="28"/>
        </w:rPr>
        <w:t xml:space="preserve"> </w:t>
      </w:r>
      <w:proofErr w:type="spellStart"/>
      <w:r w:rsidR="00075B9D">
        <w:rPr>
          <w:rFonts w:ascii="Times New Roman" w:hAnsi="Times New Roman" w:cs="Times New Roman"/>
          <w:b/>
          <w:sz w:val="28"/>
          <w:szCs w:val="28"/>
        </w:rPr>
        <w:t>практики</w:t>
      </w:r>
      <w:proofErr w:type="spellEnd"/>
    </w:p>
    <w:p w14:paraId="595483CD" w14:textId="5D93676A" w:rsidR="00C83A41" w:rsidRPr="00E41118" w:rsidRDefault="00711B21" w:rsidP="006F01EF">
      <w:pPr>
        <w:pStyle w:val="ae"/>
        <w:spacing w:before="0" w:line="240" w:lineRule="auto"/>
        <w:ind w:firstLine="680"/>
        <w:jc w:val="both"/>
        <w:rPr>
          <w:rFonts w:ascii="Times New Roman" w:eastAsia="Times New Roman" w:hAnsi="Times New Roman" w:cs="Times New Roman"/>
          <w:b/>
          <w:i/>
          <w:color w:val="auto"/>
          <w:sz w:val="28"/>
          <w:szCs w:val="28"/>
        </w:rPr>
      </w:pPr>
      <w:r w:rsidRPr="006F01EF">
        <w:rPr>
          <w:rFonts w:ascii="Times New Roman" w:eastAsia="Times New Roman" w:hAnsi="Times New Roman" w:cs="Times New Roman"/>
          <w:color w:val="auto"/>
          <w:sz w:val="28"/>
          <w:szCs w:val="28"/>
        </w:rPr>
        <w:t xml:space="preserve">Городской центр детского технического творчества представляет </w:t>
      </w:r>
      <w:r w:rsidR="00A31262">
        <w:rPr>
          <w:rFonts w:ascii="Times New Roman" w:eastAsia="Times New Roman" w:hAnsi="Times New Roman" w:cs="Times New Roman"/>
          <w:color w:val="auto"/>
          <w:sz w:val="28"/>
          <w:szCs w:val="28"/>
        </w:rPr>
        <w:t xml:space="preserve">опыт сетевой </w:t>
      </w:r>
      <w:r w:rsidR="00C83A41" w:rsidRPr="006F01EF">
        <w:rPr>
          <w:rFonts w:ascii="Times New Roman" w:eastAsia="Times New Roman" w:hAnsi="Times New Roman" w:cs="Times New Roman"/>
          <w:color w:val="auto"/>
          <w:sz w:val="28"/>
          <w:szCs w:val="28"/>
        </w:rPr>
        <w:t xml:space="preserve">организации </w:t>
      </w:r>
      <w:r w:rsidR="00A82406">
        <w:rPr>
          <w:rFonts w:ascii="Times New Roman" w:eastAsia="Times New Roman" w:hAnsi="Times New Roman" w:cs="Times New Roman"/>
          <w:color w:val="auto"/>
          <w:sz w:val="28"/>
          <w:szCs w:val="28"/>
        </w:rPr>
        <w:t>каникулярной</w:t>
      </w:r>
      <w:r w:rsidR="00C83A41" w:rsidRPr="006F01EF">
        <w:rPr>
          <w:rFonts w:ascii="Times New Roman" w:eastAsia="Times New Roman" w:hAnsi="Times New Roman" w:cs="Times New Roman"/>
          <w:color w:val="auto"/>
          <w:sz w:val="28"/>
          <w:szCs w:val="28"/>
        </w:rPr>
        <w:t xml:space="preserve"> </w:t>
      </w:r>
      <w:r w:rsidR="00A94475" w:rsidRPr="006F01EF">
        <w:rPr>
          <w:rFonts w:ascii="Times New Roman" w:eastAsia="Times New Roman" w:hAnsi="Times New Roman" w:cs="Times New Roman"/>
          <w:color w:val="auto"/>
          <w:sz w:val="28"/>
          <w:szCs w:val="28"/>
        </w:rPr>
        <w:t>смены</w:t>
      </w:r>
      <w:r w:rsidR="00C83A41" w:rsidRPr="006F01EF">
        <w:rPr>
          <w:rFonts w:ascii="Times New Roman" w:eastAsia="Times New Roman" w:hAnsi="Times New Roman" w:cs="Times New Roman"/>
          <w:color w:val="auto"/>
          <w:sz w:val="28"/>
          <w:szCs w:val="28"/>
        </w:rPr>
        <w:t>, реализованной в рамках Всероссийской краткосрочной профориентационной профильной смены</w:t>
      </w:r>
      <w:r w:rsidR="00A31262">
        <w:rPr>
          <w:rFonts w:ascii="Times New Roman" w:eastAsia="Times New Roman" w:hAnsi="Times New Roman" w:cs="Times New Roman"/>
          <w:color w:val="auto"/>
          <w:sz w:val="28"/>
          <w:szCs w:val="28"/>
        </w:rPr>
        <w:t xml:space="preserve"> </w:t>
      </w:r>
      <w:r w:rsidR="00A82406" w:rsidRPr="00B4358C">
        <w:rPr>
          <w:rFonts w:ascii="Times New Roman" w:eastAsia="Times New Roman" w:hAnsi="Times New Roman" w:cs="Times New Roman"/>
          <w:i/>
          <w:color w:val="auto"/>
          <w:sz w:val="28"/>
          <w:szCs w:val="28"/>
        </w:rPr>
        <w:t xml:space="preserve">по </w:t>
      </w:r>
      <w:hyperlink r:id="rId48" w:history="1">
        <w:r w:rsidR="00A82406" w:rsidRPr="0053445C">
          <w:rPr>
            <w:rStyle w:val="a4"/>
            <w:rFonts w:ascii="Times New Roman" w:eastAsia="Times New Roman" w:hAnsi="Times New Roman" w:cs="Times New Roman"/>
            <w:i/>
            <w:sz w:val="28"/>
            <w:szCs w:val="28"/>
          </w:rPr>
          <w:t xml:space="preserve">дополнительной общеобразовательной общеразвивающей программе </w:t>
        </w:r>
        <w:r w:rsidR="006B3EFC" w:rsidRPr="0053445C">
          <w:rPr>
            <w:rStyle w:val="a4"/>
            <w:rFonts w:ascii="Times New Roman" w:eastAsia="Times New Roman" w:hAnsi="Times New Roman" w:cs="Times New Roman"/>
            <w:i/>
            <w:sz w:val="28"/>
            <w:szCs w:val="28"/>
          </w:rPr>
          <w:t>«Лаборатория профессий и навыков PROFI.SKILLS.ЛAБ»</w:t>
        </w:r>
      </w:hyperlink>
      <w:r w:rsidR="00E41118">
        <w:rPr>
          <w:rFonts w:ascii="Times New Roman" w:eastAsia="Times New Roman" w:hAnsi="Times New Roman" w:cs="Times New Roman"/>
          <w:color w:val="auto"/>
          <w:sz w:val="28"/>
          <w:szCs w:val="28"/>
        </w:rPr>
        <w:t xml:space="preserve"> </w:t>
      </w:r>
      <w:r w:rsidR="00C83A41" w:rsidRPr="006F01EF">
        <w:rPr>
          <w:rFonts w:ascii="Times New Roman" w:eastAsia="Times New Roman" w:hAnsi="Times New Roman" w:cs="Times New Roman"/>
          <w:color w:val="auto"/>
          <w:sz w:val="28"/>
          <w:szCs w:val="28"/>
        </w:rPr>
        <w:t>в формате онлайн с приоритетными векторами по</w:t>
      </w:r>
      <w:r w:rsidR="00A31262">
        <w:rPr>
          <w:rFonts w:ascii="Times New Roman" w:eastAsia="Times New Roman" w:hAnsi="Times New Roman" w:cs="Times New Roman"/>
          <w:color w:val="auto"/>
          <w:sz w:val="28"/>
          <w:szCs w:val="28"/>
        </w:rPr>
        <w:t xml:space="preserve"> социально-гуманитарной </w:t>
      </w:r>
      <w:r w:rsidR="00C83A41" w:rsidRPr="006F01EF">
        <w:rPr>
          <w:rFonts w:ascii="Times New Roman" w:eastAsia="Times New Roman" w:hAnsi="Times New Roman" w:cs="Times New Roman"/>
          <w:color w:val="auto"/>
          <w:sz w:val="28"/>
          <w:szCs w:val="28"/>
        </w:rPr>
        <w:t>направленност</w:t>
      </w:r>
      <w:r w:rsidR="00A31262">
        <w:rPr>
          <w:rFonts w:ascii="Times New Roman" w:eastAsia="Times New Roman" w:hAnsi="Times New Roman" w:cs="Times New Roman"/>
          <w:color w:val="auto"/>
          <w:sz w:val="28"/>
          <w:szCs w:val="28"/>
        </w:rPr>
        <w:t>и</w:t>
      </w:r>
      <w:r w:rsidR="00C83A41" w:rsidRPr="006F01EF">
        <w:rPr>
          <w:rFonts w:ascii="Times New Roman" w:eastAsia="Times New Roman" w:hAnsi="Times New Roman" w:cs="Times New Roman"/>
          <w:color w:val="auto"/>
          <w:sz w:val="28"/>
          <w:szCs w:val="28"/>
        </w:rPr>
        <w:t xml:space="preserve"> программ дополнительного образования детей.</w:t>
      </w:r>
      <w:r w:rsidR="00E41118">
        <w:rPr>
          <w:rFonts w:ascii="Times New Roman" w:eastAsia="Times New Roman" w:hAnsi="Times New Roman" w:cs="Times New Roman"/>
          <w:color w:val="auto"/>
          <w:sz w:val="28"/>
          <w:szCs w:val="28"/>
        </w:rPr>
        <w:t xml:space="preserve"> </w:t>
      </w:r>
      <w:r w:rsidR="00E41118" w:rsidRPr="00E41118">
        <w:rPr>
          <w:rFonts w:ascii="Times New Roman" w:eastAsia="Times New Roman" w:hAnsi="Times New Roman" w:cs="Times New Roman"/>
          <w:b/>
          <w:i/>
          <w:color w:val="auto"/>
          <w:sz w:val="28"/>
          <w:szCs w:val="28"/>
        </w:rPr>
        <w:t>Ссылка на программу!</w:t>
      </w:r>
    </w:p>
    <w:p w14:paraId="1A512B43" w14:textId="50E2773F" w:rsidR="00C83A41" w:rsidRPr="00486E37" w:rsidRDefault="00C83A41" w:rsidP="006F01EF">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t xml:space="preserve">В </w:t>
      </w:r>
      <w:r w:rsidRPr="00486E37">
        <w:rPr>
          <w:rFonts w:ascii="Times New Roman" w:eastAsia="Times New Roman" w:hAnsi="Times New Roman" w:cs="Times New Roman"/>
          <w:b/>
          <w:sz w:val="28"/>
          <w:szCs w:val="28"/>
          <w:lang w:val="ru-RU" w:eastAsia="ru-RU"/>
        </w:rPr>
        <w:t>фундамент этого опыта заложено несколько оснований</w:t>
      </w:r>
      <w:r w:rsidRPr="00486E37">
        <w:rPr>
          <w:rFonts w:ascii="Times New Roman" w:eastAsia="Times New Roman" w:hAnsi="Times New Roman" w:cs="Times New Roman"/>
          <w:sz w:val="28"/>
          <w:szCs w:val="28"/>
          <w:lang w:val="ru-RU" w:eastAsia="ru-RU"/>
        </w:rPr>
        <w:t>, которые сделали его успешным, результативным и масштабируем</w:t>
      </w:r>
      <w:r w:rsidR="00A82C38" w:rsidRPr="00486E37">
        <w:rPr>
          <w:rFonts w:ascii="Times New Roman" w:eastAsia="Times New Roman" w:hAnsi="Times New Roman" w:cs="Times New Roman"/>
          <w:sz w:val="28"/>
          <w:szCs w:val="28"/>
          <w:lang w:val="ru-RU" w:eastAsia="ru-RU"/>
        </w:rPr>
        <w:t>ым</w:t>
      </w:r>
      <w:r w:rsidRPr="00486E37">
        <w:rPr>
          <w:rFonts w:ascii="Times New Roman" w:eastAsia="Times New Roman" w:hAnsi="Times New Roman" w:cs="Times New Roman"/>
          <w:sz w:val="28"/>
          <w:szCs w:val="28"/>
          <w:lang w:val="ru-RU" w:eastAsia="ru-RU"/>
        </w:rPr>
        <w:t xml:space="preserve">. </w:t>
      </w:r>
    </w:p>
    <w:p w14:paraId="36F5705F" w14:textId="77777777" w:rsidR="00C83A41" w:rsidRPr="00486E37" w:rsidRDefault="00C83A41" w:rsidP="006F01EF">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t>Итак, какие же это основания?</w:t>
      </w:r>
    </w:p>
    <w:p w14:paraId="00E4CDD9" w14:textId="749EACAD" w:rsidR="00C83A41" w:rsidRPr="00486E37" w:rsidRDefault="00C83A41" w:rsidP="006452C4">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t xml:space="preserve">Во-первых, организация профориентационной летней </w:t>
      </w:r>
      <w:r w:rsidR="00A94475" w:rsidRPr="00486E37">
        <w:rPr>
          <w:rFonts w:ascii="Times New Roman" w:eastAsia="Times New Roman" w:hAnsi="Times New Roman" w:cs="Times New Roman"/>
          <w:sz w:val="28"/>
          <w:szCs w:val="28"/>
          <w:lang w:val="ru-RU" w:eastAsia="ru-RU"/>
        </w:rPr>
        <w:t xml:space="preserve">смены </w:t>
      </w:r>
      <w:r w:rsidRPr="00486E37">
        <w:rPr>
          <w:rFonts w:ascii="Times New Roman" w:eastAsia="Times New Roman" w:hAnsi="Times New Roman" w:cs="Times New Roman"/>
          <w:sz w:val="28"/>
          <w:szCs w:val="28"/>
          <w:lang w:val="ru-RU" w:eastAsia="ru-RU"/>
        </w:rPr>
        <w:t xml:space="preserve">была </w:t>
      </w:r>
      <w:r w:rsidR="006452C4">
        <w:rPr>
          <w:rFonts w:ascii="Times New Roman" w:eastAsia="Times New Roman" w:hAnsi="Times New Roman" w:cs="Times New Roman"/>
          <w:sz w:val="28"/>
          <w:szCs w:val="28"/>
          <w:lang w:val="ru-RU" w:eastAsia="ru-RU"/>
        </w:rPr>
        <w:t>реализована</w:t>
      </w:r>
      <w:r w:rsidRPr="00486E37">
        <w:rPr>
          <w:rFonts w:ascii="Times New Roman" w:eastAsia="Times New Roman" w:hAnsi="Times New Roman" w:cs="Times New Roman"/>
          <w:sz w:val="28"/>
          <w:szCs w:val="28"/>
          <w:lang w:val="ru-RU" w:eastAsia="ru-RU"/>
        </w:rPr>
        <w:t xml:space="preserve"> в рамках </w:t>
      </w:r>
      <w:r w:rsidR="006452C4">
        <w:rPr>
          <w:rFonts w:ascii="Times New Roman" w:eastAsia="Times New Roman" w:hAnsi="Times New Roman" w:cs="Times New Roman"/>
          <w:sz w:val="28"/>
          <w:szCs w:val="28"/>
          <w:lang w:val="ru-RU" w:eastAsia="ru-RU"/>
        </w:rPr>
        <w:t>д</w:t>
      </w:r>
      <w:r w:rsidR="006452C4" w:rsidRPr="006452C4">
        <w:rPr>
          <w:rFonts w:ascii="Times New Roman" w:eastAsia="Times New Roman" w:hAnsi="Times New Roman" w:cs="Times New Roman"/>
          <w:sz w:val="28"/>
          <w:szCs w:val="28"/>
          <w:lang w:val="ru-RU" w:eastAsia="ru-RU"/>
        </w:rPr>
        <w:t>оговор</w:t>
      </w:r>
      <w:r w:rsidR="006452C4">
        <w:rPr>
          <w:rFonts w:ascii="Times New Roman" w:eastAsia="Times New Roman" w:hAnsi="Times New Roman" w:cs="Times New Roman"/>
          <w:sz w:val="28"/>
          <w:szCs w:val="28"/>
          <w:lang w:val="ru-RU" w:eastAsia="ru-RU"/>
        </w:rPr>
        <w:t>а</w:t>
      </w:r>
      <w:r w:rsidR="006452C4" w:rsidRPr="006452C4">
        <w:rPr>
          <w:rFonts w:ascii="Times New Roman" w:eastAsia="Times New Roman" w:hAnsi="Times New Roman" w:cs="Times New Roman"/>
          <w:sz w:val="28"/>
          <w:szCs w:val="28"/>
          <w:lang w:val="ru-RU" w:eastAsia="ru-RU"/>
        </w:rPr>
        <w:t xml:space="preserve"> на выполнение задания по проведению профориентационной каникулярной смены</w:t>
      </w:r>
      <w:r w:rsidR="006452C4">
        <w:rPr>
          <w:rFonts w:ascii="Times New Roman" w:eastAsia="Times New Roman" w:hAnsi="Times New Roman" w:cs="Times New Roman"/>
          <w:sz w:val="28"/>
          <w:szCs w:val="28"/>
          <w:lang w:val="ru-RU" w:eastAsia="ru-RU"/>
        </w:rPr>
        <w:t>, подготовленной</w:t>
      </w:r>
      <w:r w:rsidRPr="00486E37">
        <w:rPr>
          <w:rFonts w:ascii="Times New Roman" w:eastAsia="Times New Roman" w:hAnsi="Times New Roman" w:cs="Times New Roman"/>
          <w:sz w:val="28"/>
          <w:szCs w:val="28"/>
          <w:lang w:val="ru-RU" w:eastAsia="ru-RU"/>
        </w:rPr>
        <w:t xml:space="preserve"> образовательными организациями при участии «Всероссийского центра развития художественного творчества и гуманитарных технологий».</w:t>
      </w:r>
    </w:p>
    <w:p w14:paraId="64B9AF6F" w14:textId="28942FDD" w:rsidR="00C83A41" w:rsidRPr="00486E37" w:rsidRDefault="00E41118" w:rsidP="006F01EF">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hAnsi="Times New Roman" w:cs="Times New Roman"/>
          <w:noProof/>
          <w:sz w:val="28"/>
          <w:szCs w:val="28"/>
          <w:lang w:val="ru-RU" w:eastAsia="ru-RU"/>
        </w:rPr>
        <w:drawing>
          <wp:anchor distT="0" distB="0" distL="114300" distR="114300" simplePos="0" relativeHeight="251670528" behindDoc="0" locked="0" layoutInCell="1" allowOverlap="1" wp14:anchorId="2E3341E3" wp14:editId="72566B25">
            <wp:simplePos x="0" y="0"/>
            <wp:positionH relativeFrom="margin">
              <wp:align>left</wp:align>
            </wp:positionH>
            <wp:positionV relativeFrom="paragraph">
              <wp:posOffset>1294130</wp:posOffset>
            </wp:positionV>
            <wp:extent cx="6332855" cy="3419475"/>
            <wp:effectExtent l="19050" t="19050" r="10795" b="285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639" t="9557" r="3195" b="9111"/>
                    <a:stretch/>
                  </pic:blipFill>
                  <pic:spPr bwMode="auto">
                    <a:xfrm>
                      <a:off x="0" y="0"/>
                      <a:ext cx="6332855" cy="341947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A41" w:rsidRPr="00486E37">
        <w:rPr>
          <w:rFonts w:ascii="Times New Roman" w:eastAsia="Times New Roman" w:hAnsi="Times New Roman" w:cs="Times New Roman"/>
          <w:sz w:val="28"/>
          <w:szCs w:val="28"/>
          <w:lang w:val="ru-RU" w:eastAsia="ru-RU"/>
        </w:rPr>
        <w:t xml:space="preserve">Во-вторых, многие образовательные организации, которые приняли участие в смене, сотрудничали в рамках работы менторского </w:t>
      </w:r>
      <w:proofErr w:type="spellStart"/>
      <w:r w:rsidR="00C83A41" w:rsidRPr="00486E37">
        <w:rPr>
          <w:rFonts w:ascii="Times New Roman" w:eastAsia="Times New Roman" w:hAnsi="Times New Roman" w:cs="Times New Roman"/>
          <w:sz w:val="28"/>
          <w:szCs w:val="28"/>
          <w:lang w:val="ru-RU" w:eastAsia="ru-RU"/>
        </w:rPr>
        <w:t>КРУГа</w:t>
      </w:r>
      <w:proofErr w:type="spellEnd"/>
      <w:r w:rsidR="00C83A41" w:rsidRPr="00486E37">
        <w:rPr>
          <w:rFonts w:ascii="Times New Roman" w:eastAsia="Times New Roman" w:hAnsi="Times New Roman" w:cs="Times New Roman"/>
          <w:sz w:val="28"/>
          <w:szCs w:val="28"/>
          <w:lang w:val="ru-RU" w:eastAsia="ru-RU"/>
        </w:rPr>
        <w:t xml:space="preserve"> (менторская консультативная развивающая управленческая группа). А это новая форма обучения, методической поддержки и сопровождения педагогов, которая была реализована на базе ВЦХТ под руководством в качестве ментора, Масленниковой О.А., директора по развитию музея макета «Петровская акватория».  </w:t>
      </w:r>
    </w:p>
    <w:p w14:paraId="428C189B" w14:textId="74E28C39" w:rsidR="005B4A98" w:rsidRDefault="00023496" w:rsidP="00116833">
      <w:pPr>
        <w:spacing w:after="0" w:line="240" w:lineRule="auto"/>
        <w:jc w:val="center"/>
        <w:rPr>
          <w:rFonts w:ascii="Times New Roman" w:eastAsia="Times New Roman" w:hAnsi="Times New Roman" w:cs="Times New Roman"/>
          <w:i/>
          <w:sz w:val="16"/>
          <w:szCs w:val="16"/>
          <w:lang w:val="ru-RU" w:eastAsia="ru-RU"/>
        </w:rPr>
      </w:pPr>
      <w:r w:rsidRPr="001A13B6">
        <w:rPr>
          <w:rFonts w:ascii="Times New Roman" w:eastAsia="Times New Roman" w:hAnsi="Times New Roman" w:cs="Times New Roman"/>
          <w:i/>
          <w:sz w:val="24"/>
          <w:szCs w:val="24"/>
          <w:lang w:val="ru-RU" w:eastAsia="ru-RU"/>
        </w:rPr>
        <w:t>Схема 1.</w:t>
      </w:r>
      <w:r w:rsidR="005B4A98" w:rsidRPr="001A13B6">
        <w:rPr>
          <w:rFonts w:ascii="Times New Roman" w:eastAsia="Times New Roman" w:hAnsi="Times New Roman" w:cs="Times New Roman"/>
          <w:i/>
          <w:sz w:val="24"/>
          <w:szCs w:val="24"/>
          <w:lang w:val="ru-RU" w:eastAsia="ru-RU"/>
        </w:rPr>
        <w:t xml:space="preserve"> </w:t>
      </w:r>
      <w:proofErr w:type="spellStart"/>
      <w:r w:rsidR="005B4A98" w:rsidRPr="001A13B6">
        <w:rPr>
          <w:rFonts w:ascii="Times New Roman" w:eastAsia="Times New Roman" w:hAnsi="Times New Roman" w:cs="Times New Roman"/>
          <w:i/>
          <w:sz w:val="24"/>
          <w:szCs w:val="24"/>
          <w:lang w:val="ru-RU" w:eastAsia="ru-RU"/>
        </w:rPr>
        <w:t>Инфографика</w:t>
      </w:r>
      <w:proofErr w:type="spellEnd"/>
      <w:r w:rsidR="008622F6" w:rsidRPr="001A13B6">
        <w:rPr>
          <w:rFonts w:ascii="Times New Roman" w:eastAsia="Times New Roman" w:hAnsi="Times New Roman" w:cs="Times New Roman"/>
          <w:i/>
          <w:sz w:val="24"/>
          <w:szCs w:val="24"/>
          <w:lang w:val="ru-RU" w:eastAsia="ru-RU"/>
        </w:rPr>
        <w:t xml:space="preserve"> мод</w:t>
      </w:r>
      <w:r w:rsidR="001A13B6">
        <w:rPr>
          <w:rFonts w:ascii="Times New Roman" w:eastAsia="Times New Roman" w:hAnsi="Times New Roman" w:cs="Times New Roman"/>
          <w:i/>
          <w:sz w:val="24"/>
          <w:szCs w:val="24"/>
          <w:lang w:val="ru-RU" w:eastAsia="ru-RU"/>
        </w:rPr>
        <w:t>ели смены от идеи до воплощения</w:t>
      </w:r>
    </w:p>
    <w:p w14:paraId="322A55AD" w14:textId="77777777" w:rsidR="006452C4" w:rsidRPr="006452C4" w:rsidRDefault="006452C4" w:rsidP="00116833">
      <w:pPr>
        <w:spacing w:after="0" w:line="240" w:lineRule="auto"/>
        <w:jc w:val="center"/>
        <w:rPr>
          <w:rFonts w:ascii="Times New Roman" w:eastAsia="Times New Roman" w:hAnsi="Times New Roman" w:cs="Times New Roman"/>
          <w:i/>
          <w:sz w:val="16"/>
          <w:szCs w:val="16"/>
          <w:lang w:val="ru-RU" w:eastAsia="ru-RU"/>
        </w:rPr>
      </w:pPr>
    </w:p>
    <w:p w14:paraId="67B46149" w14:textId="6006CF83" w:rsidR="00C83A41" w:rsidRPr="00486E37" w:rsidRDefault="00C83A41" w:rsidP="006F01EF">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lastRenderedPageBreak/>
        <w:t xml:space="preserve">В-третьих, успешный опыт межсетевого межведомственного взаимодействия СПбГЦДТТ и Музея-макета «Петровская Акватория», в том числе в рамках организации профориентационных смен в </w:t>
      </w:r>
      <w:r w:rsidR="00A82C38" w:rsidRPr="00486E37">
        <w:rPr>
          <w:rFonts w:ascii="Times New Roman" w:eastAsia="Times New Roman" w:hAnsi="Times New Roman" w:cs="Times New Roman"/>
          <w:sz w:val="28"/>
          <w:szCs w:val="28"/>
          <w:lang w:val="ru-RU" w:eastAsia="ru-RU"/>
        </w:rPr>
        <w:t xml:space="preserve">ЗЦ </w:t>
      </w:r>
      <w:r w:rsidR="002C0A0E" w:rsidRPr="00486E37">
        <w:rPr>
          <w:rFonts w:ascii="Times New Roman" w:eastAsia="Times New Roman" w:hAnsi="Times New Roman" w:cs="Times New Roman"/>
          <w:sz w:val="28"/>
          <w:szCs w:val="28"/>
          <w:lang w:val="ru-RU" w:eastAsia="ru-RU"/>
        </w:rPr>
        <w:t xml:space="preserve">ДЮТ </w:t>
      </w:r>
      <w:r w:rsidRPr="00486E37">
        <w:rPr>
          <w:rFonts w:ascii="Times New Roman" w:eastAsia="Times New Roman" w:hAnsi="Times New Roman" w:cs="Times New Roman"/>
          <w:sz w:val="28"/>
          <w:szCs w:val="28"/>
          <w:lang w:val="ru-RU" w:eastAsia="ru-RU"/>
        </w:rPr>
        <w:t xml:space="preserve">«Зеркальный» в очном формате. Этот опыт также позволил использовать имеющиеся наработки в организации каникулярной </w:t>
      </w:r>
      <w:r w:rsidR="00A94475" w:rsidRPr="00486E37">
        <w:rPr>
          <w:rFonts w:ascii="Times New Roman" w:eastAsia="Times New Roman" w:hAnsi="Times New Roman" w:cs="Times New Roman"/>
          <w:sz w:val="28"/>
          <w:szCs w:val="28"/>
          <w:lang w:val="ru-RU" w:eastAsia="ru-RU"/>
        </w:rPr>
        <w:t>онлайн-смены</w:t>
      </w:r>
      <w:r w:rsidRPr="00486E37">
        <w:rPr>
          <w:rFonts w:ascii="Times New Roman" w:eastAsia="Times New Roman" w:hAnsi="Times New Roman" w:cs="Times New Roman"/>
          <w:sz w:val="28"/>
          <w:szCs w:val="28"/>
          <w:lang w:val="ru-RU" w:eastAsia="ru-RU"/>
        </w:rPr>
        <w:t>.</w:t>
      </w:r>
    </w:p>
    <w:p w14:paraId="0E051A3E" w14:textId="4D213658" w:rsidR="00C83A41" w:rsidRDefault="00C83A41" w:rsidP="006F01EF">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t xml:space="preserve">Таким образом была задумана и успешно реализована СЕТЕВАЯ ПРОФОРИЕНТАЦИОННАЯ ЛЕТНЯЯ </w:t>
      </w:r>
      <w:r w:rsidR="00A94475" w:rsidRPr="00486E37">
        <w:rPr>
          <w:rFonts w:ascii="Times New Roman" w:eastAsia="Times New Roman" w:hAnsi="Times New Roman" w:cs="Times New Roman"/>
          <w:sz w:val="28"/>
          <w:szCs w:val="28"/>
          <w:lang w:val="ru-RU" w:eastAsia="ru-RU"/>
        </w:rPr>
        <w:t>СМЕНА</w:t>
      </w:r>
      <w:r w:rsidR="00E41118">
        <w:rPr>
          <w:rFonts w:ascii="Times New Roman" w:eastAsia="Times New Roman" w:hAnsi="Times New Roman" w:cs="Times New Roman"/>
          <w:sz w:val="28"/>
          <w:szCs w:val="28"/>
          <w:lang w:val="ru-RU" w:eastAsia="ru-RU"/>
        </w:rPr>
        <w:t xml:space="preserve">. Для фактического проведения смены была разработана образовательная практика, включающая всю совокупность </w:t>
      </w:r>
      <w:r w:rsidR="00EF6ECE">
        <w:rPr>
          <w:rFonts w:ascii="Times New Roman" w:eastAsia="Times New Roman" w:hAnsi="Times New Roman" w:cs="Times New Roman"/>
          <w:sz w:val="28"/>
          <w:szCs w:val="28"/>
          <w:lang w:val="ru-RU" w:eastAsia="ru-RU"/>
        </w:rPr>
        <w:t xml:space="preserve">методических, дидактических, оценочных материалов, обеспечивающих эффективную реализацию программы </w:t>
      </w:r>
      <w:r w:rsidR="00EF6ECE" w:rsidRPr="00EF6ECE">
        <w:rPr>
          <w:rFonts w:ascii="Times New Roman" w:eastAsia="Times New Roman" w:hAnsi="Times New Roman" w:cs="Times New Roman"/>
          <w:sz w:val="28"/>
          <w:szCs w:val="28"/>
          <w:lang w:val="ru-RU" w:eastAsia="ru-RU"/>
        </w:rPr>
        <w:t>«Лаборатория профессий и навыков PROFI.SKILLS.ЛAБ»</w:t>
      </w:r>
      <w:r w:rsidR="00EF6ECE">
        <w:rPr>
          <w:rFonts w:ascii="Times New Roman" w:eastAsia="Times New Roman" w:hAnsi="Times New Roman" w:cs="Times New Roman"/>
          <w:sz w:val="28"/>
          <w:szCs w:val="28"/>
          <w:lang w:val="ru-RU" w:eastAsia="ru-RU"/>
        </w:rPr>
        <w:t>.</w:t>
      </w:r>
    </w:p>
    <w:p w14:paraId="2D24B95E" w14:textId="57D14574" w:rsidR="00A31262" w:rsidRPr="00A31262" w:rsidRDefault="00A31262" w:rsidP="00A31262">
      <w:pPr>
        <w:spacing w:after="0" w:line="240" w:lineRule="auto"/>
        <w:ind w:firstLine="680"/>
        <w:jc w:val="both"/>
        <w:rPr>
          <w:rFonts w:ascii="Times New Roman" w:eastAsia="Times New Roman" w:hAnsi="Times New Roman" w:cs="Times New Roman"/>
          <w:sz w:val="28"/>
          <w:szCs w:val="28"/>
          <w:lang w:val="ru-RU" w:eastAsia="ru-RU"/>
        </w:rPr>
      </w:pPr>
      <w:r w:rsidRPr="00A31262">
        <w:rPr>
          <w:rFonts w:ascii="Times New Roman" w:eastAsia="Times New Roman" w:hAnsi="Times New Roman" w:cs="Times New Roman"/>
          <w:b/>
          <w:sz w:val="28"/>
          <w:szCs w:val="28"/>
          <w:lang w:val="ru-RU" w:eastAsia="ru-RU"/>
        </w:rPr>
        <w:t>Актуальность</w:t>
      </w:r>
      <w:r w:rsidRPr="00A31262">
        <w:rPr>
          <w:rFonts w:ascii="Times New Roman" w:eastAsia="Times New Roman" w:hAnsi="Times New Roman" w:cs="Times New Roman"/>
          <w:sz w:val="28"/>
          <w:szCs w:val="28"/>
          <w:lang w:val="ru-RU" w:eastAsia="ru-RU"/>
        </w:rPr>
        <w:t xml:space="preserve"> данной </w:t>
      </w:r>
      <w:r>
        <w:rPr>
          <w:rFonts w:ascii="Times New Roman" w:eastAsia="Times New Roman" w:hAnsi="Times New Roman" w:cs="Times New Roman"/>
          <w:sz w:val="28"/>
          <w:szCs w:val="28"/>
          <w:lang w:val="ru-RU" w:eastAsia="ru-RU"/>
        </w:rPr>
        <w:t xml:space="preserve">образовательной </w:t>
      </w:r>
      <w:r w:rsidRPr="00A31262">
        <w:rPr>
          <w:rFonts w:ascii="Times New Roman" w:eastAsia="Times New Roman" w:hAnsi="Times New Roman" w:cs="Times New Roman"/>
          <w:sz w:val="28"/>
          <w:szCs w:val="28"/>
          <w:lang w:val="ru-RU" w:eastAsia="ru-RU"/>
        </w:rPr>
        <w:t>пр</w:t>
      </w:r>
      <w:r>
        <w:rPr>
          <w:rFonts w:ascii="Times New Roman" w:eastAsia="Times New Roman" w:hAnsi="Times New Roman" w:cs="Times New Roman"/>
          <w:sz w:val="28"/>
          <w:szCs w:val="28"/>
          <w:lang w:val="ru-RU" w:eastAsia="ru-RU"/>
        </w:rPr>
        <w:t>актики</w:t>
      </w:r>
      <w:r w:rsidRPr="00A31262">
        <w:rPr>
          <w:rFonts w:ascii="Times New Roman" w:eastAsia="Times New Roman" w:hAnsi="Times New Roman" w:cs="Times New Roman"/>
          <w:sz w:val="28"/>
          <w:szCs w:val="28"/>
          <w:lang w:val="ru-RU" w:eastAsia="ru-RU"/>
        </w:rPr>
        <w:t xml:space="preserve"> обусловлена</w:t>
      </w:r>
      <w:r w:rsidR="005A1087">
        <w:rPr>
          <w:rFonts w:ascii="Times New Roman" w:eastAsia="Times New Roman" w:hAnsi="Times New Roman" w:cs="Times New Roman"/>
          <w:sz w:val="28"/>
          <w:szCs w:val="28"/>
          <w:lang w:val="ru-RU" w:eastAsia="ru-RU"/>
        </w:rPr>
        <w:t xml:space="preserve"> потребност</w:t>
      </w:r>
      <w:r w:rsidR="007C386F">
        <w:rPr>
          <w:rFonts w:ascii="Times New Roman" w:eastAsia="Times New Roman" w:hAnsi="Times New Roman" w:cs="Times New Roman"/>
          <w:sz w:val="28"/>
          <w:szCs w:val="28"/>
          <w:lang w:val="ru-RU" w:eastAsia="ru-RU"/>
        </w:rPr>
        <w:t>ями социума в:</w:t>
      </w:r>
      <w:r w:rsidRPr="00A31262">
        <w:rPr>
          <w:rFonts w:ascii="Times New Roman" w:eastAsia="Times New Roman" w:hAnsi="Times New Roman" w:cs="Times New Roman"/>
          <w:sz w:val="28"/>
          <w:szCs w:val="28"/>
          <w:lang w:val="ru-RU" w:eastAsia="ru-RU"/>
        </w:rPr>
        <w:t xml:space="preserve"> </w:t>
      </w:r>
    </w:p>
    <w:p w14:paraId="74E80B95" w14:textId="52DD0E57" w:rsidR="00A31262" w:rsidRPr="005A1087" w:rsidRDefault="005A1087" w:rsidP="005A1087">
      <w:pPr>
        <w:pStyle w:val="a5"/>
        <w:numPr>
          <w:ilvl w:val="0"/>
          <w:numId w:val="37"/>
        </w:numPr>
        <w:spacing w:after="0" w:line="240" w:lineRule="auto"/>
        <w:ind w:left="851"/>
        <w:jc w:val="both"/>
        <w:rPr>
          <w:rFonts w:ascii="Times New Roman" w:eastAsia="Times New Roman" w:hAnsi="Times New Roman" w:cs="Times New Roman"/>
          <w:sz w:val="28"/>
          <w:szCs w:val="28"/>
          <w:lang w:val="ru-RU" w:eastAsia="ru-RU"/>
        </w:rPr>
      </w:pPr>
      <w:r w:rsidRPr="005A1087">
        <w:rPr>
          <w:rFonts w:ascii="Times New Roman" w:eastAsia="Times New Roman" w:hAnsi="Times New Roman" w:cs="Times New Roman"/>
          <w:sz w:val="28"/>
          <w:szCs w:val="28"/>
          <w:lang w:val="ru-RU" w:eastAsia="ru-RU"/>
        </w:rPr>
        <w:t>расширении вариативности содержания и технологий образовательных практик, качества и доступности дополнительных общеобразовательных программ для обучающихся по приоритетным направлениям дополнительного образования</w:t>
      </w:r>
      <w:r w:rsidR="00A31262" w:rsidRPr="005A1087">
        <w:rPr>
          <w:rFonts w:ascii="Times New Roman" w:eastAsia="Times New Roman" w:hAnsi="Times New Roman" w:cs="Times New Roman"/>
          <w:sz w:val="28"/>
          <w:szCs w:val="28"/>
          <w:lang w:val="ru-RU" w:eastAsia="ru-RU"/>
        </w:rPr>
        <w:t>;</w:t>
      </w:r>
    </w:p>
    <w:p w14:paraId="5E96EC7D" w14:textId="0B49AC9A" w:rsidR="005A1087" w:rsidRDefault="005A1087" w:rsidP="005A1087">
      <w:pPr>
        <w:pStyle w:val="a5"/>
        <w:numPr>
          <w:ilvl w:val="0"/>
          <w:numId w:val="37"/>
        </w:numPr>
        <w:spacing w:after="0" w:line="240" w:lineRule="auto"/>
        <w:ind w:left="851"/>
        <w:jc w:val="both"/>
        <w:rPr>
          <w:rFonts w:ascii="Times New Roman" w:eastAsia="Times New Roman" w:hAnsi="Times New Roman" w:cs="Times New Roman"/>
          <w:sz w:val="28"/>
          <w:szCs w:val="28"/>
          <w:lang w:val="ru-RU" w:eastAsia="ru-RU"/>
        </w:rPr>
      </w:pPr>
      <w:r w:rsidRPr="005A1087">
        <w:rPr>
          <w:rFonts w:ascii="Times New Roman" w:eastAsia="Times New Roman" w:hAnsi="Times New Roman" w:cs="Times New Roman"/>
          <w:sz w:val="28"/>
          <w:szCs w:val="28"/>
          <w:lang w:val="ru-RU" w:eastAsia="ru-RU"/>
        </w:rPr>
        <w:t>обеспечени</w:t>
      </w:r>
      <w:r w:rsidR="007C386F">
        <w:rPr>
          <w:rFonts w:ascii="Times New Roman" w:eastAsia="Times New Roman" w:hAnsi="Times New Roman" w:cs="Times New Roman"/>
          <w:sz w:val="28"/>
          <w:szCs w:val="28"/>
          <w:lang w:val="ru-RU" w:eastAsia="ru-RU"/>
        </w:rPr>
        <w:t>и</w:t>
      </w:r>
      <w:r w:rsidRPr="005A1087">
        <w:rPr>
          <w:rFonts w:ascii="Times New Roman" w:eastAsia="Times New Roman" w:hAnsi="Times New Roman" w:cs="Times New Roman"/>
          <w:sz w:val="28"/>
          <w:szCs w:val="28"/>
          <w:lang w:val="ru-RU" w:eastAsia="ru-RU"/>
        </w:rPr>
        <w:t xml:space="preserve"> развития партнерства в рамках взаимодействия «школа – организация дополнительного образования – профессиональная образовательная организация – организация высшего образования – работодатель» при реализации краткосрочных профориентационных программ;</w:t>
      </w:r>
    </w:p>
    <w:p w14:paraId="3E7F5B14" w14:textId="7840F19E" w:rsidR="007C386F" w:rsidRDefault="005A1087" w:rsidP="007C386F">
      <w:pPr>
        <w:pStyle w:val="a5"/>
        <w:numPr>
          <w:ilvl w:val="0"/>
          <w:numId w:val="37"/>
        </w:numPr>
        <w:spacing w:after="0" w:line="240" w:lineRule="auto"/>
        <w:ind w:left="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совершенствовани</w:t>
      </w:r>
      <w:r w:rsidR="007C386F">
        <w:rPr>
          <w:rFonts w:ascii="Times New Roman" w:eastAsia="Times New Roman" w:hAnsi="Times New Roman" w:cs="Times New Roman"/>
          <w:sz w:val="28"/>
          <w:szCs w:val="28"/>
          <w:lang w:val="ru-RU" w:eastAsia="ru-RU"/>
        </w:rPr>
        <w:t>и</w:t>
      </w:r>
      <w:r>
        <w:rPr>
          <w:rFonts w:ascii="Times New Roman" w:eastAsia="Times New Roman" w:hAnsi="Times New Roman" w:cs="Times New Roman"/>
          <w:sz w:val="28"/>
          <w:szCs w:val="28"/>
          <w:lang w:val="ru-RU" w:eastAsia="ru-RU"/>
        </w:rPr>
        <w:t xml:space="preserve"> профессиональных методических компетенций участников образовательного процесса;</w:t>
      </w:r>
      <w:r w:rsidR="007C386F" w:rsidRPr="007C386F">
        <w:rPr>
          <w:rFonts w:ascii="Times New Roman" w:eastAsia="Times New Roman" w:hAnsi="Times New Roman" w:cs="Times New Roman"/>
          <w:sz w:val="28"/>
          <w:szCs w:val="28"/>
          <w:lang w:val="ru-RU" w:eastAsia="ru-RU"/>
        </w:rPr>
        <w:t xml:space="preserve"> </w:t>
      </w:r>
    </w:p>
    <w:p w14:paraId="61D51D55" w14:textId="3805805D" w:rsidR="007C386F" w:rsidRPr="005A1087" w:rsidRDefault="007C386F" w:rsidP="007C386F">
      <w:pPr>
        <w:pStyle w:val="a5"/>
        <w:numPr>
          <w:ilvl w:val="0"/>
          <w:numId w:val="37"/>
        </w:numPr>
        <w:spacing w:after="0" w:line="240" w:lineRule="auto"/>
        <w:ind w:left="851"/>
        <w:jc w:val="both"/>
        <w:rPr>
          <w:rFonts w:ascii="Times New Roman" w:eastAsia="Times New Roman" w:hAnsi="Times New Roman" w:cs="Times New Roman"/>
          <w:sz w:val="28"/>
          <w:szCs w:val="28"/>
          <w:lang w:val="ru-RU" w:eastAsia="ru-RU"/>
        </w:rPr>
      </w:pPr>
      <w:r w:rsidRPr="005A1087">
        <w:rPr>
          <w:rFonts w:ascii="Times New Roman" w:eastAsia="Times New Roman" w:hAnsi="Times New Roman" w:cs="Times New Roman"/>
          <w:sz w:val="28"/>
          <w:szCs w:val="28"/>
          <w:lang w:val="ru-RU" w:eastAsia="ru-RU"/>
        </w:rPr>
        <w:t>позитивно социализированной молодежи, способной ставить цели, добиваться результатов, решать возникающие проблемы, эффективно взаимодействовать с другими;</w:t>
      </w:r>
    </w:p>
    <w:p w14:paraId="1D324D0F" w14:textId="196C8740" w:rsidR="005A1087" w:rsidRPr="005A1087" w:rsidRDefault="005A1087" w:rsidP="005A1087">
      <w:pPr>
        <w:pStyle w:val="a5"/>
        <w:numPr>
          <w:ilvl w:val="0"/>
          <w:numId w:val="37"/>
        </w:numPr>
        <w:spacing w:after="0" w:line="240" w:lineRule="auto"/>
        <w:ind w:left="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развити</w:t>
      </w:r>
      <w:r w:rsidR="007C386F">
        <w:rPr>
          <w:rFonts w:ascii="Times New Roman" w:eastAsia="Times New Roman" w:hAnsi="Times New Roman" w:cs="Times New Roman"/>
          <w:sz w:val="28"/>
          <w:szCs w:val="28"/>
          <w:lang w:val="ru-RU" w:eastAsia="ru-RU"/>
        </w:rPr>
        <w:t>и</w:t>
      </w:r>
      <w:r>
        <w:rPr>
          <w:rFonts w:ascii="Times New Roman" w:eastAsia="Times New Roman" w:hAnsi="Times New Roman" w:cs="Times New Roman"/>
          <w:sz w:val="28"/>
          <w:szCs w:val="28"/>
          <w:lang w:val="ru-RU" w:eastAsia="ru-RU"/>
        </w:rPr>
        <w:t xml:space="preserve"> и контентно</w:t>
      </w:r>
      <w:r w:rsidR="007C386F">
        <w:rPr>
          <w:rFonts w:ascii="Times New Roman" w:eastAsia="Times New Roman" w:hAnsi="Times New Roman" w:cs="Times New Roman"/>
          <w:sz w:val="28"/>
          <w:szCs w:val="28"/>
          <w:lang w:val="ru-RU" w:eastAsia="ru-RU"/>
        </w:rPr>
        <w:t>м</w:t>
      </w:r>
      <w:r>
        <w:rPr>
          <w:rFonts w:ascii="Times New Roman" w:eastAsia="Times New Roman" w:hAnsi="Times New Roman" w:cs="Times New Roman"/>
          <w:sz w:val="28"/>
          <w:szCs w:val="28"/>
          <w:lang w:val="ru-RU" w:eastAsia="ru-RU"/>
        </w:rPr>
        <w:t xml:space="preserve"> наполнени</w:t>
      </w:r>
      <w:r w:rsidR="007C386F">
        <w:rPr>
          <w:rFonts w:ascii="Times New Roman" w:eastAsia="Times New Roman" w:hAnsi="Times New Roman" w:cs="Times New Roman"/>
          <w:sz w:val="28"/>
          <w:szCs w:val="28"/>
          <w:lang w:val="ru-RU" w:eastAsia="ru-RU"/>
        </w:rPr>
        <w:t>и</w:t>
      </w:r>
      <w:r>
        <w:rPr>
          <w:rFonts w:ascii="Times New Roman" w:eastAsia="Times New Roman" w:hAnsi="Times New Roman" w:cs="Times New Roman"/>
          <w:sz w:val="28"/>
          <w:szCs w:val="28"/>
          <w:lang w:val="ru-RU" w:eastAsia="ru-RU"/>
        </w:rPr>
        <w:t xml:space="preserve"> цифрового реестра эффективных образовательных практик по обновлению содержания и технологий ДОД.</w:t>
      </w:r>
    </w:p>
    <w:p w14:paraId="591424FB" w14:textId="41A9B451" w:rsidR="00A31262" w:rsidRPr="00486E37" w:rsidRDefault="00A31262" w:rsidP="00A31262">
      <w:pPr>
        <w:spacing w:after="0" w:line="240" w:lineRule="auto"/>
        <w:ind w:firstLine="680"/>
        <w:jc w:val="both"/>
        <w:rPr>
          <w:rFonts w:ascii="Times New Roman" w:eastAsia="Times New Roman" w:hAnsi="Times New Roman" w:cs="Times New Roman"/>
          <w:sz w:val="28"/>
          <w:szCs w:val="28"/>
          <w:lang w:val="ru-RU" w:eastAsia="ru-RU"/>
        </w:rPr>
      </w:pPr>
      <w:r w:rsidRPr="00A31262">
        <w:rPr>
          <w:rFonts w:ascii="Times New Roman" w:eastAsia="Times New Roman" w:hAnsi="Times New Roman" w:cs="Times New Roman"/>
          <w:sz w:val="28"/>
          <w:szCs w:val="28"/>
          <w:lang w:val="ru-RU" w:eastAsia="ru-RU"/>
        </w:rPr>
        <w:t xml:space="preserve">Данная </w:t>
      </w:r>
      <w:r>
        <w:rPr>
          <w:rFonts w:ascii="Times New Roman" w:eastAsia="Times New Roman" w:hAnsi="Times New Roman" w:cs="Times New Roman"/>
          <w:sz w:val="28"/>
          <w:szCs w:val="28"/>
          <w:lang w:val="ru-RU" w:eastAsia="ru-RU"/>
        </w:rPr>
        <w:t>практика</w:t>
      </w:r>
      <w:r w:rsidRPr="00A31262">
        <w:rPr>
          <w:rFonts w:ascii="Times New Roman" w:eastAsia="Times New Roman" w:hAnsi="Times New Roman" w:cs="Times New Roman"/>
          <w:sz w:val="28"/>
          <w:szCs w:val="28"/>
          <w:lang w:val="ru-RU" w:eastAsia="ru-RU"/>
        </w:rPr>
        <w:t xml:space="preserve"> решает также еще одну актуальную задачу, связанную с формированием общенациональной российской идентичности, нацеленной на интеграцию мультикультурного населения России.</w:t>
      </w:r>
    </w:p>
    <w:p w14:paraId="74CC8580" w14:textId="23F9804C" w:rsidR="00C83A41" w:rsidRPr="00486E37" w:rsidRDefault="00C83A41" w:rsidP="006F01EF">
      <w:pPr>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ru-RU"/>
        </w:rPr>
        <w:t xml:space="preserve">Результатом работы авторского коллектива стала идея организации Всероссийской смены «Лаборатория профессий и навыков PROFI.SKILLS.ЛAБ» в </w:t>
      </w:r>
      <w:r w:rsidR="00023F01" w:rsidRPr="00486E37">
        <w:rPr>
          <w:rFonts w:ascii="Times New Roman" w:eastAsia="Times New Roman" w:hAnsi="Times New Roman" w:cs="Times New Roman"/>
          <w:sz w:val="28"/>
          <w:szCs w:val="28"/>
          <w:lang w:val="ru-RU" w:eastAsia="ru-RU"/>
        </w:rPr>
        <w:t>очно-дистанционном формате</w:t>
      </w:r>
      <w:r w:rsidRPr="00486E37">
        <w:rPr>
          <w:rFonts w:ascii="Times New Roman" w:eastAsia="Times New Roman" w:hAnsi="Times New Roman" w:cs="Times New Roman"/>
          <w:sz w:val="28"/>
          <w:szCs w:val="28"/>
          <w:lang w:val="ru-RU" w:eastAsia="ru-RU"/>
        </w:rPr>
        <w:t>, объединившая организации дополнительного образования от Санкт-Петербурга до Амура с включением бизнеса, ВУЗов, социальных партнеров, в том числе музеев, в образовательный процесс.</w:t>
      </w:r>
    </w:p>
    <w:p w14:paraId="652A7C8E" w14:textId="77777777" w:rsidR="005B4A98" w:rsidRPr="00486E37" w:rsidRDefault="005B4A98" w:rsidP="006F01EF">
      <w:pPr>
        <w:spacing w:after="0" w:line="240" w:lineRule="auto"/>
        <w:ind w:firstLine="680"/>
        <w:jc w:val="both"/>
        <w:rPr>
          <w:rFonts w:ascii="Times New Roman" w:eastAsia="Times New Roman" w:hAnsi="Times New Roman" w:cs="Times New Roman"/>
          <w:i/>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Нужно отметить, что в данном проекте </w:t>
      </w:r>
      <w:r w:rsidRPr="00486E37">
        <w:rPr>
          <w:rFonts w:ascii="Times New Roman" w:eastAsia="Times New Roman" w:hAnsi="Times New Roman" w:cs="Times New Roman"/>
          <w:i/>
          <w:color w:val="000000"/>
          <w:sz w:val="28"/>
          <w:szCs w:val="28"/>
          <w:lang w:val="ru-RU" w:eastAsia="ru-RU"/>
        </w:rPr>
        <w:t xml:space="preserve">на обновление содержания дополнительного образования работало: </w:t>
      </w:r>
    </w:p>
    <w:p w14:paraId="29F93392" w14:textId="77777777" w:rsidR="005B4A98" w:rsidRPr="00486E37" w:rsidRDefault="005B4A98" w:rsidP="006F01EF">
      <w:pPr>
        <w:pStyle w:val="a5"/>
        <w:numPr>
          <w:ilvl w:val="0"/>
          <w:numId w:val="17"/>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система взаимодействия социального партнерства,</w:t>
      </w:r>
      <w:r w:rsidRPr="00486E37">
        <w:rPr>
          <w:rFonts w:ascii="Times New Roman" w:eastAsia="Times New Roman" w:hAnsi="Times New Roman" w:cs="Times New Roman"/>
          <w:color w:val="000000"/>
          <w:sz w:val="28"/>
          <w:szCs w:val="28"/>
          <w:lang w:val="ru-RU" w:eastAsia="ru-RU"/>
        </w:rPr>
        <w:t xml:space="preserve"> направленная на эффективную структуру организации смены (причем важно, что учитывались все </w:t>
      </w:r>
      <w:r w:rsidRPr="00486E37">
        <w:rPr>
          <w:rFonts w:ascii="Times New Roman" w:eastAsia="Times New Roman" w:hAnsi="Times New Roman" w:cs="Times New Roman"/>
          <w:color w:val="000000"/>
          <w:sz w:val="28"/>
          <w:szCs w:val="28"/>
          <w:lang w:val="ru-RU" w:eastAsia="ru-RU"/>
        </w:rPr>
        <w:lastRenderedPageBreak/>
        <w:t>этапы: подготовительный, этап проведения и этап подведения итогов, отчетный этап);</w:t>
      </w:r>
    </w:p>
    <w:p w14:paraId="583C35AA" w14:textId="158CFD05" w:rsidR="005B4A98" w:rsidRPr="00486E37" w:rsidRDefault="005B4A98" w:rsidP="006F01EF">
      <w:pPr>
        <w:pStyle w:val="a5"/>
        <w:numPr>
          <w:ilvl w:val="0"/>
          <w:numId w:val="17"/>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сформированная, на основе участников менторского круга, системе наставничества, </w:t>
      </w:r>
      <w:r w:rsidRPr="00486E37">
        <w:rPr>
          <w:rFonts w:ascii="Times New Roman" w:eastAsia="Times New Roman" w:hAnsi="Times New Roman" w:cs="Times New Roman"/>
          <w:b/>
          <w:color w:val="000000"/>
          <w:sz w:val="28"/>
          <w:szCs w:val="28"/>
          <w:lang w:val="ru-RU" w:eastAsia="ru-RU"/>
        </w:rPr>
        <w:t xml:space="preserve">система сетевого взаимодействия </w:t>
      </w:r>
      <w:r w:rsidRPr="00486E37">
        <w:rPr>
          <w:rFonts w:ascii="Times New Roman" w:eastAsia="Times New Roman" w:hAnsi="Times New Roman" w:cs="Times New Roman"/>
          <w:color w:val="000000"/>
          <w:sz w:val="28"/>
          <w:szCs w:val="28"/>
          <w:lang w:val="ru-RU" w:eastAsia="ru-RU"/>
        </w:rPr>
        <w:t xml:space="preserve">по </w:t>
      </w:r>
      <w:r w:rsidR="00EF6ECE" w:rsidRPr="00EF6ECE">
        <w:rPr>
          <w:rFonts w:ascii="Times New Roman" w:eastAsia="Times New Roman" w:hAnsi="Times New Roman" w:cs="Times New Roman"/>
          <w:color w:val="000000"/>
          <w:sz w:val="28"/>
          <w:szCs w:val="28"/>
          <w:lang w:val="ru-RU" w:eastAsia="ru-RU"/>
        </w:rPr>
        <w:t xml:space="preserve">реализации образовательной программы профильной смены </w:t>
      </w:r>
      <w:r w:rsidRPr="00486E37">
        <w:rPr>
          <w:rFonts w:ascii="Times New Roman" w:eastAsia="Times New Roman" w:hAnsi="Times New Roman" w:cs="Times New Roman"/>
          <w:color w:val="000000"/>
          <w:sz w:val="28"/>
          <w:szCs w:val="28"/>
          <w:lang w:val="ru-RU" w:eastAsia="ru-RU"/>
        </w:rPr>
        <w:t>«Лаборатория профессий и навыков PROFI.SKILS.LAB</w:t>
      </w:r>
      <w:r w:rsidR="00BA7928">
        <w:rPr>
          <w:rFonts w:ascii="Times New Roman" w:eastAsia="Times New Roman" w:hAnsi="Times New Roman" w:cs="Times New Roman"/>
          <w:color w:val="000000"/>
          <w:sz w:val="28"/>
          <w:szCs w:val="28"/>
          <w:lang w:val="ru-RU" w:eastAsia="ru-RU"/>
        </w:rPr>
        <w:t>»</w:t>
      </w:r>
      <w:r w:rsidRPr="00486E37">
        <w:rPr>
          <w:rFonts w:ascii="Times New Roman" w:eastAsia="Times New Roman" w:hAnsi="Times New Roman" w:cs="Times New Roman"/>
          <w:color w:val="000000"/>
          <w:sz w:val="28"/>
          <w:szCs w:val="28"/>
          <w:lang w:val="ru-RU" w:eastAsia="ru-RU"/>
        </w:rPr>
        <w:t>, которая обеспечила содержательные ресурсы.</w:t>
      </w:r>
    </w:p>
    <w:p w14:paraId="18E39B7E" w14:textId="77777777" w:rsidR="005B4A98" w:rsidRPr="00486E37" w:rsidRDefault="005B4A98" w:rsidP="006F01EF">
      <w:pPr>
        <w:spacing w:after="0" w:line="240" w:lineRule="auto"/>
        <w:ind w:firstLine="680"/>
        <w:jc w:val="both"/>
        <w:rPr>
          <w:rFonts w:ascii="Times New Roman" w:eastAsia="Times New Roman" w:hAnsi="Times New Roman" w:cs="Times New Roman"/>
          <w:b/>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Онлайн-смена «Лаборатория профессий и навыков. PROFI.SKILLS.LAB» решала задачи привлечения к сотрудничеству </w:t>
      </w:r>
      <w:r w:rsidRPr="00486E37">
        <w:rPr>
          <w:rFonts w:ascii="Times New Roman" w:eastAsia="Times New Roman" w:hAnsi="Times New Roman" w:cs="Times New Roman"/>
          <w:b/>
          <w:color w:val="000000"/>
          <w:sz w:val="28"/>
          <w:szCs w:val="28"/>
          <w:lang w:val="ru-RU" w:eastAsia="ru-RU"/>
        </w:rPr>
        <w:t>социальных партнеров:</w:t>
      </w:r>
    </w:p>
    <w:p w14:paraId="6ED0F75A" w14:textId="657B3EAD" w:rsidR="00030AED" w:rsidRPr="00486E37" w:rsidRDefault="005B4A98"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ВЦХТ</w:t>
      </w:r>
      <w:r w:rsidRPr="00486E37">
        <w:rPr>
          <w:rFonts w:ascii="Times New Roman" w:eastAsia="Times New Roman" w:hAnsi="Times New Roman" w:cs="Times New Roman"/>
          <w:color w:val="000000"/>
          <w:sz w:val="28"/>
          <w:szCs w:val="28"/>
          <w:lang w:val="ru-RU" w:eastAsia="ru-RU"/>
        </w:rPr>
        <w:t xml:space="preserve"> – флагман проекта, повышающий значимость, мотивацию для участников из регионов, ф</w:t>
      </w:r>
      <w:r w:rsidR="00030AED" w:rsidRPr="00486E37">
        <w:rPr>
          <w:rFonts w:ascii="Times New Roman" w:eastAsia="Times New Roman" w:hAnsi="Times New Roman" w:cs="Times New Roman"/>
          <w:color w:val="000000"/>
          <w:sz w:val="28"/>
          <w:szCs w:val="28"/>
          <w:lang w:val="ru-RU" w:eastAsia="ru-RU"/>
        </w:rPr>
        <w:t>инансовая составляющая проекта.</w:t>
      </w:r>
    </w:p>
    <w:p w14:paraId="61AE3BF1" w14:textId="77777777" w:rsidR="005B4A98" w:rsidRPr="00486E37" w:rsidRDefault="005B4A98"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Музей-макет «Петровская акватория»</w:t>
      </w:r>
      <w:r w:rsidRPr="00486E37">
        <w:rPr>
          <w:rFonts w:ascii="Times New Roman" w:eastAsia="Times New Roman" w:hAnsi="Times New Roman" w:cs="Times New Roman"/>
          <w:color w:val="000000"/>
          <w:sz w:val="28"/>
          <w:szCs w:val="28"/>
          <w:lang w:val="ru-RU" w:eastAsia="ru-RU"/>
        </w:rPr>
        <w:t xml:space="preserve"> - частный бизнес, наставник проекта, точка сплочения, объединитель идей и территорий, участник смены</w:t>
      </w:r>
      <w:r w:rsidR="00030AED" w:rsidRPr="00486E37">
        <w:rPr>
          <w:rFonts w:ascii="Times New Roman" w:eastAsia="Times New Roman" w:hAnsi="Times New Roman" w:cs="Times New Roman"/>
          <w:color w:val="000000"/>
          <w:sz w:val="28"/>
          <w:szCs w:val="28"/>
          <w:lang w:val="ru-RU" w:eastAsia="ru-RU"/>
        </w:rPr>
        <w:t>.</w:t>
      </w:r>
    </w:p>
    <w:p w14:paraId="743E7D51" w14:textId="77777777" w:rsidR="008622F6" w:rsidRPr="00486E37" w:rsidRDefault="005B4A98"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b/>
          <w:color w:val="000000"/>
          <w:sz w:val="28"/>
          <w:szCs w:val="28"/>
          <w:lang w:val="ru-RU" w:eastAsia="ru-RU"/>
        </w:rPr>
        <w:t>СПбГЦДТТ</w:t>
      </w:r>
      <w:r w:rsidRPr="00486E37">
        <w:rPr>
          <w:rFonts w:ascii="Times New Roman" w:eastAsia="Times New Roman" w:hAnsi="Times New Roman" w:cs="Times New Roman"/>
          <w:color w:val="000000"/>
          <w:sz w:val="28"/>
          <w:szCs w:val="28"/>
          <w:lang w:val="ru-RU" w:eastAsia="ru-RU"/>
        </w:rPr>
        <w:t xml:space="preserve"> – организатор, руководитель процесса, методист содержания, участник смены.</w:t>
      </w:r>
      <w:r w:rsidR="008622F6" w:rsidRPr="00486E37">
        <w:rPr>
          <w:rFonts w:ascii="Times New Roman" w:eastAsia="Times New Roman" w:hAnsi="Times New Roman" w:cs="Times New Roman"/>
          <w:color w:val="000000"/>
          <w:sz w:val="28"/>
          <w:szCs w:val="28"/>
          <w:lang w:val="ru-RU" w:eastAsia="ru-RU"/>
        </w:rPr>
        <w:t xml:space="preserve"> </w:t>
      </w:r>
    </w:p>
    <w:p w14:paraId="144EB6D8" w14:textId="07CA7050" w:rsidR="001A13B6" w:rsidRDefault="005B4A98"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В смене принимали участие 15 организаций ДОД из 8 регионов России, </w:t>
      </w:r>
      <w:r w:rsidR="006452C4">
        <w:rPr>
          <w:rFonts w:ascii="Times New Roman" w:eastAsia="Times New Roman" w:hAnsi="Times New Roman" w:cs="Times New Roman"/>
          <w:color w:val="000000"/>
          <w:sz w:val="28"/>
          <w:szCs w:val="28"/>
          <w:lang w:val="ru-RU" w:eastAsia="ru-RU"/>
        </w:rPr>
        <w:t xml:space="preserve">157 индивидуальных участников и </w:t>
      </w:r>
      <w:r w:rsidRPr="00486E37">
        <w:rPr>
          <w:rFonts w:ascii="Times New Roman" w:eastAsia="Times New Roman" w:hAnsi="Times New Roman" w:cs="Times New Roman"/>
          <w:color w:val="000000"/>
          <w:sz w:val="28"/>
          <w:szCs w:val="28"/>
          <w:lang w:val="ru-RU" w:eastAsia="ru-RU"/>
        </w:rPr>
        <w:t>около 20 социальных партнеров.</w:t>
      </w:r>
      <w:r w:rsidR="008622F6" w:rsidRPr="00486E37">
        <w:rPr>
          <w:rFonts w:ascii="Times New Roman" w:eastAsia="Times New Roman" w:hAnsi="Times New Roman" w:cs="Times New Roman"/>
          <w:color w:val="000000"/>
          <w:sz w:val="28"/>
          <w:szCs w:val="28"/>
          <w:lang w:val="ru-RU" w:eastAsia="ru-RU"/>
        </w:rPr>
        <w:t xml:space="preserve"> </w:t>
      </w:r>
    </w:p>
    <w:p w14:paraId="553157EE" w14:textId="7FE99799" w:rsidR="008622F6" w:rsidRPr="00486E37" w:rsidRDefault="008622F6"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Для слаженной работы были разработаны </w:t>
      </w:r>
      <w:r w:rsidRPr="00486E37">
        <w:rPr>
          <w:rFonts w:ascii="Times New Roman" w:eastAsia="Times New Roman" w:hAnsi="Times New Roman" w:cs="Times New Roman"/>
          <w:b/>
          <w:color w:val="000000"/>
          <w:sz w:val="28"/>
          <w:szCs w:val="28"/>
          <w:lang w:val="ru-RU" w:eastAsia="ru-RU"/>
        </w:rPr>
        <w:t>регламентирующие документы</w:t>
      </w:r>
      <w:r w:rsidR="00EF6ECE">
        <w:rPr>
          <w:rFonts w:ascii="Times New Roman" w:eastAsia="Times New Roman" w:hAnsi="Times New Roman" w:cs="Times New Roman"/>
          <w:b/>
          <w:color w:val="000000"/>
          <w:sz w:val="28"/>
          <w:szCs w:val="28"/>
          <w:lang w:val="ru-RU" w:eastAsia="ru-RU"/>
        </w:rPr>
        <w:t xml:space="preserve"> </w:t>
      </w:r>
      <w:r w:rsidR="00EF6ECE" w:rsidRPr="009914D0">
        <w:rPr>
          <w:rFonts w:ascii="Times New Roman" w:eastAsia="Times New Roman" w:hAnsi="Times New Roman" w:cs="Times New Roman"/>
          <w:color w:val="000000"/>
          <w:sz w:val="28"/>
          <w:szCs w:val="28"/>
          <w:lang w:val="ru-RU" w:eastAsia="ru-RU"/>
        </w:rPr>
        <w:t>и материалы</w:t>
      </w:r>
      <w:r w:rsidR="009914D0" w:rsidRPr="009914D0">
        <w:rPr>
          <w:rFonts w:ascii="Times New Roman" w:eastAsia="Times New Roman" w:hAnsi="Times New Roman" w:cs="Times New Roman"/>
          <w:color w:val="000000"/>
          <w:sz w:val="28"/>
          <w:szCs w:val="28"/>
          <w:lang w:val="ru-RU" w:eastAsia="ru-RU"/>
        </w:rPr>
        <w:t xml:space="preserve">, </w:t>
      </w:r>
      <w:r w:rsidR="009914D0">
        <w:rPr>
          <w:rFonts w:ascii="Times New Roman" w:eastAsia="Times New Roman" w:hAnsi="Times New Roman" w:cs="Times New Roman"/>
          <w:color w:val="000000"/>
          <w:sz w:val="28"/>
          <w:szCs w:val="28"/>
          <w:lang w:val="ru-RU" w:eastAsia="ru-RU"/>
        </w:rPr>
        <w:t xml:space="preserve">ставшие основой </w:t>
      </w:r>
      <w:r w:rsidR="009914D0" w:rsidRPr="009914D0">
        <w:rPr>
          <w:rFonts w:ascii="Times New Roman" w:eastAsia="Times New Roman" w:hAnsi="Times New Roman" w:cs="Times New Roman"/>
          <w:color w:val="000000"/>
          <w:sz w:val="28"/>
          <w:szCs w:val="28"/>
          <w:lang w:val="ru-RU" w:eastAsia="ru-RU"/>
        </w:rPr>
        <w:t>образовательной практики</w:t>
      </w:r>
      <w:r w:rsidRPr="009914D0">
        <w:rPr>
          <w:rFonts w:ascii="Times New Roman" w:eastAsia="Times New Roman" w:hAnsi="Times New Roman" w:cs="Times New Roman"/>
          <w:color w:val="000000"/>
          <w:sz w:val="28"/>
          <w:szCs w:val="28"/>
          <w:lang w:val="ru-RU" w:eastAsia="ru-RU"/>
        </w:rPr>
        <w:t>.</w:t>
      </w:r>
      <w:r w:rsidRPr="00486E37">
        <w:rPr>
          <w:rFonts w:ascii="Times New Roman" w:eastAsia="Times New Roman" w:hAnsi="Times New Roman" w:cs="Times New Roman"/>
          <w:color w:val="000000"/>
          <w:sz w:val="28"/>
          <w:szCs w:val="28"/>
          <w:lang w:val="ru-RU" w:eastAsia="ru-RU"/>
        </w:rPr>
        <w:t xml:space="preserve"> Именно они способствуют включению в работу на первом этапе, а затем помогают выстраивать согласованные траектории движения</w:t>
      </w:r>
      <w:r w:rsidR="007C531C">
        <w:rPr>
          <w:rFonts w:ascii="Times New Roman" w:eastAsia="Times New Roman" w:hAnsi="Times New Roman" w:cs="Times New Roman"/>
          <w:color w:val="000000"/>
          <w:sz w:val="28"/>
          <w:szCs w:val="28"/>
          <w:lang w:val="ru-RU" w:eastAsia="ru-RU"/>
        </w:rPr>
        <w:t xml:space="preserve"> и масштабируемость практики</w:t>
      </w:r>
      <w:r w:rsidRPr="00486E37">
        <w:rPr>
          <w:rFonts w:ascii="Times New Roman" w:eastAsia="Times New Roman" w:hAnsi="Times New Roman" w:cs="Times New Roman"/>
          <w:color w:val="000000"/>
          <w:sz w:val="28"/>
          <w:szCs w:val="28"/>
          <w:lang w:val="ru-RU" w:eastAsia="ru-RU"/>
        </w:rPr>
        <w:t>:</w:t>
      </w:r>
    </w:p>
    <w:p w14:paraId="61073999" w14:textId="1BA97979" w:rsidR="008622F6" w:rsidRPr="002B283A" w:rsidRDefault="002B283A" w:rsidP="00AE1ABB">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2B283A">
        <w:rPr>
          <w:rFonts w:ascii="Times New Roman" w:eastAsia="Times New Roman" w:hAnsi="Times New Roman" w:cs="Times New Roman"/>
          <w:color w:val="000000"/>
          <w:sz w:val="28"/>
          <w:szCs w:val="28"/>
          <w:lang w:val="ru-RU" w:eastAsia="ru-RU"/>
        </w:rPr>
        <w:t>Договор на выполнение задания по проведению профор</w:t>
      </w:r>
      <w:r>
        <w:rPr>
          <w:rFonts w:ascii="Times New Roman" w:eastAsia="Times New Roman" w:hAnsi="Times New Roman" w:cs="Times New Roman"/>
          <w:color w:val="000000"/>
          <w:sz w:val="28"/>
          <w:szCs w:val="28"/>
          <w:lang w:val="ru-RU" w:eastAsia="ru-RU"/>
        </w:rPr>
        <w:t>иентационной каникулярной смены, к</w:t>
      </w:r>
      <w:r w:rsidR="00EF6ECE" w:rsidRPr="002B283A">
        <w:rPr>
          <w:rFonts w:ascii="Times New Roman" w:eastAsia="Times New Roman" w:hAnsi="Times New Roman" w:cs="Times New Roman"/>
          <w:color w:val="000000"/>
          <w:sz w:val="28"/>
          <w:szCs w:val="28"/>
          <w:lang w:val="ru-RU" w:eastAsia="ru-RU"/>
        </w:rPr>
        <w:t xml:space="preserve"> нему была разработана образовательная Программа.</w:t>
      </w:r>
    </w:p>
    <w:p w14:paraId="6D399140" w14:textId="0C414ED4"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Договора о сетевой форме реализации </w:t>
      </w:r>
      <w:r w:rsidR="00EF6ECE" w:rsidRPr="00EF6ECE">
        <w:rPr>
          <w:rFonts w:ascii="Times New Roman" w:eastAsia="Times New Roman" w:hAnsi="Times New Roman" w:cs="Times New Roman"/>
          <w:color w:val="000000"/>
          <w:sz w:val="28"/>
          <w:szCs w:val="28"/>
          <w:lang w:val="ru-RU" w:eastAsia="ru-RU"/>
        </w:rPr>
        <w:t>образовательной программы</w:t>
      </w:r>
      <w:r w:rsidRPr="00486E37">
        <w:rPr>
          <w:rFonts w:ascii="Times New Roman" w:eastAsia="Times New Roman" w:hAnsi="Times New Roman" w:cs="Times New Roman"/>
          <w:color w:val="000000"/>
          <w:sz w:val="28"/>
          <w:szCs w:val="28"/>
          <w:lang w:val="ru-RU" w:eastAsia="ru-RU"/>
        </w:rPr>
        <w:t>, заключенные с ОО, на базах которых проводились мастер</w:t>
      </w:r>
      <w:r w:rsidR="002C0A0E" w:rsidRPr="00486E37">
        <w:rPr>
          <w:rFonts w:ascii="Times New Roman" w:eastAsia="Times New Roman" w:hAnsi="Times New Roman" w:cs="Times New Roman"/>
          <w:color w:val="000000"/>
          <w:sz w:val="28"/>
          <w:szCs w:val="28"/>
          <w:lang w:val="ru-RU" w:eastAsia="ru-RU"/>
        </w:rPr>
        <w:t>-</w:t>
      </w:r>
      <w:r w:rsidRPr="00486E37">
        <w:rPr>
          <w:rFonts w:ascii="Times New Roman" w:eastAsia="Times New Roman" w:hAnsi="Times New Roman" w:cs="Times New Roman"/>
          <w:color w:val="000000"/>
          <w:sz w:val="28"/>
          <w:szCs w:val="28"/>
          <w:lang w:val="ru-RU" w:eastAsia="ru-RU"/>
        </w:rPr>
        <w:t xml:space="preserve">классы и тем самым использовались их методические, кадровые, материально-технические ресурсы для реализации </w:t>
      </w:r>
      <w:r w:rsidR="00EF6ECE">
        <w:rPr>
          <w:rFonts w:ascii="Times New Roman" w:eastAsia="Times New Roman" w:hAnsi="Times New Roman" w:cs="Times New Roman"/>
          <w:color w:val="000000"/>
          <w:sz w:val="28"/>
          <w:szCs w:val="28"/>
          <w:lang w:val="ru-RU" w:eastAsia="ru-RU"/>
        </w:rPr>
        <w:t>Программы</w:t>
      </w:r>
      <w:r w:rsidRPr="00486E37">
        <w:rPr>
          <w:rFonts w:ascii="Times New Roman" w:eastAsia="Times New Roman" w:hAnsi="Times New Roman" w:cs="Times New Roman"/>
          <w:color w:val="000000"/>
          <w:sz w:val="28"/>
          <w:szCs w:val="28"/>
          <w:lang w:val="ru-RU" w:eastAsia="ru-RU"/>
        </w:rPr>
        <w:t xml:space="preserve"> (таких договоров было 10).</w:t>
      </w:r>
    </w:p>
    <w:p w14:paraId="548628F4" w14:textId="77777777"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В рамках организационного обеспечения смены были заключены 10 договоров подряда со специалистами для организации и проведения 10 активностей (мастер-классов), направленных на формирование у участников проекта особых умений и компетенций, необходимых для социально-профессионального самоопределения.</w:t>
      </w:r>
    </w:p>
    <w:p w14:paraId="39DDF747" w14:textId="77777777"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Описания мастер-классов и их организационно-технического оснащения.</w:t>
      </w:r>
    </w:p>
    <w:p w14:paraId="13642215" w14:textId="77777777"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Материалы по проектной деятельности, а именно Положение и </w:t>
      </w:r>
      <w:proofErr w:type="spellStart"/>
      <w:r w:rsidRPr="00486E37">
        <w:rPr>
          <w:rFonts w:ascii="Times New Roman" w:eastAsia="Times New Roman" w:hAnsi="Times New Roman" w:cs="Times New Roman"/>
          <w:color w:val="000000"/>
          <w:sz w:val="28"/>
          <w:szCs w:val="28"/>
          <w:lang w:val="ru-RU" w:eastAsia="ru-RU"/>
        </w:rPr>
        <w:t>критериальные</w:t>
      </w:r>
      <w:proofErr w:type="spellEnd"/>
      <w:r w:rsidRPr="00486E37">
        <w:rPr>
          <w:rFonts w:ascii="Times New Roman" w:eastAsia="Times New Roman" w:hAnsi="Times New Roman" w:cs="Times New Roman"/>
          <w:color w:val="000000"/>
          <w:sz w:val="28"/>
          <w:szCs w:val="28"/>
          <w:lang w:val="ru-RU" w:eastAsia="ru-RU"/>
        </w:rPr>
        <w:t xml:space="preserve"> документы конкурса творческих проектов «Калейдоскоп профессий» в рамках профильной смены.</w:t>
      </w:r>
    </w:p>
    <w:p w14:paraId="037C3774" w14:textId="77777777"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Инструменты педагогической диагностики.</w:t>
      </w:r>
    </w:p>
    <w:p w14:paraId="4F681CFB" w14:textId="77777777"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Сценарные планы оргмассовых и досуговых мероприятий.</w:t>
      </w:r>
    </w:p>
    <w:p w14:paraId="682C99BB" w14:textId="77777777" w:rsidR="008622F6" w:rsidRPr="00486E37" w:rsidRDefault="008622F6" w:rsidP="006F01EF">
      <w:pPr>
        <w:pStyle w:val="a5"/>
        <w:numPr>
          <w:ilvl w:val="0"/>
          <w:numId w:val="19"/>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Оценка удовлетворенности качеством организации и проведения профориентационной смены «Лаборатория профессий и навыков. PROFI.SKILLS.ЛАБ»</w:t>
      </w:r>
      <w:r w:rsidR="00307E27" w:rsidRPr="00486E37">
        <w:rPr>
          <w:rFonts w:ascii="Times New Roman" w:eastAsia="Times New Roman" w:hAnsi="Times New Roman" w:cs="Times New Roman"/>
          <w:color w:val="000000"/>
          <w:sz w:val="28"/>
          <w:szCs w:val="28"/>
          <w:lang w:val="ru-RU" w:eastAsia="ru-RU"/>
        </w:rPr>
        <w:t>.</w:t>
      </w:r>
    </w:p>
    <w:p w14:paraId="6A9AB024" w14:textId="054E1C26" w:rsidR="00307E27" w:rsidRPr="00486E37" w:rsidRDefault="00A94475" w:rsidP="006F01EF">
      <w:pPr>
        <w:pStyle w:val="ab"/>
        <w:spacing w:before="0" w:beforeAutospacing="0" w:after="0" w:afterAutospacing="0"/>
        <w:ind w:firstLine="680"/>
        <w:jc w:val="both"/>
        <w:rPr>
          <w:sz w:val="28"/>
          <w:szCs w:val="28"/>
        </w:rPr>
      </w:pPr>
      <w:r w:rsidRPr="00486E37">
        <w:rPr>
          <w:sz w:val="28"/>
          <w:szCs w:val="28"/>
        </w:rPr>
        <w:lastRenderedPageBreak/>
        <w:t xml:space="preserve">Методическое сопровождение осуществлялось специалистами СПбГЦДТТ: разработка </w:t>
      </w:r>
      <w:r w:rsidR="009914D0">
        <w:rPr>
          <w:sz w:val="28"/>
          <w:szCs w:val="28"/>
        </w:rPr>
        <w:t xml:space="preserve">материалов для образовательной </w:t>
      </w:r>
      <w:r w:rsidR="006A7F9E">
        <w:rPr>
          <w:sz w:val="28"/>
          <w:szCs w:val="28"/>
        </w:rPr>
        <w:t>Про</w:t>
      </w:r>
      <w:r w:rsidR="009914D0">
        <w:rPr>
          <w:sz w:val="28"/>
          <w:szCs w:val="28"/>
        </w:rPr>
        <w:t>граммы</w:t>
      </w:r>
      <w:r w:rsidRPr="00486E37">
        <w:rPr>
          <w:sz w:val="28"/>
          <w:szCs w:val="28"/>
        </w:rPr>
        <w:t xml:space="preserve">, методических и дидактических материалов </w:t>
      </w:r>
      <w:r w:rsidR="007657C8" w:rsidRPr="00486E37">
        <w:rPr>
          <w:sz w:val="28"/>
          <w:szCs w:val="28"/>
        </w:rPr>
        <w:t>к мастер-классам и факультативам, инструментария для оценки знаний и умений учащихся. Были выстроены цели и задачи для эффективного воплощения пр</w:t>
      </w:r>
      <w:r w:rsidR="00A65AC4">
        <w:rPr>
          <w:sz w:val="28"/>
          <w:szCs w:val="28"/>
        </w:rPr>
        <w:t>актики</w:t>
      </w:r>
      <w:r w:rsidR="007657C8" w:rsidRPr="00486E37">
        <w:rPr>
          <w:sz w:val="28"/>
          <w:szCs w:val="28"/>
        </w:rPr>
        <w:t xml:space="preserve"> в формате профильной онлайн-смены.</w:t>
      </w:r>
    </w:p>
    <w:p w14:paraId="78B4C0AD" w14:textId="2C86BBC7" w:rsidR="00A9757E" w:rsidRPr="00486E37" w:rsidRDefault="00A9757E"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644D21">
        <w:rPr>
          <w:rFonts w:ascii="Times New Roman" w:eastAsia="Times New Roman" w:hAnsi="Times New Roman" w:cs="Times New Roman"/>
          <w:b/>
          <w:color w:val="000000"/>
          <w:sz w:val="28"/>
          <w:szCs w:val="28"/>
          <w:lang w:val="ru-RU" w:eastAsia="ru-RU"/>
        </w:rPr>
        <w:t>Цель</w:t>
      </w:r>
      <w:r w:rsidR="00E5743B" w:rsidRPr="00644D21">
        <w:rPr>
          <w:rFonts w:ascii="Times New Roman" w:eastAsia="Times New Roman" w:hAnsi="Times New Roman" w:cs="Times New Roman"/>
          <w:b/>
          <w:color w:val="000000"/>
          <w:sz w:val="28"/>
          <w:szCs w:val="28"/>
          <w:lang w:val="ru-RU" w:eastAsia="ru-RU"/>
        </w:rPr>
        <w:t xml:space="preserve"> пр</w:t>
      </w:r>
      <w:r w:rsidR="00A65AC4" w:rsidRPr="00644D21">
        <w:rPr>
          <w:rFonts w:ascii="Times New Roman" w:eastAsia="Times New Roman" w:hAnsi="Times New Roman" w:cs="Times New Roman"/>
          <w:b/>
          <w:color w:val="000000"/>
          <w:sz w:val="28"/>
          <w:szCs w:val="28"/>
          <w:lang w:val="ru-RU" w:eastAsia="ru-RU"/>
        </w:rPr>
        <w:t>актики</w:t>
      </w:r>
      <w:r w:rsidRPr="00644D21">
        <w:rPr>
          <w:rFonts w:ascii="Times New Roman" w:eastAsia="Times New Roman" w:hAnsi="Times New Roman" w:cs="Times New Roman"/>
          <w:b/>
          <w:color w:val="000000"/>
          <w:sz w:val="28"/>
          <w:szCs w:val="28"/>
          <w:lang w:val="ru-RU" w:eastAsia="ru-RU"/>
        </w:rPr>
        <w:t>:</w:t>
      </w:r>
      <w:r w:rsidRPr="00486E37">
        <w:rPr>
          <w:rFonts w:ascii="Times New Roman" w:eastAsia="Times New Roman" w:hAnsi="Times New Roman" w:cs="Times New Roman"/>
          <w:b/>
          <w:color w:val="000000"/>
          <w:sz w:val="28"/>
          <w:szCs w:val="28"/>
          <w:lang w:val="ru-RU" w:eastAsia="ru-RU"/>
        </w:rPr>
        <w:t xml:space="preserve"> </w:t>
      </w:r>
      <w:r w:rsidR="00965451" w:rsidRPr="00965451">
        <w:rPr>
          <w:rFonts w:ascii="Times New Roman" w:eastAsia="Times New Roman" w:hAnsi="Times New Roman" w:cs="Times New Roman"/>
          <w:color w:val="000000"/>
          <w:sz w:val="28"/>
          <w:szCs w:val="28"/>
          <w:lang w:val="ru-RU" w:eastAsia="ru-RU"/>
        </w:rPr>
        <w:t xml:space="preserve">создание </w:t>
      </w:r>
      <w:r w:rsidR="00644D21">
        <w:rPr>
          <w:rFonts w:ascii="Times New Roman" w:eastAsia="Times New Roman" w:hAnsi="Times New Roman" w:cs="Times New Roman"/>
          <w:color w:val="000000"/>
          <w:sz w:val="28"/>
          <w:szCs w:val="28"/>
          <w:lang w:val="ru-RU" w:eastAsia="ru-RU"/>
        </w:rPr>
        <w:t>условий и методических инструментов обновления содержания и технологий программ</w:t>
      </w:r>
      <w:r w:rsidR="000C05EE">
        <w:rPr>
          <w:rFonts w:ascii="Times New Roman" w:eastAsia="Times New Roman" w:hAnsi="Times New Roman" w:cs="Times New Roman"/>
          <w:color w:val="000000"/>
          <w:sz w:val="28"/>
          <w:szCs w:val="28"/>
          <w:lang w:val="ru-RU" w:eastAsia="ru-RU"/>
        </w:rPr>
        <w:t>ы</w:t>
      </w:r>
      <w:r w:rsidR="00644D21">
        <w:rPr>
          <w:rFonts w:ascii="Times New Roman" w:eastAsia="Times New Roman" w:hAnsi="Times New Roman" w:cs="Times New Roman"/>
          <w:color w:val="000000"/>
          <w:sz w:val="28"/>
          <w:szCs w:val="28"/>
          <w:lang w:val="ru-RU" w:eastAsia="ru-RU"/>
        </w:rPr>
        <w:t xml:space="preserve"> дополнительного образования в соответствии </w:t>
      </w:r>
      <w:r w:rsidRPr="00486E37">
        <w:rPr>
          <w:rFonts w:ascii="Times New Roman" w:eastAsia="Times New Roman" w:hAnsi="Times New Roman" w:cs="Times New Roman"/>
          <w:color w:val="000000"/>
          <w:sz w:val="28"/>
          <w:szCs w:val="28"/>
          <w:lang w:val="ru-RU" w:eastAsia="ru-RU"/>
        </w:rPr>
        <w:t>приоритетны</w:t>
      </w:r>
      <w:r w:rsidR="00644D21">
        <w:rPr>
          <w:rFonts w:ascii="Times New Roman" w:eastAsia="Times New Roman" w:hAnsi="Times New Roman" w:cs="Times New Roman"/>
          <w:color w:val="000000"/>
          <w:sz w:val="28"/>
          <w:szCs w:val="28"/>
          <w:lang w:val="ru-RU" w:eastAsia="ru-RU"/>
        </w:rPr>
        <w:t>ми</w:t>
      </w:r>
      <w:r w:rsidRPr="00486E37">
        <w:rPr>
          <w:rFonts w:ascii="Times New Roman" w:eastAsia="Times New Roman" w:hAnsi="Times New Roman" w:cs="Times New Roman"/>
          <w:color w:val="000000"/>
          <w:sz w:val="28"/>
          <w:szCs w:val="28"/>
          <w:lang w:val="ru-RU" w:eastAsia="ru-RU"/>
        </w:rPr>
        <w:t xml:space="preserve"> направления</w:t>
      </w:r>
      <w:r w:rsidR="00644D21">
        <w:rPr>
          <w:rFonts w:ascii="Times New Roman" w:eastAsia="Times New Roman" w:hAnsi="Times New Roman" w:cs="Times New Roman"/>
          <w:color w:val="000000"/>
          <w:sz w:val="28"/>
          <w:szCs w:val="28"/>
          <w:lang w:val="ru-RU" w:eastAsia="ru-RU"/>
        </w:rPr>
        <w:t xml:space="preserve">ми в рамках </w:t>
      </w:r>
      <w:r w:rsidR="00965451">
        <w:rPr>
          <w:rFonts w:ascii="Times New Roman" w:eastAsia="Times New Roman" w:hAnsi="Times New Roman" w:cs="Times New Roman"/>
          <w:color w:val="000000"/>
          <w:sz w:val="28"/>
          <w:szCs w:val="28"/>
          <w:lang w:val="ru-RU" w:eastAsia="ru-RU"/>
        </w:rPr>
        <w:t xml:space="preserve">каникулярной </w:t>
      </w:r>
      <w:r w:rsidR="00644D21">
        <w:rPr>
          <w:rFonts w:ascii="Times New Roman" w:eastAsia="Times New Roman" w:hAnsi="Times New Roman" w:cs="Times New Roman"/>
          <w:color w:val="000000"/>
          <w:sz w:val="28"/>
          <w:szCs w:val="28"/>
          <w:lang w:val="ru-RU" w:eastAsia="ru-RU"/>
        </w:rPr>
        <w:t xml:space="preserve">летней </w:t>
      </w:r>
      <w:r w:rsidR="00965451">
        <w:rPr>
          <w:rFonts w:ascii="Times New Roman" w:eastAsia="Times New Roman" w:hAnsi="Times New Roman" w:cs="Times New Roman"/>
          <w:color w:val="000000"/>
          <w:sz w:val="28"/>
          <w:szCs w:val="28"/>
          <w:lang w:val="ru-RU" w:eastAsia="ru-RU"/>
        </w:rPr>
        <w:t>профориентационной смены.</w:t>
      </w:r>
    </w:p>
    <w:p w14:paraId="7735E3A5" w14:textId="67B149FE" w:rsidR="009D41F3" w:rsidRPr="00037D28" w:rsidRDefault="009D41F3" w:rsidP="009D41F3">
      <w:pPr>
        <w:spacing w:after="0" w:line="240" w:lineRule="auto"/>
        <w:ind w:firstLine="680"/>
        <w:jc w:val="both"/>
        <w:rPr>
          <w:rFonts w:ascii="Times New Roman" w:eastAsia="Times New Roman" w:hAnsi="Times New Roman" w:cs="Times New Roman"/>
          <w:i/>
          <w:color w:val="000000"/>
          <w:sz w:val="28"/>
          <w:szCs w:val="28"/>
          <w:lang w:val="ru-RU" w:eastAsia="ru-RU"/>
        </w:rPr>
      </w:pPr>
      <w:r w:rsidRPr="00037D28">
        <w:rPr>
          <w:rFonts w:ascii="Times New Roman" w:hAnsi="Times New Roman" w:cs="Times New Roman"/>
          <w:i/>
          <w:color w:val="000000"/>
          <w:sz w:val="28"/>
          <w:szCs w:val="28"/>
          <w:shd w:val="clear" w:color="auto" w:fill="FFFFFF"/>
          <w:lang w:val="ru-RU"/>
        </w:rPr>
        <w:t>Ведущей направленностью смены стала социально-гуманитарная</w:t>
      </w:r>
      <w:r w:rsidRPr="00037D28">
        <w:rPr>
          <w:rFonts w:ascii="Times New Roman" w:hAnsi="Times New Roman" w:cs="Times New Roman"/>
          <w:color w:val="000000"/>
          <w:sz w:val="28"/>
          <w:szCs w:val="28"/>
          <w:shd w:val="clear" w:color="auto" w:fill="FFFFFF"/>
          <w:lang w:val="ru-RU"/>
        </w:rPr>
        <w:t xml:space="preserve"> поскольку </w:t>
      </w:r>
      <w:r w:rsidRPr="00644D21">
        <w:rPr>
          <w:rFonts w:ascii="Times New Roman" w:hAnsi="Times New Roman" w:cs="Times New Roman"/>
          <w:b/>
          <w:color w:val="000000"/>
          <w:sz w:val="28"/>
          <w:szCs w:val="28"/>
          <w:shd w:val="clear" w:color="auto" w:fill="FFFFFF"/>
          <w:lang w:val="ru-RU"/>
        </w:rPr>
        <w:t>главной</w:t>
      </w:r>
      <w:r w:rsidRPr="00644D21">
        <w:rPr>
          <w:rFonts w:ascii="Times New Roman" w:eastAsia="Times New Roman" w:hAnsi="Times New Roman" w:cs="Times New Roman"/>
          <w:b/>
          <w:i/>
          <w:color w:val="000000"/>
          <w:sz w:val="28"/>
          <w:szCs w:val="28"/>
          <w:lang w:val="ru-RU" w:eastAsia="ru-RU"/>
        </w:rPr>
        <w:t xml:space="preserve"> задачей </w:t>
      </w:r>
      <w:r w:rsidR="00383163" w:rsidRPr="00644D21">
        <w:rPr>
          <w:rFonts w:ascii="Times New Roman" w:eastAsia="Times New Roman" w:hAnsi="Times New Roman" w:cs="Times New Roman"/>
          <w:b/>
          <w:i/>
          <w:color w:val="000000"/>
          <w:sz w:val="28"/>
          <w:szCs w:val="28"/>
          <w:lang w:val="ru-RU" w:eastAsia="ru-RU"/>
        </w:rPr>
        <w:t>пр</w:t>
      </w:r>
      <w:r w:rsidR="003B21D3">
        <w:rPr>
          <w:rFonts w:ascii="Times New Roman" w:eastAsia="Times New Roman" w:hAnsi="Times New Roman" w:cs="Times New Roman"/>
          <w:b/>
          <w:i/>
          <w:color w:val="000000"/>
          <w:sz w:val="28"/>
          <w:szCs w:val="28"/>
          <w:lang w:val="ru-RU" w:eastAsia="ru-RU"/>
        </w:rPr>
        <w:t xml:space="preserve">актики </w:t>
      </w:r>
      <w:r w:rsidRPr="00644D21">
        <w:rPr>
          <w:rFonts w:ascii="Times New Roman" w:eastAsia="Times New Roman" w:hAnsi="Times New Roman" w:cs="Times New Roman"/>
          <w:b/>
          <w:i/>
          <w:color w:val="000000"/>
          <w:sz w:val="28"/>
          <w:szCs w:val="28"/>
          <w:lang w:val="ru-RU" w:eastAsia="ru-RU"/>
        </w:rPr>
        <w:t>является:</w:t>
      </w:r>
      <w:r>
        <w:rPr>
          <w:rFonts w:ascii="Times New Roman" w:eastAsia="Times New Roman" w:hAnsi="Times New Roman" w:cs="Times New Roman"/>
          <w:b/>
          <w:i/>
          <w:color w:val="000000"/>
          <w:sz w:val="28"/>
          <w:szCs w:val="28"/>
          <w:lang w:val="ru-RU" w:eastAsia="ru-RU"/>
        </w:rPr>
        <w:t xml:space="preserve"> </w:t>
      </w:r>
      <w:r w:rsidR="00965451" w:rsidRPr="00965451">
        <w:rPr>
          <w:rFonts w:ascii="Times New Roman" w:eastAsia="Times New Roman" w:hAnsi="Times New Roman" w:cs="Times New Roman"/>
          <w:i/>
          <w:color w:val="000000"/>
          <w:sz w:val="28"/>
          <w:szCs w:val="28"/>
          <w:lang w:val="ru-RU" w:eastAsia="ru-RU"/>
        </w:rPr>
        <w:t>формирование первично</w:t>
      </w:r>
      <w:r w:rsidR="00965451">
        <w:rPr>
          <w:rFonts w:ascii="Times New Roman" w:eastAsia="Times New Roman" w:hAnsi="Times New Roman" w:cs="Times New Roman"/>
          <w:i/>
          <w:color w:val="000000"/>
          <w:sz w:val="28"/>
          <w:szCs w:val="28"/>
          <w:lang w:val="ru-RU" w:eastAsia="ru-RU"/>
        </w:rPr>
        <w:t xml:space="preserve">го профессионального самоопределения и выстраивание </w:t>
      </w:r>
      <w:proofErr w:type="spellStart"/>
      <w:r w:rsidR="00965451">
        <w:rPr>
          <w:rFonts w:ascii="Times New Roman" w:eastAsia="Times New Roman" w:hAnsi="Times New Roman" w:cs="Times New Roman"/>
          <w:i/>
          <w:color w:val="000000"/>
          <w:sz w:val="28"/>
          <w:szCs w:val="28"/>
          <w:lang w:val="ru-RU" w:eastAsia="ru-RU"/>
        </w:rPr>
        <w:t>кросскультурных</w:t>
      </w:r>
      <w:proofErr w:type="spellEnd"/>
      <w:r w:rsidR="00965451">
        <w:rPr>
          <w:rFonts w:ascii="Times New Roman" w:eastAsia="Times New Roman" w:hAnsi="Times New Roman" w:cs="Times New Roman"/>
          <w:i/>
          <w:color w:val="000000"/>
          <w:sz w:val="28"/>
          <w:szCs w:val="28"/>
          <w:lang w:val="ru-RU" w:eastAsia="ru-RU"/>
        </w:rPr>
        <w:t xml:space="preserve"> связей у участников смены </w:t>
      </w:r>
      <w:r w:rsidR="00D95E04">
        <w:rPr>
          <w:rFonts w:ascii="Times New Roman" w:eastAsia="Times New Roman" w:hAnsi="Times New Roman" w:cs="Times New Roman"/>
          <w:i/>
          <w:color w:val="000000"/>
          <w:sz w:val="28"/>
          <w:szCs w:val="28"/>
          <w:lang w:val="ru-RU" w:eastAsia="ru-RU"/>
        </w:rPr>
        <w:t>при</w:t>
      </w:r>
      <w:r w:rsidR="00965451">
        <w:rPr>
          <w:rFonts w:ascii="Times New Roman" w:eastAsia="Times New Roman" w:hAnsi="Times New Roman" w:cs="Times New Roman"/>
          <w:i/>
          <w:color w:val="000000"/>
          <w:sz w:val="28"/>
          <w:szCs w:val="28"/>
          <w:lang w:val="ru-RU" w:eastAsia="ru-RU"/>
        </w:rPr>
        <w:t xml:space="preserve"> помощ</w:t>
      </w:r>
      <w:r w:rsidR="00D95E04">
        <w:rPr>
          <w:rFonts w:ascii="Times New Roman" w:eastAsia="Times New Roman" w:hAnsi="Times New Roman" w:cs="Times New Roman"/>
          <w:i/>
          <w:color w:val="000000"/>
          <w:sz w:val="28"/>
          <w:szCs w:val="28"/>
          <w:lang w:val="ru-RU" w:eastAsia="ru-RU"/>
        </w:rPr>
        <w:t>и</w:t>
      </w:r>
      <w:r w:rsidRPr="00037D28">
        <w:rPr>
          <w:rFonts w:ascii="Times New Roman" w:eastAsia="Times New Roman" w:hAnsi="Times New Roman" w:cs="Times New Roman"/>
          <w:i/>
          <w:color w:val="000000"/>
          <w:sz w:val="28"/>
          <w:szCs w:val="28"/>
          <w:lang w:val="ru-RU" w:eastAsia="ru-RU"/>
        </w:rPr>
        <w:t xml:space="preserve"> комплекса различных мероприятий-активностей (мастер-классов, интера</w:t>
      </w:r>
      <w:r w:rsidR="00D95E04">
        <w:rPr>
          <w:rFonts w:ascii="Times New Roman" w:eastAsia="Times New Roman" w:hAnsi="Times New Roman" w:cs="Times New Roman"/>
          <w:i/>
          <w:color w:val="000000"/>
          <w:sz w:val="28"/>
          <w:szCs w:val="28"/>
          <w:lang w:val="ru-RU" w:eastAsia="ru-RU"/>
        </w:rPr>
        <w:t>ктивных лекций, занятий и т.д.)</w:t>
      </w:r>
      <w:r w:rsidRPr="00037D28">
        <w:rPr>
          <w:rFonts w:ascii="Times New Roman" w:eastAsia="Times New Roman" w:hAnsi="Times New Roman" w:cs="Times New Roman"/>
          <w:i/>
          <w:color w:val="000000"/>
          <w:sz w:val="28"/>
          <w:szCs w:val="28"/>
          <w:lang w:val="ru-RU" w:eastAsia="ru-RU"/>
        </w:rPr>
        <w:t>.</w:t>
      </w:r>
    </w:p>
    <w:p w14:paraId="4A0073A8" w14:textId="4BD5B1E4" w:rsidR="00A9757E" w:rsidRDefault="00405D48" w:rsidP="006F01EF">
      <w:pPr>
        <w:spacing w:after="0" w:line="240" w:lineRule="auto"/>
        <w:ind w:firstLine="680"/>
        <w:jc w:val="both"/>
        <w:rPr>
          <w:rFonts w:ascii="Times New Roman" w:eastAsia="Times New Roman" w:hAnsi="Times New Roman" w:cs="Times New Roman"/>
          <w:b/>
          <w:i/>
          <w:color w:val="000000"/>
          <w:sz w:val="28"/>
          <w:szCs w:val="28"/>
          <w:lang w:val="ru-RU" w:eastAsia="ru-RU"/>
        </w:rPr>
      </w:pPr>
      <w:r w:rsidRPr="00486E37">
        <w:rPr>
          <w:rFonts w:ascii="Times New Roman" w:eastAsia="Times New Roman" w:hAnsi="Times New Roman" w:cs="Times New Roman"/>
          <w:b/>
          <w:i/>
          <w:color w:val="000000"/>
          <w:sz w:val="28"/>
          <w:szCs w:val="28"/>
          <w:lang w:val="ru-RU" w:eastAsia="ru-RU"/>
        </w:rPr>
        <w:t>З</w:t>
      </w:r>
      <w:r w:rsidR="00A9757E" w:rsidRPr="00486E37">
        <w:rPr>
          <w:rFonts w:ascii="Times New Roman" w:eastAsia="Times New Roman" w:hAnsi="Times New Roman" w:cs="Times New Roman"/>
          <w:b/>
          <w:i/>
          <w:color w:val="000000"/>
          <w:sz w:val="28"/>
          <w:szCs w:val="28"/>
          <w:lang w:val="ru-RU" w:eastAsia="ru-RU"/>
        </w:rPr>
        <w:t>адачи</w:t>
      </w:r>
      <w:r w:rsidR="00B56EB0">
        <w:rPr>
          <w:rFonts w:ascii="Times New Roman" w:eastAsia="Times New Roman" w:hAnsi="Times New Roman" w:cs="Times New Roman"/>
          <w:b/>
          <w:i/>
          <w:color w:val="000000"/>
          <w:sz w:val="28"/>
          <w:szCs w:val="28"/>
          <w:lang w:val="ru-RU" w:eastAsia="ru-RU"/>
        </w:rPr>
        <w:t xml:space="preserve"> образовательной практики</w:t>
      </w:r>
      <w:r w:rsidR="00A9757E" w:rsidRPr="00486E37">
        <w:rPr>
          <w:rFonts w:ascii="Times New Roman" w:eastAsia="Times New Roman" w:hAnsi="Times New Roman" w:cs="Times New Roman"/>
          <w:b/>
          <w:i/>
          <w:color w:val="000000"/>
          <w:sz w:val="28"/>
          <w:szCs w:val="28"/>
          <w:lang w:val="ru-RU" w:eastAsia="ru-RU"/>
        </w:rPr>
        <w:t>:</w:t>
      </w:r>
    </w:p>
    <w:p w14:paraId="53C3DF65" w14:textId="77777777" w:rsidR="0047187B" w:rsidRPr="0047187B" w:rsidRDefault="0047187B" w:rsidP="0047187B">
      <w:pPr>
        <w:pStyle w:val="a5"/>
        <w:numPr>
          <w:ilvl w:val="0"/>
          <w:numId w:val="15"/>
        </w:numPr>
        <w:spacing w:after="0" w:line="240" w:lineRule="auto"/>
        <w:jc w:val="both"/>
        <w:rPr>
          <w:rFonts w:ascii="Times New Roman" w:eastAsia="Times New Roman" w:hAnsi="Times New Roman" w:cs="Times New Roman"/>
          <w:color w:val="000000"/>
          <w:sz w:val="28"/>
          <w:szCs w:val="28"/>
          <w:lang w:val="ru-RU" w:eastAsia="ru-RU"/>
        </w:rPr>
      </w:pPr>
      <w:r w:rsidRPr="0047187B">
        <w:rPr>
          <w:rFonts w:ascii="Times New Roman" w:eastAsia="Times New Roman" w:hAnsi="Times New Roman" w:cs="Times New Roman"/>
          <w:color w:val="000000"/>
          <w:sz w:val="28"/>
          <w:szCs w:val="28"/>
          <w:lang w:val="ru-RU" w:eastAsia="ru-RU"/>
        </w:rPr>
        <w:t>Активизация и коллаборация профессиональных связей между всеми образовательными организациями из 8 регионов Российской Федерации, с возможностью расширения вариативности содержания и доступности ДОП через создание модели партнерства «школа – организация дополнительного образования детей – профессиональная образовательная организация - организация высшего образования – работодатель».</w:t>
      </w:r>
    </w:p>
    <w:p w14:paraId="1C5E0454" w14:textId="6956CAAB" w:rsidR="0047187B" w:rsidRPr="0047187B" w:rsidRDefault="0047187B" w:rsidP="0047187B">
      <w:pPr>
        <w:pStyle w:val="a5"/>
        <w:numPr>
          <w:ilvl w:val="0"/>
          <w:numId w:val="15"/>
        </w:numPr>
        <w:spacing w:after="0" w:line="240" w:lineRule="auto"/>
        <w:jc w:val="both"/>
        <w:rPr>
          <w:rFonts w:ascii="Times New Roman" w:eastAsia="Times New Roman" w:hAnsi="Times New Roman" w:cs="Times New Roman"/>
          <w:color w:val="000000"/>
          <w:sz w:val="28"/>
          <w:szCs w:val="28"/>
          <w:lang w:val="ru-RU" w:eastAsia="ru-RU"/>
        </w:rPr>
      </w:pPr>
      <w:r w:rsidRPr="0047187B">
        <w:rPr>
          <w:rFonts w:ascii="Times New Roman" w:eastAsia="Times New Roman" w:hAnsi="Times New Roman" w:cs="Times New Roman"/>
          <w:color w:val="000000"/>
          <w:sz w:val="28"/>
          <w:szCs w:val="28"/>
          <w:lang w:val="ru-RU" w:eastAsia="ru-RU"/>
        </w:rPr>
        <w:t xml:space="preserve">Создание эффективного механизма построения новых горизонтальных маршрутов профессионального развития и самоопределения подростков в процессе освоения ключевых компетенций </w:t>
      </w:r>
      <w:proofErr w:type="spellStart"/>
      <w:r w:rsidRPr="0047187B">
        <w:rPr>
          <w:rFonts w:ascii="Times New Roman" w:eastAsia="Times New Roman" w:hAnsi="Times New Roman" w:cs="Times New Roman"/>
          <w:color w:val="000000"/>
          <w:sz w:val="28"/>
          <w:szCs w:val="28"/>
          <w:lang w:val="ru-RU" w:eastAsia="ru-RU"/>
        </w:rPr>
        <w:t>Soft</w:t>
      </w:r>
      <w:proofErr w:type="spellEnd"/>
      <w:r w:rsidRPr="0047187B">
        <w:rPr>
          <w:rFonts w:ascii="Times New Roman" w:eastAsia="Times New Roman" w:hAnsi="Times New Roman" w:cs="Times New Roman"/>
          <w:color w:val="000000"/>
          <w:sz w:val="28"/>
          <w:szCs w:val="28"/>
          <w:lang w:val="ru-RU" w:eastAsia="ru-RU"/>
        </w:rPr>
        <w:t xml:space="preserve"> </w:t>
      </w:r>
      <w:proofErr w:type="spellStart"/>
      <w:r w:rsidRPr="0047187B">
        <w:rPr>
          <w:rFonts w:ascii="Times New Roman" w:eastAsia="Times New Roman" w:hAnsi="Times New Roman" w:cs="Times New Roman"/>
          <w:color w:val="000000"/>
          <w:sz w:val="28"/>
          <w:szCs w:val="28"/>
          <w:lang w:val="ru-RU" w:eastAsia="ru-RU"/>
        </w:rPr>
        <w:t>skills</w:t>
      </w:r>
      <w:proofErr w:type="spellEnd"/>
      <w:r w:rsidRPr="0047187B">
        <w:rPr>
          <w:rFonts w:ascii="Times New Roman" w:eastAsia="Times New Roman" w:hAnsi="Times New Roman" w:cs="Times New Roman"/>
          <w:color w:val="000000"/>
          <w:sz w:val="28"/>
          <w:szCs w:val="28"/>
          <w:lang w:val="ru-RU" w:eastAsia="ru-RU"/>
        </w:rPr>
        <w:t>.</w:t>
      </w:r>
    </w:p>
    <w:p w14:paraId="398F0EF1" w14:textId="76D5A71C" w:rsidR="0047187B" w:rsidRDefault="0047187B" w:rsidP="0047187B">
      <w:pPr>
        <w:pStyle w:val="a5"/>
        <w:numPr>
          <w:ilvl w:val="0"/>
          <w:numId w:val="15"/>
        </w:numPr>
        <w:spacing w:after="0" w:line="240" w:lineRule="auto"/>
        <w:jc w:val="both"/>
        <w:rPr>
          <w:rFonts w:ascii="Times New Roman" w:eastAsia="Times New Roman" w:hAnsi="Times New Roman" w:cs="Times New Roman"/>
          <w:color w:val="000000"/>
          <w:sz w:val="28"/>
          <w:szCs w:val="28"/>
          <w:lang w:val="ru-RU" w:eastAsia="ru-RU"/>
        </w:rPr>
      </w:pPr>
      <w:r w:rsidRPr="0047187B">
        <w:rPr>
          <w:rFonts w:ascii="Times New Roman" w:eastAsia="Times New Roman" w:hAnsi="Times New Roman" w:cs="Times New Roman"/>
          <w:color w:val="000000"/>
          <w:sz w:val="28"/>
          <w:szCs w:val="28"/>
          <w:lang w:val="ru-RU" w:eastAsia="ru-RU"/>
        </w:rPr>
        <w:t>Создание организационных условий для включения участников смены в социокультурный контекст и формирования компетенций успешного и позитивного взаимодействия с другими участниками коллективов в рамках освоения содержания ДОП с целью решения задачи межкультурной коммуникации.</w:t>
      </w:r>
    </w:p>
    <w:p w14:paraId="7D78CB8A" w14:textId="45AABB5C" w:rsidR="000C315C" w:rsidRPr="00B01387" w:rsidRDefault="000C315C" w:rsidP="000C315C">
      <w:pPr>
        <w:pStyle w:val="a5"/>
        <w:numPr>
          <w:ilvl w:val="0"/>
          <w:numId w:val="15"/>
        </w:numPr>
        <w:spacing w:after="0" w:line="240" w:lineRule="auto"/>
        <w:jc w:val="both"/>
        <w:rPr>
          <w:rFonts w:ascii="Times New Roman" w:eastAsia="Times New Roman" w:hAnsi="Times New Roman" w:cs="Times New Roman"/>
          <w:color w:val="000000"/>
          <w:sz w:val="28"/>
          <w:szCs w:val="28"/>
          <w:lang w:val="ru-RU" w:eastAsia="ru-RU"/>
        </w:rPr>
      </w:pPr>
      <w:r w:rsidRPr="000C315C">
        <w:rPr>
          <w:rFonts w:ascii="Times New Roman" w:eastAsia="Times New Roman" w:hAnsi="Times New Roman" w:cs="Times New Roman"/>
          <w:color w:val="000000"/>
          <w:sz w:val="28"/>
          <w:szCs w:val="28"/>
          <w:lang w:val="ru-RU" w:eastAsia="ru-RU"/>
        </w:rPr>
        <w:t>Расширение охвата обучающихся в каникулярный период средствами дополнительного образования.</w:t>
      </w:r>
    </w:p>
    <w:p w14:paraId="66787DC1" w14:textId="77777777" w:rsidR="00B01387" w:rsidRPr="00333468" w:rsidRDefault="00B01387" w:rsidP="00333468">
      <w:pPr>
        <w:spacing w:after="0" w:line="240" w:lineRule="auto"/>
        <w:ind w:left="709"/>
        <w:jc w:val="both"/>
        <w:rPr>
          <w:rFonts w:ascii="Times New Roman" w:eastAsia="Times New Roman" w:hAnsi="Times New Roman" w:cs="Times New Roman"/>
          <w:b/>
          <w:color w:val="000000"/>
          <w:sz w:val="28"/>
          <w:szCs w:val="28"/>
          <w:lang w:val="ru-RU" w:eastAsia="ru-RU"/>
        </w:rPr>
      </w:pPr>
      <w:r w:rsidRPr="00333468">
        <w:rPr>
          <w:rFonts w:ascii="Times New Roman" w:eastAsia="Times New Roman" w:hAnsi="Times New Roman" w:cs="Times New Roman"/>
          <w:b/>
          <w:color w:val="000000"/>
          <w:sz w:val="28"/>
          <w:szCs w:val="28"/>
          <w:lang w:val="ru-RU" w:eastAsia="ru-RU"/>
        </w:rPr>
        <w:t>Для реализации основных задач необходимы:</w:t>
      </w:r>
    </w:p>
    <w:p w14:paraId="377D4369" w14:textId="37784934" w:rsidR="00B01387" w:rsidRPr="00B01387" w:rsidRDefault="00B01387" w:rsidP="00524D00">
      <w:pPr>
        <w:pStyle w:val="a5"/>
        <w:numPr>
          <w:ilvl w:val="0"/>
          <w:numId w:val="33"/>
        </w:numPr>
        <w:spacing w:after="0" w:line="240" w:lineRule="auto"/>
        <w:ind w:left="0" w:firstLine="709"/>
        <w:jc w:val="both"/>
        <w:rPr>
          <w:rFonts w:ascii="Times New Roman" w:eastAsia="Times New Roman" w:hAnsi="Times New Roman" w:cs="Times New Roman"/>
          <w:color w:val="000000"/>
          <w:sz w:val="28"/>
          <w:szCs w:val="28"/>
          <w:lang w:val="ru-RU" w:eastAsia="ru-RU"/>
        </w:rPr>
      </w:pPr>
      <w:r w:rsidRPr="00B01387">
        <w:rPr>
          <w:rFonts w:ascii="Times New Roman" w:eastAsia="Times New Roman" w:hAnsi="Times New Roman" w:cs="Times New Roman"/>
          <w:color w:val="000000"/>
          <w:sz w:val="28"/>
          <w:szCs w:val="28"/>
          <w:lang w:val="ru-RU" w:eastAsia="ru-RU"/>
        </w:rPr>
        <w:t>методическое сопровождение и трансфер новых практик, технологий, методов работы по обновлению содержания и технологий дополнительного образования</w:t>
      </w:r>
      <w:r>
        <w:rPr>
          <w:rFonts w:ascii="Times New Roman" w:eastAsia="Times New Roman" w:hAnsi="Times New Roman" w:cs="Times New Roman"/>
          <w:color w:val="000000"/>
          <w:sz w:val="28"/>
          <w:szCs w:val="28"/>
          <w:lang w:val="ru-RU" w:eastAsia="ru-RU"/>
        </w:rPr>
        <w:t>;</w:t>
      </w:r>
    </w:p>
    <w:p w14:paraId="173A45E2" w14:textId="6F757974" w:rsidR="00B01387" w:rsidRDefault="00B01387" w:rsidP="00524D00">
      <w:pPr>
        <w:pStyle w:val="a5"/>
        <w:numPr>
          <w:ilvl w:val="0"/>
          <w:numId w:val="33"/>
        </w:numPr>
        <w:spacing w:after="0" w:line="240" w:lineRule="auto"/>
        <w:ind w:left="0" w:firstLine="709"/>
        <w:jc w:val="both"/>
        <w:rPr>
          <w:rFonts w:ascii="Times New Roman" w:eastAsia="Times New Roman" w:hAnsi="Times New Roman" w:cs="Times New Roman"/>
          <w:color w:val="000000"/>
          <w:sz w:val="28"/>
          <w:szCs w:val="28"/>
          <w:lang w:val="ru-RU" w:eastAsia="ru-RU"/>
        </w:rPr>
      </w:pPr>
      <w:r w:rsidRPr="00B01387">
        <w:rPr>
          <w:rFonts w:ascii="Times New Roman" w:eastAsia="Times New Roman" w:hAnsi="Times New Roman" w:cs="Times New Roman"/>
          <w:color w:val="000000"/>
          <w:sz w:val="28"/>
          <w:szCs w:val="28"/>
          <w:lang w:val="ru-RU" w:eastAsia="ru-RU"/>
        </w:rPr>
        <w:t>осуществление пролонгированного методического анализа деятельности региональных систем доп</w:t>
      </w:r>
      <w:r w:rsidR="00E206EC">
        <w:rPr>
          <w:rFonts w:ascii="Times New Roman" w:eastAsia="Times New Roman" w:hAnsi="Times New Roman" w:cs="Times New Roman"/>
          <w:color w:val="000000"/>
          <w:sz w:val="28"/>
          <w:szCs w:val="28"/>
          <w:lang w:val="ru-RU" w:eastAsia="ru-RU"/>
        </w:rPr>
        <w:t xml:space="preserve">олнительного образования детей, </w:t>
      </w:r>
      <w:r w:rsidRPr="00B01387">
        <w:rPr>
          <w:rFonts w:ascii="Times New Roman" w:eastAsia="Times New Roman" w:hAnsi="Times New Roman" w:cs="Times New Roman"/>
          <w:color w:val="000000"/>
          <w:sz w:val="28"/>
          <w:szCs w:val="28"/>
          <w:lang w:val="ru-RU" w:eastAsia="ru-RU"/>
        </w:rPr>
        <w:t>в соответствии с задачами государственной образовательной политики</w:t>
      </w:r>
      <w:r>
        <w:rPr>
          <w:rFonts w:ascii="Times New Roman" w:eastAsia="Times New Roman" w:hAnsi="Times New Roman" w:cs="Times New Roman"/>
          <w:color w:val="000000"/>
          <w:sz w:val="28"/>
          <w:szCs w:val="28"/>
          <w:lang w:val="ru-RU" w:eastAsia="ru-RU"/>
        </w:rPr>
        <w:t>;</w:t>
      </w:r>
      <w:r w:rsidRPr="00B01387">
        <w:rPr>
          <w:rFonts w:ascii="Times New Roman" w:eastAsia="Times New Roman" w:hAnsi="Times New Roman" w:cs="Times New Roman"/>
          <w:color w:val="000000"/>
          <w:sz w:val="28"/>
          <w:szCs w:val="28"/>
          <w:lang w:val="ru-RU" w:eastAsia="ru-RU"/>
        </w:rPr>
        <w:t xml:space="preserve"> </w:t>
      </w:r>
    </w:p>
    <w:p w14:paraId="1855321B" w14:textId="382EF007" w:rsidR="00B01387" w:rsidRDefault="00B01387" w:rsidP="00524D00">
      <w:pPr>
        <w:pStyle w:val="a5"/>
        <w:numPr>
          <w:ilvl w:val="0"/>
          <w:numId w:val="33"/>
        </w:numPr>
        <w:spacing w:after="0" w:line="240" w:lineRule="auto"/>
        <w:ind w:left="0" w:firstLine="709"/>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п</w:t>
      </w:r>
      <w:r w:rsidRPr="00B01387">
        <w:rPr>
          <w:rFonts w:ascii="Times New Roman" w:eastAsia="Times New Roman" w:hAnsi="Times New Roman" w:cs="Times New Roman"/>
          <w:color w:val="000000"/>
          <w:sz w:val="28"/>
          <w:szCs w:val="28"/>
          <w:lang w:val="ru-RU" w:eastAsia="ru-RU"/>
        </w:rPr>
        <w:t xml:space="preserve">ривлечение к сотрудничеству социальных партнеров, колледжи, ВУЗы, а также предприятия реального сектора экономики с возможностью последующего включения бизнеса в образовательный процесс организации </w:t>
      </w:r>
      <w:r w:rsidRPr="00B01387">
        <w:rPr>
          <w:rFonts w:ascii="Times New Roman" w:eastAsia="Times New Roman" w:hAnsi="Times New Roman" w:cs="Times New Roman"/>
          <w:color w:val="000000"/>
          <w:sz w:val="28"/>
          <w:szCs w:val="28"/>
          <w:lang w:val="ru-RU" w:eastAsia="ru-RU"/>
        </w:rPr>
        <w:lastRenderedPageBreak/>
        <w:t>дополнительного образования и создания сетевых программ для обновления содержания программ дополнительного образования.</w:t>
      </w:r>
    </w:p>
    <w:p w14:paraId="63D4B159" w14:textId="4D5A6B97" w:rsidR="00383F34" w:rsidRDefault="00383F34"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6A7F9E">
        <w:rPr>
          <w:rFonts w:ascii="Times New Roman" w:eastAsia="Times New Roman" w:hAnsi="Times New Roman" w:cs="Times New Roman"/>
          <w:b/>
          <w:color w:val="000000"/>
          <w:sz w:val="28"/>
          <w:szCs w:val="28"/>
          <w:lang w:val="ru-RU" w:eastAsia="ru-RU"/>
        </w:rPr>
        <w:t>Целевой вектор</w:t>
      </w:r>
      <w:r w:rsidRPr="00486E37">
        <w:rPr>
          <w:rFonts w:ascii="Times New Roman" w:eastAsia="Times New Roman" w:hAnsi="Times New Roman" w:cs="Times New Roman"/>
          <w:b/>
          <w:color w:val="000000"/>
          <w:sz w:val="28"/>
          <w:szCs w:val="28"/>
          <w:lang w:val="ru-RU" w:eastAsia="ru-RU"/>
        </w:rPr>
        <w:t xml:space="preserve"> </w:t>
      </w:r>
      <w:r w:rsidR="00806796">
        <w:rPr>
          <w:rFonts w:ascii="Times New Roman" w:eastAsia="Times New Roman" w:hAnsi="Times New Roman" w:cs="Times New Roman"/>
          <w:b/>
          <w:color w:val="000000"/>
          <w:sz w:val="28"/>
          <w:szCs w:val="28"/>
          <w:lang w:val="ru-RU" w:eastAsia="ru-RU"/>
        </w:rPr>
        <w:t>образовательной практики</w:t>
      </w:r>
      <w:r w:rsidRPr="00486E37">
        <w:rPr>
          <w:rFonts w:ascii="Times New Roman" w:eastAsia="Times New Roman" w:hAnsi="Times New Roman" w:cs="Times New Roman"/>
          <w:color w:val="000000"/>
          <w:sz w:val="28"/>
          <w:szCs w:val="28"/>
          <w:lang w:val="ru-RU" w:eastAsia="ru-RU"/>
        </w:rPr>
        <w:t xml:space="preserve"> - создание площадок-лабораторий по разным профессиональным сферам с возможностью формирования необходимых для данной сферы </w:t>
      </w:r>
      <w:proofErr w:type="spellStart"/>
      <w:r w:rsidRPr="00486E37">
        <w:rPr>
          <w:rFonts w:ascii="Times New Roman" w:eastAsia="Times New Roman" w:hAnsi="Times New Roman" w:cs="Times New Roman"/>
          <w:color w:val="000000"/>
          <w:sz w:val="28"/>
          <w:szCs w:val="28"/>
          <w:lang w:val="ru-RU" w:eastAsia="ru-RU"/>
        </w:rPr>
        <w:t>Soft</w:t>
      </w:r>
      <w:proofErr w:type="spellEnd"/>
      <w:r w:rsidRPr="00486E37">
        <w:rPr>
          <w:rFonts w:ascii="Times New Roman" w:eastAsia="Times New Roman" w:hAnsi="Times New Roman" w:cs="Times New Roman"/>
          <w:color w:val="000000"/>
          <w:sz w:val="28"/>
          <w:szCs w:val="28"/>
          <w:lang w:val="ru-RU" w:eastAsia="ru-RU"/>
        </w:rPr>
        <w:t xml:space="preserve"> </w:t>
      </w:r>
      <w:proofErr w:type="spellStart"/>
      <w:r w:rsidRPr="00486E37">
        <w:rPr>
          <w:rFonts w:ascii="Times New Roman" w:eastAsia="Times New Roman" w:hAnsi="Times New Roman" w:cs="Times New Roman"/>
          <w:color w:val="000000"/>
          <w:sz w:val="28"/>
          <w:szCs w:val="28"/>
          <w:lang w:val="ru-RU" w:eastAsia="ru-RU"/>
        </w:rPr>
        <w:t>skills</w:t>
      </w:r>
      <w:proofErr w:type="spellEnd"/>
      <w:r w:rsidR="006A7F9E">
        <w:rPr>
          <w:rFonts w:ascii="Times New Roman" w:eastAsia="Times New Roman" w:hAnsi="Times New Roman" w:cs="Times New Roman"/>
          <w:color w:val="000000"/>
          <w:sz w:val="28"/>
          <w:szCs w:val="28"/>
          <w:lang w:val="ru-RU" w:eastAsia="ru-RU"/>
        </w:rPr>
        <w:t>, которые представлены в образовательной программе как модули</w:t>
      </w:r>
      <w:r w:rsidRPr="00486E37">
        <w:rPr>
          <w:rFonts w:ascii="Times New Roman" w:eastAsia="Times New Roman" w:hAnsi="Times New Roman" w:cs="Times New Roman"/>
          <w:color w:val="000000"/>
          <w:sz w:val="28"/>
          <w:szCs w:val="28"/>
          <w:lang w:val="ru-RU" w:eastAsia="ru-RU"/>
        </w:rPr>
        <w:t xml:space="preserve">. </w:t>
      </w:r>
    </w:p>
    <w:p w14:paraId="71A4A076" w14:textId="0732E5C5" w:rsidR="00383F34" w:rsidRPr="00116833" w:rsidRDefault="00116833" w:rsidP="006F01EF">
      <w:pPr>
        <w:spacing w:after="0" w:line="240" w:lineRule="auto"/>
        <w:ind w:firstLine="680"/>
        <w:jc w:val="both"/>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Целевая аудитория</w:t>
      </w:r>
      <w:r w:rsidR="00383F34" w:rsidRPr="00116833">
        <w:rPr>
          <w:rFonts w:ascii="Times New Roman" w:eastAsia="Times New Roman" w:hAnsi="Times New Roman" w:cs="Times New Roman"/>
          <w:b/>
          <w:color w:val="000000"/>
          <w:sz w:val="28"/>
          <w:szCs w:val="28"/>
          <w:lang w:val="ru-RU" w:eastAsia="ru-RU"/>
        </w:rPr>
        <w:t>:</w:t>
      </w:r>
    </w:p>
    <w:p w14:paraId="53ACB5BE" w14:textId="5B9E62F2" w:rsidR="00383F34" w:rsidRPr="00486E37" w:rsidRDefault="00383F34" w:rsidP="006F01EF">
      <w:pPr>
        <w:spacing w:after="0" w:line="240" w:lineRule="auto"/>
        <w:ind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Пр</w:t>
      </w:r>
      <w:r w:rsidR="00806796">
        <w:rPr>
          <w:rFonts w:ascii="Times New Roman" w:eastAsia="Times New Roman" w:hAnsi="Times New Roman" w:cs="Times New Roman"/>
          <w:color w:val="000000"/>
          <w:sz w:val="28"/>
          <w:szCs w:val="28"/>
          <w:lang w:val="ru-RU" w:eastAsia="ru-RU"/>
        </w:rPr>
        <w:t>актика</w:t>
      </w:r>
      <w:r w:rsidRPr="00486E37">
        <w:rPr>
          <w:rFonts w:ascii="Times New Roman" w:eastAsia="Times New Roman" w:hAnsi="Times New Roman" w:cs="Times New Roman"/>
          <w:color w:val="000000"/>
          <w:sz w:val="28"/>
          <w:szCs w:val="28"/>
          <w:lang w:val="ru-RU" w:eastAsia="ru-RU"/>
        </w:rPr>
        <w:t xml:space="preserve"> рассчитана на детей и подростков 10-17 лет:</w:t>
      </w:r>
    </w:p>
    <w:p w14:paraId="23C52300" w14:textId="77777777" w:rsidR="00383F34" w:rsidRPr="00486E37" w:rsidRDefault="00383F34" w:rsidP="006F01EF">
      <w:pPr>
        <w:numPr>
          <w:ilvl w:val="0"/>
          <w:numId w:val="12"/>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занимающихся в различных учреждениях дополнительного образования РФ;</w:t>
      </w:r>
    </w:p>
    <w:p w14:paraId="5CDC7CD5" w14:textId="77777777" w:rsidR="00383F34" w:rsidRPr="00486E37" w:rsidRDefault="00383F34" w:rsidP="006F01EF">
      <w:pPr>
        <w:numPr>
          <w:ilvl w:val="0"/>
          <w:numId w:val="12"/>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попавших в сложную жизненную ситуацию;</w:t>
      </w:r>
    </w:p>
    <w:p w14:paraId="11ADDC4F" w14:textId="77777777" w:rsidR="00383F34" w:rsidRPr="00486E37" w:rsidRDefault="00383F34" w:rsidP="006F01EF">
      <w:pPr>
        <w:numPr>
          <w:ilvl w:val="0"/>
          <w:numId w:val="12"/>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с низкими образовательными результатами;</w:t>
      </w:r>
    </w:p>
    <w:p w14:paraId="55E98FE0" w14:textId="760758CB" w:rsidR="00383F34" w:rsidRDefault="00383F34" w:rsidP="006F01EF">
      <w:pPr>
        <w:numPr>
          <w:ilvl w:val="0"/>
          <w:numId w:val="12"/>
        </w:numPr>
        <w:spacing w:after="0" w:line="240" w:lineRule="auto"/>
        <w:ind w:left="0" w:firstLine="680"/>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с ОВЗ. </w:t>
      </w:r>
    </w:p>
    <w:p w14:paraId="12E656C4" w14:textId="77777777" w:rsidR="006957C5" w:rsidRPr="00486E37" w:rsidRDefault="006957C5" w:rsidP="006957C5">
      <w:pPr>
        <w:spacing w:after="0" w:line="240" w:lineRule="auto"/>
        <w:ind w:left="680"/>
        <w:jc w:val="both"/>
        <w:rPr>
          <w:rFonts w:ascii="Times New Roman" w:eastAsia="Times New Roman" w:hAnsi="Times New Roman" w:cs="Times New Roman"/>
          <w:color w:val="000000"/>
          <w:sz w:val="28"/>
          <w:szCs w:val="28"/>
          <w:lang w:val="ru-RU" w:eastAsia="ru-RU"/>
        </w:rPr>
      </w:pPr>
    </w:p>
    <w:p w14:paraId="458A7F27" w14:textId="6EF6D8F2" w:rsidR="00D33F3A" w:rsidRPr="00486E37" w:rsidRDefault="00D33F3A" w:rsidP="00D33F3A">
      <w:pPr>
        <w:pStyle w:val="2"/>
        <w:spacing w:before="0"/>
        <w:ind w:firstLine="680"/>
        <w:jc w:val="both"/>
        <w:rPr>
          <w:rFonts w:cs="Times New Roman"/>
          <w:sz w:val="28"/>
          <w:szCs w:val="28"/>
          <w:lang w:val="ru-RU"/>
        </w:rPr>
      </w:pPr>
      <w:r>
        <w:rPr>
          <w:rFonts w:cs="Times New Roman"/>
          <w:sz w:val="28"/>
          <w:szCs w:val="28"/>
          <w:lang w:val="ru-RU"/>
        </w:rPr>
        <w:t>Новизна образовательной практики</w:t>
      </w:r>
      <w:r w:rsidR="009D41F3">
        <w:rPr>
          <w:rFonts w:cs="Times New Roman"/>
          <w:sz w:val="28"/>
          <w:szCs w:val="28"/>
          <w:lang w:val="ru-RU"/>
        </w:rPr>
        <w:t>:</w:t>
      </w:r>
    </w:p>
    <w:p w14:paraId="6DE31E20" w14:textId="77777777" w:rsidR="00D33F3A" w:rsidRDefault="00D33F3A" w:rsidP="00D33F3A">
      <w:pPr>
        <w:spacing w:after="0" w:line="240" w:lineRule="auto"/>
        <w:ind w:firstLine="680"/>
        <w:jc w:val="both"/>
        <w:rPr>
          <w:rFonts w:ascii="Times New Roman" w:eastAsia="SimSun" w:hAnsi="Times New Roman" w:cs="Times New Roman"/>
          <w:bCs/>
          <w:kern w:val="2"/>
          <w:sz w:val="28"/>
          <w:szCs w:val="28"/>
          <w:lang w:val="ru-RU" w:eastAsia="zh-CN" w:bidi="hi-IN"/>
        </w:rPr>
      </w:pPr>
      <w:r w:rsidRPr="00D33F3A">
        <w:rPr>
          <w:rFonts w:ascii="Times New Roman" w:eastAsia="Calibri" w:hAnsi="Times New Roman" w:cs="Times New Roman"/>
          <w:b/>
          <w:color w:val="00000A"/>
          <w:sz w:val="28"/>
          <w:szCs w:val="28"/>
          <w:lang w:val="ru-RU" w:eastAsia="zh-CN"/>
        </w:rPr>
        <w:t xml:space="preserve">Профориентационная направленность </w:t>
      </w:r>
      <w:r w:rsidRPr="00D33F3A">
        <w:rPr>
          <w:rFonts w:ascii="Times New Roman" w:eastAsia="SimSun" w:hAnsi="Times New Roman" w:cs="Times New Roman"/>
          <w:b/>
          <w:bCs/>
          <w:kern w:val="2"/>
          <w:sz w:val="28"/>
          <w:szCs w:val="28"/>
          <w:lang w:val="ru-RU" w:eastAsia="zh-CN" w:bidi="hi-IN"/>
        </w:rPr>
        <w:t>практики</w:t>
      </w:r>
      <w:r w:rsidRPr="00D33F3A">
        <w:rPr>
          <w:rFonts w:ascii="Times New Roman" w:eastAsia="SimSun" w:hAnsi="Times New Roman" w:cs="Times New Roman"/>
          <w:b/>
          <w:bCs/>
          <w:i/>
          <w:kern w:val="2"/>
          <w:sz w:val="28"/>
          <w:szCs w:val="28"/>
          <w:lang w:val="ru-RU" w:eastAsia="zh-CN" w:bidi="hi-IN"/>
        </w:rPr>
        <w:t xml:space="preserve"> </w:t>
      </w:r>
      <w:r w:rsidRPr="00D33F3A">
        <w:rPr>
          <w:rFonts w:ascii="Times New Roman" w:eastAsia="SimSun" w:hAnsi="Times New Roman" w:cs="Times New Roman"/>
          <w:bCs/>
          <w:kern w:val="2"/>
          <w:sz w:val="28"/>
          <w:szCs w:val="28"/>
          <w:lang w:val="ru-RU" w:eastAsia="zh-CN" w:bidi="hi-IN"/>
        </w:rPr>
        <w:t xml:space="preserve">позволяет </w:t>
      </w:r>
      <w:r>
        <w:rPr>
          <w:rFonts w:ascii="Times New Roman" w:eastAsia="SimSun" w:hAnsi="Times New Roman" w:cs="Times New Roman"/>
          <w:bCs/>
          <w:kern w:val="2"/>
          <w:sz w:val="28"/>
          <w:szCs w:val="28"/>
          <w:lang w:val="ru-RU" w:eastAsia="zh-CN" w:bidi="hi-IN"/>
        </w:rPr>
        <w:t xml:space="preserve">ребятам пройти </w:t>
      </w:r>
      <w:proofErr w:type="spellStart"/>
      <w:r w:rsidRPr="00D33F3A">
        <w:rPr>
          <w:rFonts w:ascii="Times New Roman" w:eastAsia="SimSun" w:hAnsi="Times New Roman" w:cs="Times New Roman"/>
          <w:bCs/>
          <w:i/>
          <w:kern w:val="2"/>
          <w:sz w:val="28"/>
          <w:szCs w:val="28"/>
          <w:lang w:val="ru-RU" w:eastAsia="zh-CN" w:bidi="hi-IN"/>
        </w:rPr>
        <w:t>профпробы</w:t>
      </w:r>
      <w:proofErr w:type="spellEnd"/>
      <w:r>
        <w:rPr>
          <w:rFonts w:ascii="Times New Roman" w:eastAsia="SimSun" w:hAnsi="Times New Roman" w:cs="Times New Roman"/>
          <w:bCs/>
          <w:kern w:val="2"/>
          <w:sz w:val="28"/>
          <w:szCs w:val="28"/>
          <w:lang w:val="ru-RU" w:eastAsia="zh-CN" w:bidi="hi-IN"/>
        </w:rPr>
        <w:t xml:space="preserve">, то есть </w:t>
      </w:r>
      <w:r w:rsidRPr="00D33F3A">
        <w:rPr>
          <w:rFonts w:ascii="Times New Roman" w:eastAsia="SimSun" w:hAnsi="Times New Roman" w:cs="Times New Roman"/>
          <w:bCs/>
          <w:kern w:val="2"/>
          <w:sz w:val="28"/>
          <w:szCs w:val="28"/>
          <w:lang w:val="ru-RU" w:eastAsia="zh-CN" w:bidi="hi-IN"/>
        </w:rPr>
        <w:t xml:space="preserve">примерить на себя профессии по всем образовательным направленностям в дистанционном формате и получить экспертное заключение представителей различных профессиональных сфер по необходимым умениям и навыкам, которые помогут учащимся реализоваться в данной специальности. </w:t>
      </w:r>
    </w:p>
    <w:p w14:paraId="5200DCAF" w14:textId="77777777" w:rsidR="00D33F3A" w:rsidRPr="00486E37" w:rsidRDefault="00D33F3A" w:rsidP="00D33F3A">
      <w:pPr>
        <w:suppressAutoHyphens/>
        <w:spacing w:after="0" w:line="240" w:lineRule="auto"/>
        <w:ind w:firstLine="680"/>
        <w:contextualSpacing/>
        <w:jc w:val="both"/>
        <w:rPr>
          <w:rFonts w:ascii="Times New Roman" w:eastAsia="SimSun" w:hAnsi="Times New Roman" w:cs="Times New Roman"/>
          <w:kern w:val="2"/>
          <w:sz w:val="28"/>
          <w:szCs w:val="28"/>
          <w:lang w:val="ru-RU" w:eastAsia="zh-CN" w:bidi="hi-IN"/>
        </w:rPr>
      </w:pPr>
      <w:r w:rsidRPr="00486E37">
        <w:rPr>
          <w:rFonts w:ascii="Times New Roman" w:eastAsia="Calibri" w:hAnsi="Times New Roman" w:cs="Times New Roman"/>
          <w:b/>
          <w:color w:val="00000A"/>
          <w:sz w:val="28"/>
          <w:szCs w:val="28"/>
          <w:lang w:val="ru-RU" w:eastAsia="zh-CN"/>
        </w:rPr>
        <w:t xml:space="preserve">Социальное партнерство </w:t>
      </w:r>
      <w:r w:rsidRPr="00486E37">
        <w:rPr>
          <w:rFonts w:ascii="Times New Roman" w:eastAsia="Calibri" w:hAnsi="Times New Roman" w:cs="Times New Roman"/>
          <w:color w:val="00000A"/>
          <w:sz w:val="28"/>
          <w:szCs w:val="28"/>
          <w:lang w:val="ru-RU" w:eastAsia="zh-CN"/>
        </w:rPr>
        <w:t>направлено на</w:t>
      </w:r>
      <w:r w:rsidRPr="00486E37">
        <w:rPr>
          <w:rFonts w:ascii="Times New Roman" w:eastAsia="Calibri" w:hAnsi="Times New Roman" w:cs="Times New Roman"/>
          <w:b/>
          <w:color w:val="00000A"/>
          <w:sz w:val="28"/>
          <w:szCs w:val="28"/>
          <w:lang w:val="ru-RU" w:eastAsia="zh-CN"/>
        </w:rPr>
        <w:t xml:space="preserve"> </w:t>
      </w:r>
      <w:r w:rsidRPr="00486E37">
        <w:rPr>
          <w:rFonts w:ascii="Times New Roman" w:eastAsia="Calibri" w:hAnsi="Times New Roman" w:cs="Times New Roman"/>
          <w:color w:val="00000A"/>
          <w:sz w:val="28"/>
          <w:szCs w:val="28"/>
          <w:lang w:val="ru-RU" w:eastAsia="zh-CN"/>
        </w:rPr>
        <w:t>эффективное выстраивание структуры организации смены. От момента подготовительного этапа -  разработки</w:t>
      </w:r>
      <w:r>
        <w:rPr>
          <w:rFonts w:ascii="Times New Roman" w:eastAsia="Calibri" w:hAnsi="Times New Roman" w:cs="Times New Roman"/>
          <w:color w:val="00000A"/>
          <w:sz w:val="28"/>
          <w:szCs w:val="28"/>
          <w:lang w:val="ru-RU" w:eastAsia="zh-CN"/>
        </w:rPr>
        <w:t xml:space="preserve"> содержания образовательной </w:t>
      </w:r>
      <w:r w:rsidRPr="00486E37">
        <w:rPr>
          <w:rFonts w:ascii="Times New Roman" w:eastAsia="Calibri" w:hAnsi="Times New Roman" w:cs="Times New Roman"/>
          <w:color w:val="00000A"/>
          <w:sz w:val="28"/>
          <w:szCs w:val="28"/>
          <w:lang w:val="ru-RU" w:eastAsia="zh-CN"/>
        </w:rPr>
        <w:t>пр</w:t>
      </w:r>
      <w:r>
        <w:rPr>
          <w:rFonts w:ascii="Times New Roman" w:eastAsia="Calibri" w:hAnsi="Times New Roman" w:cs="Times New Roman"/>
          <w:color w:val="00000A"/>
          <w:sz w:val="28"/>
          <w:szCs w:val="28"/>
          <w:lang w:val="ru-RU" w:eastAsia="zh-CN"/>
        </w:rPr>
        <w:t xml:space="preserve">актики </w:t>
      </w:r>
      <w:r w:rsidRPr="00486E37">
        <w:rPr>
          <w:rFonts w:ascii="Times New Roman" w:eastAsia="Calibri" w:hAnsi="Times New Roman" w:cs="Times New Roman"/>
          <w:color w:val="00000A"/>
          <w:sz w:val="28"/>
          <w:szCs w:val="28"/>
          <w:lang w:val="ru-RU" w:eastAsia="zh-CN"/>
        </w:rPr>
        <w:t>для реализации профильной смены, и далее в процессе проведения и подведения итогов, то есть на всех этапах работы со</w:t>
      </w:r>
      <w:r w:rsidRPr="00486E37">
        <w:rPr>
          <w:rFonts w:ascii="Times New Roman" w:eastAsia="SimSun" w:hAnsi="Times New Roman" w:cs="Times New Roman"/>
          <w:kern w:val="2"/>
          <w:sz w:val="28"/>
          <w:szCs w:val="28"/>
          <w:lang w:val="ru-RU" w:eastAsia="zh-CN" w:bidi="hi-IN"/>
        </w:rPr>
        <w:t>циальные партнеры смены («ВЦХТ»,</w:t>
      </w:r>
      <w:r w:rsidRPr="00486E37">
        <w:rPr>
          <w:rFonts w:ascii="Times New Roman" w:hAnsi="Times New Roman" w:cs="Times New Roman"/>
          <w:sz w:val="28"/>
          <w:szCs w:val="28"/>
          <w:lang w:val="ru-RU"/>
        </w:rPr>
        <w:t xml:space="preserve"> </w:t>
      </w:r>
      <w:r w:rsidRPr="00486E37">
        <w:rPr>
          <w:rFonts w:ascii="Times New Roman" w:eastAsia="SimSun" w:hAnsi="Times New Roman" w:cs="Times New Roman"/>
          <w:kern w:val="2"/>
          <w:sz w:val="28"/>
          <w:szCs w:val="28"/>
          <w:lang w:val="ru-RU" w:eastAsia="zh-CN" w:bidi="hi-IN"/>
        </w:rPr>
        <w:t xml:space="preserve">Музей-макет «Петровская Акватория», г. Санкт-Петербург, Музей железных дорог России (ОАО РЖД), Калужский филиал МГТУ им. Н.Э. Баумана, Орловский государственный институт культуры, Кемеровский государственный институт культуры, </w:t>
      </w:r>
      <w:proofErr w:type="spellStart"/>
      <w:r w:rsidRPr="00486E37">
        <w:rPr>
          <w:rFonts w:ascii="Times New Roman" w:eastAsia="SimSun" w:hAnsi="Times New Roman" w:cs="Times New Roman"/>
          <w:kern w:val="2"/>
          <w:sz w:val="28"/>
          <w:szCs w:val="28"/>
          <w:lang w:val="ru-RU" w:eastAsia="zh-CN" w:bidi="hi-IN"/>
        </w:rPr>
        <w:t>СПбГЭУ</w:t>
      </w:r>
      <w:proofErr w:type="spellEnd"/>
      <w:r w:rsidRPr="00486E37">
        <w:rPr>
          <w:rFonts w:ascii="Times New Roman" w:eastAsia="SimSun" w:hAnsi="Times New Roman" w:cs="Times New Roman"/>
          <w:kern w:val="2"/>
          <w:sz w:val="28"/>
          <w:szCs w:val="28"/>
          <w:lang w:val="ru-RU" w:eastAsia="zh-CN" w:bidi="hi-IN"/>
        </w:rPr>
        <w:t xml:space="preserve"> и другие) участвовали в организации смены. Представители данных учреждений стали также и приглашенными специалистами: проводили мастер-классы, выступали экспертами в соответствии с целевым вектором смены. Взаимодействие подобного рода дает возможность широко использовать методический и научный потенциал социальных партнеров, создает среду для исследований и проектной деятельности.</w:t>
      </w:r>
    </w:p>
    <w:p w14:paraId="061EF53A" w14:textId="756639F7" w:rsidR="00D33F3A" w:rsidRPr="00486E37" w:rsidRDefault="00D33F3A" w:rsidP="00D33F3A">
      <w:pPr>
        <w:widowControl w:val="0"/>
        <w:suppressAutoHyphens/>
        <w:spacing w:after="0" w:line="240" w:lineRule="auto"/>
        <w:ind w:firstLine="680"/>
        <w:jc w:val="both"/>
        <w:rPr>
          <w:rFonts w:ascii="Times New Roman" w:eastAsia="SimSun" w:hAnsi="Times New Roman" w:cs="Times New Roman"/>
          <w:kern w:val="2"/>
          <w:sz w:val="28"/>
          <w:szCs w:val="28"/>
          <w:lang w:val="ru-RU" w:eastAsia="zh-CN" w:bidi="hi-IN"/>
        </w:rPr>
      </w:pPr>
      <w:r w:rsidRPr="00486E37">
        <w:rPr>
          <w:rFonts w:ascii="Times New Roman" w:eastAsia="SimSun" w:hAnsi="Times New Roman" w:cs="Times New Roman"/>
          <w:b/>
          <w:kern w:val="2"/>
          <w:sz w:val="28"/>
          <w:szCs w:val="28"/>
          <w:lang w:val="ru-RU" w:eastAsia="zh-CN" w:bidi="hi-IN"/>
        </w:rPr>
        <w:t>Сетев</w:t>
      </w:r>
      <w:r w:rsidR="00E206EC">
        <w:rPr>
          <w:rFonts w:ascii="Times New Roman" w:eastAsia="SimSun" w:hAnsi="Times New Roman" w:cs="Times New Roman"/>
          <w:b/>
          <w:kern w:val="2"/>
          <w:sz w:val="28"/>
          <w:szCs w:val="28"/>
          <w:lang w:val="ru-RU" w:eastAsia="zh-CN" w:bidi="hi-IN"/>
        </w:rPr>
        <w:t xml:space="preserve">ая форма реализации образовательной программы, </w:t>
      </w:r>
      <w:r w:rsidR="00E206EC" w:rsidRPr="00E206EC">
        <w:rPr>
          <w:rFonts w:ascii="Times New Roman" w:eastAsia="SimSun" w:hAnsi="Times New Roman" w:cs="Times New Roman"/>
          <w:kern w:val="2"/>
          <w:sz w:val="28"/>
          <w:szCs w:val="28"/>
          <w:lang w:val="ru-RU" w:eastAsia="zh-CN" w:bidi="hi-IN"/>
        </w:rPr>
        <w:t>которая</w:t>
      </w:r>
      <w:r w:rsidR="00E206EC">
        <w:rPr>
          <w:rFonts w:ascii="Times New Roman" w:eastAsia="SimSun" w:hAnsi="Times New Roman" w:cs="Times New Roman"/>
          <w:kern w:val="2"/>
          <w:sz w:val="28"/>
          <w:szCs w:val="28"/>
          <w:lang w:val="ru-RU" w:eastAsia="zh-CN" w:bidi="hi-IN"/>
        </w:rPr>
        <w:t xml:space="preserve"> обеспечи</w:t>
      </w:r>
      <w:r w:rsidR="00FA222C">
        <w:rPr>
          <w:rFonts w:ascii="Times New Roman" w:eastAsia="SimSun" w:hAnsi="Times New Roman" w:cs="Times New Roman"/>
          <w:kern w:val="2"/>
          <w:sz w:val="28"/>
          <w:szCs w:val="28"/>
          <w:lang w:val="ru-RU" w:eastAsia="zh-CN" w:bidi="hi-IN"/>
        </w:rPr>
        <w:t xml:space="preserve">вает </w:t>
      </w:r>
      <w:r w:rsidR="00E206EC">
        <w:rPr>
          <w:rFonts w:ascii="Times New Roman" w:eastAsia="SimSun" w:hAnsi="Times New Roman" w:cs="Times New Roman"/>
          <w:kern w:val="2"/>
          <w:sz w:val="28"/>
          <w:szCs w:val="28"/>
          <w:lang w:val="ru-RU" w:eastAsia="zh-CN" w:bidi="hi-IN"/>
        </w:rPr>
        <w:t>возможность освоения обучающимися программы с использованием р</w:t>
      </w:r>
      <w:r w:rsidR="00877220">
        <w:rPr>
          <w:rFonts w:ascii="Times New Roman" w:eastAsia="SimSun" w:hAnsi="Times New Roman" w:cs="Times New Roman"/>
          <w:kern w:val="2"/>
          <w:sz w:val="28"/>
          <w:szCs w:val="28"/>
          <w:lang w:val="ru-RU" w:eastAsia="zh-CN" w:bidi="hi-IN"/>
        </w:rPr>
        <w:t>есурсной базы различных организаций. П</w:t>
      </w:r>
      <w:r w:rsidRPr="00486E37">
        <w:rPr>
          <w:rFonts w:ascii="Times New Roman" w:eastAsia="SimSun" w:hAnsi="Times New Roman" w:cs="Times New Roman"/>
          <w:kern w:val="2"/>
          <w:sz w:val="28"/>
          <w:szCs w:val="28"/>
          <w:lang w:val="ru-RU" w:eastAsia="zh-CN" w:bidi="hi-IN"/>
        </w:rPr>
        <w:t>редставители организаций ДОД</w:t>
      </w:r>
      <w:r w:rsidR="00877220">
        <w:rPr>
          <w:rFonts w:ascii="Times New Roman" w:eastAsia="SimSun" w:hAnsi="Times New Roman" w:cs="Times New Roman"/>
          <w:kern w:val="2"/>
          <w:sz w:val="28"/>
          <w:szCs w:val="28"/>
          <w:lang w:val="ru-RU" w:eastAsia="zh-CN" w:bidi="hi-IN"/>
        </w:rPr>
        <w:t>,</w:t>
      </w:r>
      <w:r w:rsidRPr="00486E37">
        <w:rPr>
          <w:rFonts w:ascii="Times New Roman" w:eastAsia="SimSun" w:hAnsi="Times New Roman" w:cs="Times New Roman"/>
          <w:kern w:val="2"/>
          <w:sz w:val="28"/>
          <w:szCs w:val="28"/>
          <w:lang w:val="ru-RU" w:eastAsia="zh-CN" w:bidi="hi-IN"/>
        </w:rPr>
        <w:t xml:space="preserve"> после заключения договоров</w:t>
      </w:r>
      <w:r w:rsidR="00877220">
        <w:rPr>
          <w:rFonts w:ascii="Times New Roman" w:eastAsia="SimSun" w:hAnsi="Times New Roman" w:cs="Times New Roman"/>
          <w:kern w:val="2"/>
          <w:sz w:val="28"/>
          <w:szCs w:val="28"/>
          <w:lang w:val="ru-RU" w:eastAsia="zh-CN" w:bidi="hi-IN"/>
        </w:rPr>
        <w:t>,</w:t>
      </w:r>
      <w:r w:rsidRPr="00486E37">
        <w:rPr>
          <w:rFonts w:ascii="Times New Roman" w:eastAsia="SimSun" w:hAnsi="Times New Roman" w:cs="Times New Roman"/>
          <w:kern w:val="2"/>
          <w:sz w:val="28"/>
          <w:szCs w:val="28"/>
          <w:lang w:val="ru-RU" w:eastAsia="zh-CN" w:bidi="hi-IN"/>
        </w:rPr>
        <w:t xml:space="preserve"> стали площадками для проведения мастер-классов. В процессе проведения занятий использовался вся ресурсная база этих учреждений (методические, кадровые, материально-технические ресурсы). Педагоги данных организаций ДОД стали активными участниками мероприятий смены. Таким образом, и стало возможно интенсивное обучение по всем образовательным </w:t>
      </w:r>
      <w:r w:rsidRPr="00486E37">
        <w:rPr>
          <w:rFonts w:ascii="Times New Roman" w:eastAsia="SimSun" w:hAnsi="Times New Roman" w:cs="Times New Roman"/>
          <w:kern w:val="2"/>
          <w:sz w:val="28"/>
          <w:szCs w:val="28"/>
          <w:lang w:val="ru-RU" w:eastAsia="zh-CN" w:bidi="hi-IN"/>
        </w:rPr>
        <w:lastRenderedPageBreak/>
        <w:t>направленностям.</w:t>
      </w:r>
    </w:p>
    <w:p w14:paraId="6CB268C4" w14:textId="302B2F02" w:rsidR="00D33F3A" w:rsidRPr="00486E37" w:rsidRDefault="00D33F3A" w:rsidP="00D33F3A">
      <w:pPr>
        <w:widowControl w:val="0"/>
        <w:suppressAutoHyphens/>
        <w:spacing w:after="0" w:line="240" w:lineRule="auto"/>
        <w:ind w:firstLine="680"/>
        <w:jc w:val="both"/>
        <w:rPr>
          <w:rFonts w:ascii="Times New Roman" w:eastAsia="SimSun" w:hAnsi="Times New Roman" w:cs="Times New Roman"/>
          <w:kern w:val="2"/>
          <w:sz w:val="28"/>
          <w:szCs w:val="28"/>
          <w:lang w:val="ru-RU" w:eastAsia="zh-CN" w:bidi="hi-IN"/>
        </w:rPr>
      </w:pPr>
      <w:r w:rsidRPr="00486E37">
        <w:rPr>
          <w:rFonts w:ascii="Times New Roman" w:eastAsia="SimSun" w:hAnsi="Times New Roman" w:cs="Times New Roman"/>
          <w:b/>
          <w:kern w:val="2"/>
          <w:sz w:val="28"/>
          <w:szCs w:val="28"/>
          <w:lang w:val="ru-RU" w:eastAsia="zh-CN" w:bidi="hi-IN"/>
        </w:rPr>
        <w:t>Очно-дистанционный формат смены</w:t>
      </w:r>
      <w:r w:rsidRPr="00486E37">
        <w:rPr>
          <w:rFonts w:ascii="Times New Roman" w:eastAsia="SimSun" w:hAnsi="Times New Roman" w:cs="Times New Roman"/>
          <w:kern w:val="2"/>
          <w:sz w:val="28"/>
          <w:szCs w:val="28"/>
          <w:lang w:val="ru-RU" w:eastAsia="zh-CN" w:bidi="hi-IN"/>
        </w:rPr>
        <w:t xml:space="preserve">, который дает возможность сочетать онлайн и офлайн режимы работы. На базе сетевых партнеров смены в </w:t>
      </w:r>
      <w:r w:rsidRPr="00486E37">
        <w:rPr>
          <w:rFonts w:ascii="Times New Roman" w:eastAsia="SimSun" w:hAnsi="Times New Roman" w:cs="Times New Roman"/>
          <w:b/>
          <w:kern w:val="2"/>
          <w:sz w:val="28"/>
          <w:szCs w:val="28"/>
          <w:lang w:val="ru-RU" w:eastAsia="zh-CN" w:bidi="hi-IN"/>
        </w:rPr>
        <w:t>очном режиме</w:t>
      </w:r>
      <w:r w:rsidRPr="00486E37">
        <w:rPr>
          <w:rFonts w:ascii="Times New Roman" w:eastAsia="SimSun" w:hAnsi="Times New Roman" w:cs="Times New Roman"/>
          <w:kern w:val="2"/>
          <w:sz w:val="28"/>
          <w:szCs w:val="28"/>
          <w:lang w:val="ru-RU" w:eastAsia="zh-CN" w:bidi="hi-IN"/>
        </w:rPr>
        <w:t xml:space="preserve"> проходили занятия. У каждого ДОД или СОШ были сформированы свои команды из ребят, которые каждый день очно </w:t>
      </w:r>
      <w:r>
        <w:rPr>
          <w:rFonts w:ascii="Times New Roman" w:eastAsia="SimSun" w:hAnsi="Times New Roman" w:cs="Times New Roman"/>
          <w:kern w:val="2"/>
          <w:sz w:val="28"/>
          <w:szCs w:val="28"/>
          <w:lang w:val="ru-RU" w:eastAsia="zh-CN" w:bidi="hi-IN"/>
        </w:rPr>
        <w:t xml:space="preserve">осваивали образовательные модули </w:t>
      </w:r>
      <w:r w:rsidR="006A7F9E">
        <w:rPr>
          <w:rFonts w:ascii="Times New Roman" w:eastAsia="SimSun" w:hAnsi="Times New Roman" w:cs="Times New Roman"/>
          <w:kern w:val="2"/>
          <w:sz w:val="28"/>
          <w:szCs w:val="28"/>
          <w:lang w:val="ru-RU" w:eastAsia="zh-CN" w:bidi="hi-IN"/>
        </w:rPr>
        <w:t xml:space="preserve">программы </w:t>
      </w:r>
      <w:r w:rsidRPr="00486E37">
        <w:rPr>
          <w:rFonts w:ascii="Times New Roman" w:eastAsia="SimSun" w:hAnsi="Times New Roman" w:cs="Times New Roman"/>
          <w:kern w:val="2"/>
          <w:sz w:val="28"/>
          <w:szCs w:val="28"/>
          <w:lang w:val="ru-RU" w:eastAsia="zh-CN" w:bidi="hi-IN"/>
        </w:rPr>
        <w:t>«Лаборатория профессий и навыков. PROFI.SKILLS.LAB». Для проведения общих мероприятий команды выходили в онлайн в режиме реального времени. Таким образом, команды работали, сочетая онлайн и офлайн режимы.</w:t>
      </w:r>
    </w:p>
    <w:p w14:paraId="136A17F9" w14:textId="77777777" w:rsidR="00D33F3A" w:rsidRPr="00486E37" w:rsidRDefault="00D33F3A" w:rsidP="00D33F3A">
      <w:pPr>
        <w:widowControl w:val="0"/>
        <w:suppressAutoHyphens/>
        <w:spacing w:after="0" w:line="240" w:lineRule="auto"/>
        <w:ind w:firstLine="680"/>
        <w:jc w:val="both"/>
        <w:rPr>
          <w:rFonts w:ascii="Times New Roman" w:eastAsia="SimSun" w:hAnsi="Times New Roman" w:cs="Times New Roman"/>
          <w:kern w:val="2"/>
          <w:sz w:val="28"/>
          <w:szCs w:val="28"/>
          <w:lang w:val="ru-RU" w:eastAsia="zh-CN" w:bidi="hi-IN"/>
        </w:rPr>
      </w:pPr>
      <w:r w:rsidRPr="00486E37">
        <w:rPr>
          <w:rFonts w:ascii="Times New Roman" w:eastAsia="SimSun" w:hAnsi="Times New Roman" w:cs="Times New Roman"/>
          <w:kern w:val="2"/>
          <w:sz w:val="28"/>
          <w:szCs w:val="28"/>
          <w:lang w:val="ru-RU" w:eastAsia="zh-CN" w:bidi="hi-IN"/>
        </w:rPr>
        <w:t xml:space="preserve"> </w:t>
      </w:r>
      <w:r w:rsidRPr="00486E37">
        <w:rPr>
          <w:rFonts w:ascii="Times New Roman" w:eastAsia="SimSun" w:hAnsi="Times New Roman" w:cs="Times New Roman"/>
          <w:b/>
          <w:kern w:val="2"/>
          <w:sz w:val="28"/>
          <w:szCs w:val="28"/>
          <w:lang w:val="ru-RU" w:eastAsia="zh-CN" w:bidi="hi-IN"/>
        </w:rPr>
        <w:t xml:space="preserve">Онлайн-формат </w:t>
      </w:r>
      <w:r w:rsidRPr="00486E37">
        <w:rPr>
          <w:rFonts w:ascii="Times New Roman" w:eastAsia="SimSun" w:hAnsi="Times New Roman" w:cs="Times New Roman"/>
          <w:kern w:val="2"/>
          <w:sz w:val="28"/>
          <w:szCs w:val="28"/>
          <w:lang w:val="ru-RU" w:eastAsia="zh-CN" w:bidi="hi-IN"/>
        </w:rPr>
        <w:t xml:space="preserve">смены позволил расширить географию участников смены и привлечь к работе много специалистов из различных профессиональных областей, педагогов детского технического и художественного творчества, а также спикеров, представляющих научные сферы деятельности, что способствует созданию уникального образовательного пространства. </w:t>
      </w:r>
      <w:r w:rsidRPr="00486E37">
        <w:rPr>
          <w:rFonts w:ascii="Times New Roman" w:eastAsia="Times New Roman" w:hAnsi="Times New Roman" w:cs="Times New Roman"/>
          <w:kern w:val="2"/>
          <w:sz w:val="28"/>
          <w:szCs w:val="28"/>
          <w:lang w:val="ru-RU" w:eastAsia="zh-CN" w:bidi="hi-IN"/>
        </w:rPr>
        <w:t xml:space="preserve">В дистанционном формате учащиеся получали умения и навыки, необходимые для самореализации в данной профессии, общались с реальными представителями этих профессий (экспертами). В ходе занятий участники смены познакомились с востребованными профессиями представленных регионов, получили основы экологической, предпринимательской, цифровой грамотности. </w:t>
      </w:r>
      <w:r w:rsidRPr="00486E37">
        <w:rPr>
          <w:rFonts w:ascii="Times New Roman" w:eastAsia="SimSun" w:hAnsi="Times New Roman" w:cs="Times New Roman"/>
          <w:kern w:val="2"/>
          <w:sz w:val="28"/>
          <w:szCs w:val="28"/>
          <w:lang w:val="ru-RU" w:eastAsia="zh-CN" w:bidi="hi-IN"/>
        </w:rPr>
        <w:t xml:space="preserve">Дистанционные мероприятия смены дали также возможность учащимся самим регулировать интенсивность участия на основе личных интересов, что позволяет максимально раскрыться каждому участнику смены. </w:t>
      </w:r>
    </w:p>
    <w:p w14:paraId="68266D2B" w14:textId="77777777" w:rsidR="00D33F3A" w:rsidRPr="00486E37" w:rsidRDefault="00D33F3A" w:rsidP="00D33F3A">
      <w:pPr>
        <w:widowControl w:val="0"/>
        <w:suppressAutoHyphens/>
        <w:spacing w:after="0" w:line="240" w:lineRule="auto"/>
        <w:ind w:firstLine="680"/>
        <w:jc w:val="both"/>
        <w:rPr>
          <w:rFonts w:ascii="Times New Roman" w:eastAsia="SimSun" w:hAnsi="Times New Roman" w:cs="Times New Roman"/>
          <w:kern w:val="2"/>
          <w:sz w:val="28"/>
          <w:szCs w:val="28"/>
          <w:lang w:val="ru-RU" w:eastAsia="zh-CN" w:bidi="hi-IN"/>
        </w:rPr>
      </w:pPr>
      <w:r w:rsidRPr="00486E37">
        <w:rPr>
          <w:rFonts w:ascii="Times New Roman" w:eastAsia="SimSun" w:hAnsi="Times New Roman" w:cs="Times New Roman"/>
          <w:kern w:val="2"/>
          <w:sz w:val="28"/>
          <w:szCs w:val="28"/>
          <w:lang w:val="ru-RU" w:eastAsia="zh-CN" w:bidi="hi-IN"/>
        </w:rPr>
        <w:t>Онлайн-форматом профильной смены</w:t>
      </w:r>
      <w:r w:rsidRPr="00486E37">
        <w:rPr>
          <w:rFonts w:ascii="Times New Roman" w:eastAsia="SimSun" w:hAnsi="Times New Roman" w:cs="Times New Roman"/>
          <w:b/>
          <w:kern w:val="2"/>
          <w:sz w:val="28"/>
          <w:szCs w:val="28"/>
          <w:lang w:val="ru-RU" w:eastAsia="zh-CN" w:bidi="hi-IN"/>
        </w:rPr>
        <w:t xml:space="preserve"> </w:t>
      </w:r>
      <w:r w:rsidRPr="00486E37">
        <w:rPr>
          <w:rFonts w:ascii="Times New Roman" w:eastAsia="SimSun" w:hAnsi="Times New Roman" w:cs="Times New Roman"/>
          <w:kern w:val="2"/>
          <w:sz w:val="28"/>
          <w:szCs w:val="28"/>
          <w:lang w:val="ru-RU" w:eastAsia="zh-CN" w:bidi="hi-IN"/>
        </w:rPr>
        <w:t>определена</w:t>
      </w:r>
      <w:r w:rsidRPr="00486E37">
        <w:rPr>
          <w:rFonts w:ascii="Times New Roman" w:eastAsia="SimSun" w:hAnsi="Times New Roman" w:cs="Times New Roman"/>
          <w:b/>
          <w:kern w:val="2"/>
          <w:sz w:val="28"/>
          <w:szCs w:val="28"/>
          <w:lang w:val="ru-RU" w:eastAsia="zh-CN" w:bidi="hi-IN"/>
        </w:rPr>
        <w:t xml:space="preserve"> широкая аудитория</w:t>
      </w:r>
      <w:r>
        <w:rPr>
          <w:rFonts w:ascii="Times New Roman" w:eastAsia="SimSun" w:hAnsi="Times New Roman" w:cs="Times New Roman"/>
          <w:kern w:val="2"/>
          <w:sz w:val="28"/>
          <w:szCs w:val="28"/>
          <w:lang w:val="ru-RU" w:eastAsia="zh-CN" w:bidi="hi-IN"/>
        </w:rPr>
        <w:t xml:space="preserve"> участников</w:t>
      </w:r>
      <w:r w:rsidRPr="00486E37">
        <w:rPr>
          <w:rFonts w:ascii="Times New Roman" w:eastAsia="SimSun" w:hAnsi="Times New Roman" w:cs="Times New Roman"/>
          <w:kern w:val="2"/>
          <w:sz w:val="28"/>
          <w:szCs w:val="28"/>
          <w:lang w:val="ru-RU" w:eastAsia="zh-CN" w:bidi="hi-IN"/>
        </w:rPr>
        <w:t xml:space="preserve">. </w:t>
      </w:r>
      <w:r>
        <w:rPr>
          <w:rFonts w:ascii="Times New Roman" w:eastAsia="SimSun" w:hAnsi="Times New Roman" w:cs="Times New Roman"/>
          <w:kern w:val="2"/>
          <w:sz w:val="28"/>
          <w:szCs w:val="28"/>
          <w:lang w:val="ru-RU" w:eastAsia="zh-CN" w:bidi="hi-IN"/>
        </w:rPr>
        <w:t xml:space="preserve">Образовательная практика </w:t>
      </w:r>
      <w:r w:rsidRPr="00486E37">
        <w:rPr>
          <w:rFonts w:ascii="Times New Roman" w:eastAsia="SimSun" w:hAnsi="Times New Roman" w:cs="Times New Roman"/>
          <w:kern w:val="2"/>
          <w:sz w:val="28"/>
          <w:szCs w:val="28"/>
          <w:lang w:val="ru-RU" w:eastAsia="zh-CN" w:bidi="hi-IN"/>
        </w:rPr>
        <w:t>«Лаборатория профессий и навыков. PROFI.SKILLS.LAB» ориентирована не только на детей и подростков 10-17 лет, занимающихся в различных учреждениях дополнительного образования РФ, но и на ребят, попавших в сложную жизненную ситуацию, с низкими образовательными результатами. Мероприятия смены доступны и для детей с ОВЗ, которые тоже принимали участие в мастер-классах и факультативах «Лаборатория профессий и навыков. PROFI.SKILLS.LAB». Широкая аудитория смены позволяет ребятам повысить свою мотивацию и уровень компетенции в новых социальных условиях, проявить свои способности, определиться с будущей профессией, обрести друзей-единомышленников в разных регионах РФ, что в итоге является главной целью реализуемой пр</w:t>
      </w:r>
      <w:r>
        <w:rPr>
          <w:rFonts w:ascii="Times New Roman" w:eastAsia="SimSun" w:hAnsi="Times New Roman" w:cs="Times New Roman"/>
          <w:kern w:val="2"/>
          <w:sz w:val="28"/>
          <w:szCs w:val="28"/>
          <w:lang w:val="ru-RU" w:eastAsia="zh-CN" w:bidi="hi-IN"/>
        </w:rPr>
        <w:t>актики</w:t>
      </w:r>
      <w:r w:rsidRPr="00486E37">
        <w:rPr>
          <w:rFonts w:ascii="Times New Roman" w:eastAsia="SimSun" w:hAnsi="Times New Roman" w:cs="Times New Roman"/>
          <w:kern w:val="2"/>
          <w:sz w:val="28"/>
          <w:szCs w:val="28"/>
          <w:lang w:val="ru-RU" w:eastAsia="zh-CN" w:bidi="hi-IN"/>
        </w:rPr>
        <w:t>.</w:t>
      </w:r>
    </w:p>
    <w:p w14:paraId="2536EFED" w14:textId="470607D0" w:rsidR="00D33F3A" w:rsidRPr="00486E37" w:rsidRDefault="00D33F3A" w:rsidP="00D33F3A">
      <w:pPr>
        <w:widowControl w:val="0"/>
        <w:suppressAutoHyphens/>
        <w:spacing w:after="0" w:line="240" w:lineRule="auto"/>
        <w:ind w:firstLine="680"/>
        <w:jc w:val="both"/>
        <w:rPr>
          <w:rFonts w:ascii="Times New Roman" w:eastAsia="Calibri" w:hAnsi="Times New Roman" w:cs="Times New Roman"/>
          <w:color w:val="00000A"/>
          <w:sz w:val="28"/>
          <w:szCs w:val="28"/>
          <w:lang w:val="ru-RU" w:eastAsia="zh-CN"/>
        </w:rPr>
      </w:pPr>
      <w:r w:rsidRPr="00486E37">
        <w:rPr>
          <w:rFonts w:ascii="Times New Roman" w:eastAsia="Calibri" w:hAnsi="Times New Roman" w:cs="Times New Roman"/>
          <w:color w:val="00000A"/>
          <w:sz w:val="28"/>
          <w:szCs w:val="28"/>
          <w:lang w:val="ru-RU" w:eastAsia="zh-CN"/>
        </w:rPr>
        <w:tab/>
        <w:t xml:space="preserve">Занятия проводятся в </w:t>
      </w:r>
      <w:r w:rsidRPr="00486E37">
        <w:rPr>
          <w:rFonts w:ascii="Times New Roman" w:eastAsia="Calibri" w:hAnsi="Times New Roman" w:cs="Times New Roman"/>
          <w:b/>
          <w:color w:val="00000A"/>
          <w:sz w:val="28"/>
          <w:szCs w:val="28"/>
          <w:lang w:val="ru-RU" w:eastAsia="zh-CN"/>
        </w:rPr>
        <w:t>формате дистанционных площадок</w:t>
      </w:r>
      <w:r w:rsidRPr="00486E37">
        <w:rPr>
          <w:rFonts w:ascii="Times New Roman" w:eastAsia="Calibri" w:hAnsi="Times New Roman" w:cs="Times New Roman"/>
          <w:color w:val="00000A"/>
          <w:sz w:val="28"/>
          <w:szCs w:val="28"/>
          <w:lang w:val="ru-RU" w:eastAsia="zh-CN"/>
        </w:rPr>
        <w:t xml:space="preserve"> по всем образовательным направленностям. </w:t>
      </w:r>
      <w:r w:rsidRPr="00486E37">
        <w:rPr>
          <w:rFonts w:ascii="Times New Roman" w:eastAsia="Calibri" w:hAnsi="Times New Roman" w:cs="Times New Roman"/>
          <w:b/>
          <w:color w:val="00000A"/>
          <w:sz w:val="28"/>
          <w:szCs w:val="28"/>
          <w:lang w:val="ru-RU" w:eastAsia="zh-CN"/>
        </w:rPr>
        <w:t>Площадки</w:t>
      </w:r>
      <w:r w:rsidRPr="00486E37">
        <w:rPr>
          <w:rFonts w:ascii="Times New Roman" w:eastAsia="Calibri" w:hAnsi="Times New Roman" w:cs="Times New Roman"/>
          <w:color w:val="00000A"/>
          <w:sz w:val="28"/>
          <w:szCs w:val="28"/>
          <w:lang w:val="ru-RU" w:eastAsia="zh-CN"/>
        </w:rPr>
        <w:t xml:space="preserve"> – это особое образовательное пространство, в котором идет полное погружение в изучаемую тему. Каждое занятие позволяет освоить ряд теоретических положений и тут же применить их на практи</w:t>
      </w:r>
      <w:r w:rsidR="002B283A">
        <w:rPr>
          <w:rFonts w:ascii="Times New Roman" w:eastAsia="Calibri" w:hAnsi="Times New Roman" w:cs="Times New Roman"/>
          <w:color w:val="00000A"/>
          <w:sz w:val="28"/>
          <w:szCs w:val="28"/>
          <w:lang w:val="ru-RU" w:eastAsia="zh-CN"/>
        </w:rPr>
        <w:t>ке</w:t>
      </w:r>
      <w:r w:rsidRPr="00486E37">
        <w:rPr>
          <w:rFonts w:ascii="Times New Roman" w:eastAsia="Calibri" w:hAnsi="Times New Roman" w:cs="Times New Roman"/>
          <w:color w:val="00000A"/>
          <w:sz w:val="28"/>
          <w:szCs w:val="28"/>
          <w:lang w:val="ru-RU" w:eastAsia="zh-CN"/>
        </w:rPr>
        <w:t xml:space="preserve">. </w:t>
      </w:r>
    </w:p>
    <w:p w14:paraId="479F20C1" w14:textId="3366EDD1" w:rsidR="00D33F3A" w:rsidRPr="00486E37" w:rsidRDefault="00D33F3A" w:rsidP="00D33F3A">
      <w:pPr>
        <w:widowControl w:val="0"/>
        <w:suppressAutoHyphens/>
        <w:spacing w:after="0" w:line="240" w:lineRule="auto"/>
        <w:ind w:firstLine="680"/>
        <w:jc w:val="both"/>
        <w:rPr>
          <w:rFonts w:ascii="Times New Roman" w:eastAsia="Times New Roman" w:hAnsi="Times New Roman" w:cs="Times New Roman"/>
          <w:sz w:val="28"/>
          <w:szCs w:val="28"/>
          <w:lang w:val="ru-RU" w:eastAsia="zh-CN"/>
        </w:rPr>
      </w:pPr>
      <w:r w:rsidRPr="00486E37">
        <w:rPr>
          <w:rFonts w:ascii="Times New Roman" w:eastAsia="SimSun" w:hAnsi="Times New Roman" w:cs="Times New Roman"/>
          <w:b/>
          <w:kern w:val="2"/>
          <w:sz w:val="28"/>
          <w:szCs w:val="28"/>
          <w:lang w:val="ru-RU" w:eastAsia="zh-CN" w:bidi="hi-IN"/>
        </w:rPr>
        <w:t xml:space="preserve">Высокий уровень интенсивности занятий </w:t>
      </w:r>
      <w:r w:rsidRPr="00486E37">
        <w:rPr>
          <w:rFonts w:ascii="Times New Roman" w:eastAsia="SimSun" w:hAnsi="Times New Roman" w:cs="Times New Roman"/>
          <w:kern w:val="2"/>
          <w:sz w:val="28"/>
          <w:szCs w:val="28"/>
          <w:lang w:val="ru-RU" w:eastAsia="zh-CN" w:bidi="hi-IN"/>
        </w:rPr>
        <w:t>на</w:t>
      </w:r>
      <w:r w:rsidRPr="00486E37">
        <w:rPr>
          <w:rFonts w:ascii="Times New Roman" w:eastAsia="SimSun" w:hAnsi="Times New Roman" w:cs="Times New Roman"/>
          <w:b/>
          <w:kern w:val="2"/>
          <w:sz w:val="28"/>
          <w:szCs w:val="28"/>
          <w:lang w:val="ru-RU" w:eastAsia="zh-CN" w:bidi="hi-IN"/>
        </w:rPr>
        <w:t xml:space="preserve"> </w:t>
      </w:r>
      <w:r w:rsidRPr="00486E37">
        <w:rPr>
          <w:rFonts w:ascii="Times New Roman" w:eastAsia="SimSun" w:hAnsi="Times New Roman" w:cs="Times New Roman"/>
          <w:kern w:val="2"/>
          <w:sz w:val="28"/>
          <w:szCs w:val="28"/>
          <w:lang w:val="ru-RU" w:eastAsia="zh-CN" w:bidi="hi-IN"/>
        </w:rPr>
        <w:t xml:space="preserve">дистанционных </w:t>
      </w:r>
      <w:r w:rsidRPr="00486E37">
        <w:rPr>
          <w:rFonts w:ascii="Times New Roman" w:eastAsia="Times New Roman" w:hAnsi="Times New Roman" w:cs="Times New Roman"/>
          <w:sz w:val="28"/>
          <w:szCs w:val="28"/>
          <w:lang w:val="ru-RU" w:eastAsia="zh-CN"/>
        </w:rPr>
        <w:t>площадках позволяе</w:t>
      </w:r>
      <w:r w:rsidR="007C531C">
        <w:rPr>
          <w:rFonts w:ascii="Times New Roman" w:eastAsia="Times New Roman" w:hAnsi="Times New Roman" w:cs="Times New Roman"/>
          <w:sz w:val="28"/>
          <w:szCs w:val="28"/>
          <w:lang w:val="ru-RU" w:eastAsia="zh-CN"/>
        </w:rPr>
        <w:t xml:space="preserve">т </w:t>
      </w:r>
      <w:r w:rsidRPr="00486E37">
        <w:rPr>
          <w:rFonts w:ascii="Times New Roman" w:eastAsia="Times New Roman" w:hAnsi="Times New Roman" w:cs="Times New Roman"/>
          <w:sz w:val="28"/>
          <w:szCs w:val="28"/>
          <w:lang w:val="ru-RU" w:eastAsia="zh-CN"/>
        </w:rPr>
        <w:t>в интерактивной форме пре</w:t>
      </w:r>
      <w:r w:rsidR="007C531C">
        <w:rPr>
          <w:rFonts w:ascii="Times New Roman" w:eastAsia="Times New Roman" w:hAnsi="Times New Roman" w:cs="Times New Roman"/>
          <w:sz w:val="28"/>
          <w:szCs w:val="28"/>
          <w:lang w:val="ru-RU" w:eastAsia="zh-CN"/>
        </w:rPr>
        <w:t>зентовать</w:t>
      </w:r>
      <w:r w:rsidRPr="00486E37">
        <w:rPr>
          <w:rFonts w:ascii="Times New Roman" w:eastAsia="Times New Roman" w:hAnsi="Times New Roman" w:cs="Times New Roman"/>
          <w:sz w:val="28"/>
          <w:szCs w:val="28"/>
          <w:lang w:val="ru-RU" w:eastAsia="zh-CN"/>
        </w:rPr>
        <w:t xml:space="preserve"> различные сферы профессий</w:t>
      </w:r>
      <w:r w:rsidR="007C531C">
        <w:rPr>
          <w:rFonts w:ascii="Times New Roman" w:eastAsia="Times New Roman" w:hAnsi="Times New Roman" w:cs="Times New Roman"/>
          <w:sz w:val="28"/>
          <w:szCs w:val="28"/>
          <w:lang w:val="ru-RU" w:eastAsia="zh-CN"/>
        </w:rPr>
        <w:t xml:space="preserve"> за короткий срок и </w:t>
      </w:r>
      <w:r w:rsidRPr="00486E37">
        <w:rPr>
          <w:rFonts w:ascii="Times New Roman" w:eastAsia="Times New Roman" w:hAnsi="Times New Roman" w:cs="Times New Roman"/>
          <w:sz w:val="28"/>
          <w:szCs w:val="28"/>
          <w:lang w:val="ru-RU" w:eastAsia="zh-CN"/>
        </w:rPr>
        <w:t xml:space="preserve">получить консультации от экспертов по выстраиванию своего </w:t>
      </w:r>
      <w:r w:rsidRPr="00486E37">
        <w:rPr>
          <w:rFonts w:ascii="Times New Roman" w:eastAsia="Times New Roman" w:hAnsi="Times New Roman" w:cs="Times New Roman"/>
          <w:sz w:val="28"/>
          <w:szCs w:val="28"/>
          <w:lang w:val="ru-RU" w:eastAsia="zh-CN"/>
        </w:rPr>
        <w:lastRenderedPageBreak/>
        <w:t xml:space="preserve">образовательного маршрута для получения </w:t>
      </w:r>
      <w:r w:rsidR="007C531C">
        <w:rPr>
          <w:rFonts w:ascii="Times New Roman" w:eastAsia="Times New Roman" w:hAnsi="Times New Roman" w:cs="Times New Roman"/>
          <w:sz w:val="28"/>
          <w:szCs w:val="28"/>
          <w:lang w:val="ru-RU" w:eastAsia="zh-CN"/>
        </w:rPr>
        <w:t>представленных</w:t>
      </w:r>
      <w:r w:rsidRPr="00486E37">
        <w:rPr>
          <w:rFonts w:ascii="Times New Roman" w:eastAsia="Times New Roman" w:hAnsi="Times New Roman" w:cs="Times New Roman"/>
          <w:sz w:val="28"/>
          <w:szCs w:val="28"/>
          <w:lang w:val="ru-RU" w:eastAsia="zh-CN"/>
        </w:rPr>
        <w:t xml:space="preserve"> </w:t>
      </w:r>
      <w:r w:rsidR="007C531C">
        <w:rPr>
          <w:rFonts w:ascii="Times New Roman" w:eastAsia="Times New Roman" w:hAnsi="Times New Roman" w:cs="Times New Roman"/>
          <w:sz w:val="28"/>
          <w:szCs w:val="28"/>
          <w:lang w:val="ru-RU" w:eastAsia="zh-CN"/>
        </w:rPr>
        <w:t xml:space="preserve">на мастер-классах </w:t>
      </w:r>
      <w:r w:rsidRPr="00486E37">
        <w:rPr>
          <w:rFonts w:ascii="Times New Roman" w:eastAsia="Times New Roman" w:hAnsi="Times New Roman" w:cs="Times New Roman"/>
          <w:sz w:val="28"/>
          <w:szCs w:val="28"/>
          <w:lang w:val="ru-RU" w:eastAsia="zh-CN"/>
        </w:rPr>
        <w:t>професси</w:t>
      </w:r>
      <w:r w:rsidR="007C531C">
        <w:rPr>
          <w:rFonts w:ascii="Times New Roman" w:eastAsia="Times New Roman" w:hAnsi="Times New Roman" w:cs="Times New Roman"/>
          <w:sz w:val="28"/>
          <w:szCs w:val="28"/>
          <w:lang w:val="ru-RU" w:eastAsia="zh-CN"/>
        </w:rPr>
        <w:t>й</w:t>
      </w:r>
      <w:r w:rsidRPr="00486E37">
        <w:rPr>
          <w:rFonts w:ascii="Times New Roman" w:eastAsia="Times New Roman" w:hAnsi="Times New Roman" w:cs="Times New Roman"/>
          <w:sz w:val="28"/>
          <w:szCs w:val="28"/>
          <w:lang w:val="ru-RU" w:eastAsia="zh-CN"/>
        </w:rPr>
        <w:t xml:space="preserve">. </w:t>
      </w:r>
    </w:p>
    <w:p w14:paraId="3EB854CB" w14:textId="557E254C" w:rsidR="00D33F3A" w:rsidRPr="00486E37" w:rsidRDefault="00D33F3A" w:rsidP="00D33F3A">
      <w:pPr>
        <w:widowControl w:val="0"/>
        <w:suppressAutoHyphens/>
        <w:spacing w:after="0" w:line="240" w:lineRule="auto"/>
        <w:ind w:firstLine="680"/>
        <w:jc w:val="both"/>
        <w:rPr>
          <w:rFonts w:ascii="Times New Roman" w:eastAsia="Calibri" w:hAnsi="Times New Roman" w:cs="Times New Roman"/>
          <w:color w:val="00000A"/>
          <w:sz w:val="28"/>
          <w:szCs w:val="28"/>
          <w:lang w:val="ru-RU" w:eastAsia="zh-CN"/>
        </w:rPr>
      </w:pPr>
      <w:r w:rsidRPr="00486E37">
        <w:rPr>
          <w:rFonts w:ascii="Times New Roman" w:eastAsia="Times New Roman" w:hAnsi="Times New Roman" w:cs="Times New Roman"/>
          <w:sz w:val="28"/>
          <w:szCs w:val="28"/>
          <w:lang w:val="ru-RU" w:eastAsia="zh-CN"/>
        </w:rPr>
        <w:t xml:space="preserve"> </w:t>
      </w:r>
      <w:r w:rsidRPr="00486E37">
        <w:rPr>
          <w:rFonts w:ascii="Times New Roman" w:eastAsia="Calibri" w:hAnsi="Times New Roman" w:cs="Times New Roman"/>
          <w:b/>
          <w:color w:val="00000A"/>
          <w:sz w:val="28"/>
          <w:szCs w:val="28"/>
          <w:lang w:val="ru-RU" w:eastAsia="zh-CN"/>
        </w:rPr>
        <w:t>Преобладание практической деятельности над получением теоретических знаний</w:t>
      </w:r>
      <w:r w:rsidRPr="00486E37">
        <w:rPr>
          <w:rFonts w:ascii="Times New Roman" w:eastAsia="Calibri" w:hAnsi="Times New Roman" w:cs="Times New Roman"/>
          <w:color w:val="00000A"/>
          <w:sz w:val="28"/>
          <w:szCs w:val="28"/>
          <w:lang w:val="ru-RU" w:eastAsia="zh-CN"/>
        </w:rPr>
        <w:t>, поскольку смена является площадкой, где школьники реализуют свои навыки и умения в актуальных технических и творческих проектах</w:t>
      </w:r>
      <w:r w:rsidR="007C531C">
        <w:rPr>
          <w:rFonts w:ascii="Times New Roman" w:eastAsia="Calibri" w:hAnsi="Times New Roman" w:cs="Times New Roman"/>
          <w:color w:val="00000A"/>
          <w:sz w:val="28"/>
          <w:szCs w:val="28"/>
          <w:lang w:val="ru-RU" w:eastAsia="zh-CN"/>
        </w:rPr>
        <w:t xml:space="preserve">, что </w:t>
      </w:r>
      <w:r w:rsidRPr="00486E37">
        <w:rPr>
          <w:rFonts w:ascii="Times New Roman" w:eastAsia="Times New Roman" w:hAnsi="Times New Roman" w:cs="Times New Roman"/>
          <w:snapToGrid w:val="0"/>
          <w:sz w:val="28"/>
          <w:szCs w:val="28"/>
          <w:lang w:val="ru-RU" w:eastAsia="x-none"/>
        </w:rPr>
        <w:t>способствует наилучшему закреплению материала и соответственно реализации целей пр</w:t>
      </w:r>
      <w:r>
        <w:rPr>
          <w:rFonts w:ascii="Times New Roman" w:eastAsia="Times New Roman" w:hAnsi="Times New Roman" w:cs="Times New Roman"/>
          <w:snapToGrid w:val="0"/>
          <w:sz w:val="28"/>
          <w:szCs w:val="28"/>
          <w:lang w:val="ru-RU" w:eastAsia="x-none"/>
        </w:rPr>
        <w:t>актики</w:t>
      </w:r>
      <w:r w:rsidRPr="00486E37">
        <w:rPr>
          <w:rFonts w:ascii="Times New Roman" w:eastAsia="Times New Roman" w:hAnsi="Times New Roman" w:cs="Times New Roman"/>
          <w:snapToGrid w:val="0"/>
          <w:sz w:val="28"/>
          <w:szCs w:val="28"/>
          <w:lang w:val="ru-RU" w:eastAsia="x-none"/>
        </w:rPr>
        <w:t>.</w:t>
      </w:r>
    </w:p>
    <w:p w14:paraId="4099D0EE" w14:textId="47B807C4" w:rsidR="00D33F3A" w:rsidRDefault="00D33F3A" w:rsidP="00D33F3A">
      <w:pPr>
        <w:widowControl w:val="0"/>
        <w:suppressAutoHyphens/>
        <w:spacing w:after="0" w:line="240" w:lineRule="auto"/>
        <w:ind w:firstLine="680"/>
        <w:jc w:val="both"/>
        <w:rPr>
          <w:rFonts w:ascii="Times New Roman" w:eastAsia="Times New Roman" w:hAnsi="Times New Roman" w:cs="Times New Roman"/>
          <w:kern w:val="2"/>
          <w:sz w:val="28"/>
          <w:szCs w:val="28"/>
          <w:lang w:val="ru-RU" w:eastAsia="zh-CN" w:bidi="hi-IN"/>
        </w:rPr>
      </w:pPr>
      <w:r w:rsidRPr="00486E37">
        <w:rPr>
          <w:rFonts w:ascii="Times New Roman" w:eastAsia="SimSun" w:hAnsi="Times New Roman" w:cs="Times New Roman"/>
          <w:b/>
          <w:kern w:val="2"/>
          <w:sz w:val="28"/>
          <w:szCs w:val="28"/>
          <w:lang w:val="ru-RU" w:eastAsia="zh-CN" w:bidi="hi-IN"/>
        </w:rPr>
        <w:t>Модульное строение пр</w:t>
      </w:r>
      <w:r>
        <w:rPr>
          <w:rFonts w:ascii="Times New Roman" w:eastAsia="SimSun" w:hAnsi="Times New Roman" w:cs="Times New Roman"/>
          <w:b/>
          <w:kern w:val="2"/>
          <w:sz w:val="28"/>
          <w:szCs w:val="28"/>
          <w:lang w:val="ru-RU" w:eastAsia="zh-CN" w:bidi="hi-IN"/>
        </w:rPr>
        <w:t xml:space="preserve">актики </w:t>
      </w:r>
      <w:r w:rsidRPr="00486E37">
        <w:rPr>
          <w:rFonts w:ascii="Times New Roman" w:eastAsia="SimSun" w:hAnsi="Times New Roman" w:cs="Times New Roman"/>
          <w:kern w:val="2"/>
          <w:sz w:val="28"/>
          <w:szCs w:val="28"/>
          <w:lang w:val="ru-RU" w:eastAsia="zh-CN" w:bidi="hi-IN"/>
        </w:rPr>
        <w:t>позволяет</w:t>
      </w:r>
      <w:r w:rsidRPr="00486E37">
        <w:rPr>
          <w:rFonts w:ascii="Times New Roman" w:eastAsia="SimSun" w:hAnsi="Times New Roman" w:cs="Times New Roman"/>
          <w:b/>
          <w:kern w:val="2"/>
          <w:sz w:val="28"/>
          <w:szCs w:val="28"/>
          <w:lang w:val="ru-RU" w:eastAsia="zh-CN" w:bidi="hi-IN"/>
        </w:rPr>
        <w:t xml:space="preserve"> </w:t>
      </w:r>
      <w:r w:rsidR="006A7F9E">
        <w:rPr>
          <w:rFonts w:ascii="Times New Roman" w:eastAsia="SimSun" w:hAnsi="Times New Roman" w:cs="Times New Roman"/>
          <w:b/>
          <w:kern w:val="2"/>
          <w:sz w:val="28"/>
          <w:szCs w:val="28"/>
          <w:lang w:val="ru-RU" w:eastAsia="zh-CN" w:bidi="hi-IN"/>
        </w:rPr>
        <w:t xml:space="preserve">обновлять </w:t>
      </w:r>
      <w:r>
        <w:rPr>
          <w:rFonts w:ascii="Times New Roman" w:eastAsia="SimSun" w:hAnsi="Times New Roman" w:cs="Times New Roman"/>
          <w:kern w:val="2"/>
          <w:sz w:val="28"/>
          <w:szCs w:val="28"/>
          <w:lang w:val="ru-RU" w:eastAsia="zh-CN" w:bidi="hi-IN"/>
        </w:rPr>
        <w:t>содержание</w:t>
      </w:r>
      <w:r w:rsidRPr="00486E37">
        <w:rPr>
          <w:rFonts w:ascii="Times New Roman" w:eastAsia="SimSun" w:hAnsi="Times New Roman" w:cs="Times New Roman"/>
          <w:kern w:val="2"/>
          <w:sz w:val="28"/>
          <w:szCs w:val="28"/>
          <w:lang w:val="ru-RU" w:eastAsia="zh-CN" w:bidi="hi-IN"/>
        </w:rPr>
        <w:t xml:space="preserve">, выстраивать гибкий образовательный маршрут, доступный для ребят разной мотивации и успешности. </w:t>
      </w:r>
      <w:r w:rsidRPr="00486E37">
        <w:rPr>
          <w:rFonts w:ascii="Times New Roman" w:eastAsia="Times New Roman" w:hAnsi="Times New Roman" w:cs="Times New Roman"/>
          <w:i/>
          <w:kern w:val="2"/>
          <w:sz w:val="28"/>
          <w:szCs w:val="28"/>
          <w:lang w:val="ru-RU" w:eastAsia="zh-CN" w:bidi="hi-IN"/>
        </w:rPr>
        <w:t>Специализированный модуль</w:t>
      </w:r>
      <w:r w:rsidRPr="00486E37">
        <w:rPr>
          <w:rFonts w:ascii="Times New Roman" w:eastAsia="Times New Roman" w:hAnsi="Times New Roman" w:cs="Times New Roman"/>
          <w:kern w:val="2"/>
          <w:sz w:val="28"/>
          <w:szCs w:val="28"/>
          <w:lang w:val="ru-RU" w:eastAsia="zh-CN" w:bidi="hi-IN"/>
        </w:rPr>
        <w:t xml:space="preserve"> представляет обязательные для посещения занятия, на которых ребята погружаются в профессиональные среды. </w:t>
      </w:r>
      <w:r w:rsidRPr="00486E37">
        <w:rPr>
          <w:rFonts w:ascii="Times New Roman" w:eastAsia="Times New Roman" w:hAnsi="Times New Roman" w:cs="Times New Roman"/>
          <w:i/>
          <w:kern w:val="2"/>
          <w:sz w:val="28"/>
          <w:szCs w:val="28"/>
          <w:lang w:val="ru-RU" w:eastAsia="zh-CN" w:bidi="hi-IN"/>
        </w:rPr>
        <w:t>Модуль по выбору</w:t>
      </w:r>
      <w:r w:rsidRPr="00486E37">
        <w:rPr>
          <w:rFonts w:ascii="Times New Roman" w:eastAsia="Times New Roman" w:hAnsi="Times New Roman" w:cs="Times New Roman"/>
          <w:kern w:val="2"/>
          <w:sz w:val="28"/>
          <w:szCs w:val="28"/>
          <w:lang w:val="ru-RU" w:eastAsia="zh-CN" w:bidi="hi-IN"/>
        </w:rPr>
        <w:t xml:space="preserve"> является факультативным: участники смены, наиболее мотивированные либо просто интересующиеся представленными направлениями, знакомятся и перенимают опыт представителей различных профессиональных сообществ, а также осваивают новые виды образовательной деятельности. </w:t>
      </w:r>
      <w:r w:rsidRPr="00486E37">
        <w:rPr>
          <w:rFonts w:ascii="Times New Roman" w:eastAsia="Times New Roman" w:hAnsi="Times New Roman" w:cs="Times New Roman"/>
          <w:i/>
          <w:kern w:val="2"/>
          <w:sz w:val="28"/>
          <w:szCs w:val="28"/>
          <w:lang w:val="ru-RU" w:eastAsia="zh-CN" w:bidi="hi-IN"/>
        </w:rPr>
        <w:t>Итоговый модуль</w:t>
      </w:r>
      <w:r w:rsidRPr="00486E37">
        <w:rPr>
          <w:rFonts w:ascii="Times New Roman" w:eastAsia="Times New Roman" w:hAnsi="Times New Roman" w:cs="Times New Roman"/>
          <w:kern w:val="2"/>
          <w:sz w:val="28"/>
          <w:szCs w:val="28"/>
          <w:lang w:val="ru-RU" w:eastAsia="zh-CN" w:bidi="hi-IN"/>
        </w:rPr>
        <w:t xml:space="preserve"> выполняет функцию итогового контроля. Для каждого модуля разработано методическое наполнение: мастер-классы, факультативы, тесты, квесты, викторины. </w:t>
      </w:r>
      <w:r w:rsidRPr="00486E37">
        <w:rPr>
          <w:rFonts w:ascii="Times New Roman" w:eastAsia="SimSun" w:hAnsi="Times New Roman" w:cs="Times New Roman"/>
          <w:kern w:val="2"/>
          <w:sz w:val="28"/>
          <w:szCs w:val="28"/>
          <w:lang w:val="ru-RU" w:eastAsia="zh-CN" w:bidi="hi-IN"/>
        </w:rPr>
        <w:t xml:space="preserve">Модули </w:t>
      </w:r>
      <w:r w:rsidRPr="00486E37">
        <w:rPr>
          <w:rFonts w:ascii="Times New Roman" w:eastAsia="Times New Roman" w:hAnsi="Times New Roman" w:cs="Times New Roman"/>
          <w:kern w:val="2"/>
          <w:sz w:val="28"/>
          <w:szCs w:val="28"/>
          <w:lang w:val="ru-RU" w:eastAsia="zh-CN" w:bidi="hi-IN"/>
        </w:rPr>
        <w:t>дополняют друг друга, позволяя эффективно реализовать всю пр</w:t>
      </w:r>
      <w:r>
        <w:rPr>
          <w:rFonts w:ascii="Times New Roman" w:eastAsia="Times New Roman" w:hAnsi="Times New Roman" w:cs="Times New Roman"/>
          <w:kern w:val="2"/>
          <w:sz w:val="28"/>
          <w:szCs w:val="28"/>
          <w:lang w:val="ru-RU" w:eastAsia="zh-CN" w:bidi="hi-IN"/>
        </w:rPr>
        <w:t xml:space="preserve">актику </w:t>
      </w:r>
      <w:r w:rsidRPr="00486E37">
        <w:rPr>
          <w:rFonts w:ascii="Times New Roman" w:eastAsia="Times New Roman" w:hAnsi="Times New Roman" w:cs="Times New Roman"/>
          <w:kern w:val="2"/>
          <w:sz w:val="28"/>
          <w:szCs w:val="28"/>
          <w:lang w:val="ru-RU" w:eastAsia="zh-CN" w:bidi="hi-IN"/>
        </w:rPr>
        <w:t>в целом.</w:t>
      </w:r>
    </w:p>
    <w:p w14:paraId="48BE57EC" w14:textId="4484F204" w:rsidR="009D41F3" w:rsidRPr="009D41F3" w:rsidRDefault="009D41F3" w:rsidP="009D41F3">
      <w:pPr>
        <w:widowControl w:val="0"/>
        <w:suppressAutoHyphens/>
        <w:spacing w:after="0" w:line="240" w:lineRule="auto"/>
        <w:ind w:firstLine="680"/>
        <w:jc w:val="both"/>
        <w:rPr>
          <w:rFonts w:ascii="Times New Roman" w:eastAsia="Times New Roman" w:hAnsi="Times New Roman" w:cs="Times New Roman"/>
          <w:sz w:val="28"/>
          <w:szCs w:val="28"/>
          <w:lang w:val="ru-RU" w:eastAsia="zh-CN"/>
        </w:rPr>
      </w:pPr>
      <w:r w:rsidRPr="009D41F3">
        <w:rPr>
          <w:rFonts w:ascii="Times New Roman" w:eastAsia="Times New Roman" w:hAnsi="Times New Roman" w:cs="Times New Roman"/>
          <w:sz w:val="28"/>
          <w:szCs w:val="28"/>
          <w:lang w:val="ru-RU" w:eastAsia="zh-CN"/>
        </w:rPr>
        <w:t>Модульн</w:t>
      </w:r>
      <w:r>
        <w:rPr>
          <w:rFonts w:ascii="Times New Roman" w:eastAsia="Times New Roman" w:hAnsi="Times New Roman" w:cs="Times New Roman"/>
          <w:sz w:val="28"/>
          <w:szCs w:val="28"/>
          <w:lang w:val="ru-RU" w:eastAsia="zh-CN"/>
        </w:rPr>
        <w:t xml:space="preserve">ая структура также даёт возможность использовать любое образовательное содержание, что и позволило на смене проводить мастер-классы   </w:t>
      </w:r>
      <w:r w:rsidRPr="009D41F3">
        <w:rPr>
          <w:rFonts w:ascii="Times New Roman" w:eastAsia="Times New Roman" w:hAnsi="Times New Roman" w:cs="Times New Roman"/>
          <w:sz w:val="28"/>
          <w:szCs w:val="28"/>
          <w:lang w:val="ru-RU" w:eastAsia="zh-CN"/>
        </w:rPr>
        <w:t xml:space="preserve"> по шести направленностям ДО: техническая, социально-гуманитарная, естественнонаучная, туристско-краеведческая, физкультурно-спортивная. Количество мастер-классов по направленностям определялось кадровым потенциалом участников смены.</w:t>
      </w:r>
    </w:p>
    <w:p w14:paraId="67F1047D" w14:textId="08C749D7" w:rsidR="00D33F3A" w:rsidRPr="00486E37" w:rsidRDefault="00D33F3A" w:rsidP="00D33F3A">
      <w:pPr>
        <w:numPr>
          <w:ilvl w:val="12"/>
          <w:numId w:val="0"/>
        </w:numPr>
        <w:suppressAutoHyphens/>
        <w:spacing w:after="0" w:line="240" w:lineRule="auto"/>
        <w:ind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 xml:space="preserve">На смене </w:t>
      </w:r>
      <w:r w:rsidR="006A7F9E">
        <w:rPr>
          <w:rFonts w:ascii="Times New Roman" w:eastAsia="Times New Roman" w:hAnsi="Times New Roman" w:cs="Times New Roman"/>
          <w:sz w:val="28"/>
          <w:szCs w:val="28"/>
          <w:lang w:val="ru-RU" w:eastAsia="zh-CN"/>
        </w:rPr>
        <w:t xml:space="preserve">была </w:t>
      </w:r>
      <w:r w:rsidRPr="00486E37">
        <w:rPr>
          <w:rFonts w:ascii="Times New Roman" w:eastAsia="Times New Roman" w:hAnsi="Times New Roman" w:cs="Times New Roman"/>
          <w:sz w:val="28"/>
          <w:szCs w:val="28"/>
          <w:lang w:val="ru-RU" w:eastAsia="zh-CN"/>
        </w:rPr>
        <w:t xml:space="preserve">предусмотрена </w:t>
      </w:r>
      <w:r w:rsidRPr="00486E37">
        <w:rPr>
          <w:rFonts w:ascii="Times New Roman" w:eastAsia="Times New Roman" w:hAnsi="Times New Roman" w:cs="Times New Roman"/>
          <w:b/>
          <w:sz w:val="28"/>
          <w:szCs w:val="28"/>
          <w:lang w:val="ru-RU" w:eastAsia="zh-CN"/>
        </w:rPr>
        <w:t>культурная программа:</w:t>
      </w:r>
      <w:r w:rsidRPr="00486E37">
        <w:rPr>
          <w:rFonts w:ascii="Times New Roman" w:eastAsia="Times New Roman" w:hAnsi="Times New Roman" w:cs="Times New Roman"/>
          <w:b/>
          <w:i/>
          <w:sz w:val="28"/>
          <w:szCs w:val="28"/>
          <w:lang w:val="ru-RU" w:eastAsia="zh-CN"/>
        </w:rPr>
        <w:t xml:space="preserve"> </w:t>
      </w:r>
      <w:r w:rsidRPr="00486E37">
        <w:rPr>
          <w:rFonts w:ascii="Times New Roman" w:eastAsia="Times New Roman" w:hAnsi="Times New Roman" w:cs="Times New Roman"/>
          <w:sz w:val="28"/>
          <w:szCs w:val="28"/>
          <w:lang w:val="ru-RU" w:eastAsia="zh-CN"/>
        </w:rPr>
        <w:t>виртуальные экскурсии по музеям Санкт-Петербурга (Государственный Эрмитаж, музей - макет «Петровская Акватория», Музей мостов</w:t>
      </w:r>
      <w:r w:rsidR="006A7F9E">
        <w:rPr>
          <w:rFonts w:ascii="Times New Roman" w:eastAsia="Times New Roman" w:hAnsi="Times New Roman" w:cs="Times New Roman"/>
          <w:sz w:val="28"/>
          <w:szCs w:val="28"/>
          <w:lang w:val="ru-RU" w:eastAsia="zh-CN"/>
        </w:rPr>
        <w:t>, Волгоградский региональный ботанический сад</w:t>
      </w:r>
      <w:r w:rsidRPr="00486E37">
        <w:rPr>
          <w:rFonts w:ascii="Times New Roman" w:eastAsia="Times New Roman" w:hAnsi="Times New Roman" w:cs="Times New Roman"/>
          <w:sz w:val="28"/>
          <w:szCs w:val="28"/>
          <w:lang w:val="ru-RU" w:eastAsia="zh-CN"/>
        </w:rPr>
        <w:t xml:space="preserve">), </w:t>
      </w:r>
      <w:proofErr w:type="spellStart"/>
      <w:r w:rsidRPr="00486E37">
        <w:rPr>
          <w:rFonts w:ascii="Times New Roman" w:eastAsia="Times New Roman" w:hAnsi="Times New Roman" w:cs="Times New Roman"/>
          <w:sz w:val="28"/>
          <w:szCs w:val="28"/>
          <w:lang w:val="ru-RU" w:eastAsia="zh-CN"/>
        </w:rPr>
        <w:t>квесты</w:t>
      </w:r>
      <w:proofErr w:type="spellEnd"/>
      <w:r w:rsidRPr="00486E37">
        <w:rPr>
          <w:rFonts w:ascii="Times New Roman" w:eastAsia="Times New Roman" w:hAnsi="Times New Roman" w:cs="Times New Roman"/>
          <w:sz w:val="28"/>
          <w:szCs w:val="28"/>
          <w:lang w:val="ru-RU" w:eastAsia="zh-CN"/>
        </w:rPr>
        <w:t xml:space="preserve"> и </w:t>
      </w:r>
      <w:proofErr w:type="spellStart"/>
      <w:r w:rsidRPr="00486E37">
        <w:rPr>
          <w:rFonts w:ascii="Times New Roman" w:eastAsia="Times New Roman" w:hAnsi="Times New Roman" w:cs="Times New Roman"/>
          <w:sz w:val="28"/>
          <w:szCs w:val="28"/>
          <w:lang w:val="ru-RU" w:eastAsia="zh-CN"/>
        </w:rPr>
        <w:t>квизы</w:t>
      </w:r>
      <w:proofErr w:type="spellEnd"/>
      <w:r w:rsidRPr="00486E37">
        <w:rPr>
          <w:rFonts w:ascii="Times New Roman" w:eastAsia="Times New Roman" w:hAnsi="Times New Roman" w:cs="Times New Roman"/>
          <w:sz w:val="28"/>
          <w:szCs w:val="28"/>
          <w:lang w:val="ru-RU" w:eastAsia="zh-CN"/>
        </w:rPr>
        <w:t xml:space="preserve"> по достопримечательностям регионов, участвующих в профильной онлайн-смене. Таким образом, за короткий срок смены ребята погружаются в социокультурное пространство различных регионов страны, у них формируется общенациональная российская идентичность, что является ведущей воспитательной целью пр</w:t>
      </w:r>
      <w:r>
        <w:rPr>
          <w:rFonts w:ascii="Times New Roman" w:eastAsia="Times New Roman" w:hAnsi="Times New Roman" w:cs="Times New Roman"/>
          <w:sz w:val="28"/>
          <w:szCs w:val="28"/>
          <w:lang w:val="ru-RU" w:eastAsia="zh-CN"/>
        </w:rPr>
        <w:t>актики</w:t>
      </w:r>
      <w:r w:rsidRPr="00486E37">
        <w:rPr>
          <w:rFonts w:ascii="Times New Roman" w:eastAsia="Times New Roman" w:hAnsi="Times New Roman" w:cs="Times New Roman"/>
          <w:sz w:val="28"/>
          <w:szCs w:val="28"/>
          <w:lang w:val="ru-RU" w:eastAsia="zh-CN"/>
        </w:rPr>
        <w:t xml:space="preserve">. </w:t>
      </w:r>
    </w:p>
    <w:p w14:paraId="24461AEF" w14:textId="77777777" w:rsidR="00D33F3A" w:rsidRPr="00486E37" w:rsidRDefault="00D33F3A" w:rsidP="00D33F3A">
      <w:pPr>
        <w:numPr>
          <w:ilvl w:val="12"/>
          <w:numId w:val="0"/>
        </w:numPr>
        <w:suppressAutoHyphens/>
        <w:spacing w:after="0" w:line="240" w:lineRule="auto"/>
        <w:ind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b/>
          <w:sz w:val="28"/>
          <w:szCs w:val="28"/>
          <w:lang w:val="ru-RU" w:eastAsia="zh-CN"/>
        </w:rPr>
        <w:t>Постоянная обратная связь</w:t>
      </w:r>
      <w:r w:rsidRPr="00486E37">
        <w:rPr>
          <w:rFonts w:ascii="Times New Roman" w:eastAsia="Times New Roman" w:hAnsi="Times New Roman" w:cs="Times New Roman"/>
          <w:sz w:val="28"/>
          <w:szCs w:val="28"/>
          <w:lang w:val="ru-RU" w:eastAsia="zh-CN"/>
        </w:rPr>
        <w:t xml:space="preserve"> между всеми участниками образовательного процесса: учащимися, педагогами и родителями. Взаимодействие осуществляется в процессе входного и итогового анкетирования</w:t>
      </w:r>
      <w:r w:rsidRPr="00486E37">
        <w:rPr>
          <w:rFonts w:ascii="Times New Roman" w:hAnsi="Times New Roman" w:cs="Times New Roman"/>
          <w:sz w:val="28"/>
          <w:szCs w:val="28"/>
          <w:lang w:val="ru-RU"/>
        </w:rPr>
        <w:t xml:space="preserve">, </w:t>
      </w:r>
      <w:r w:rsidRPr="00486E37">
        <w:rPr>
          <w:rFonts w:ascii="Times New Roman" w:eastAsia="Times New Roman" w:hAnsi="Times New Roman" w:cs="Times New Roman"/>
          <w:sz w:val="28"/>
          <w:szCs w:val="28"/>
          <w:lang w:val="ru-RU" w:eastAsia="zh-CN"/>
        </w:rPr>
        <w:t xml:space="preserve">профориентационного тестирования, в результате работы медиацентра, на </w:t>
      </w:r>
      <w:proofErr w:type="spellStart"/>
      <w:r w:rsidRPr="00486E37">
        <w:rPr>
          <w:rFonts w:ascii="Times New Roman" w:eastAsia="Times New Roman" w:hAnsi="Times New Roman" w:cs="Times New Roman"/>
          <w:sz w:val="28"/>
          <w:szCs w:val="28"/>
          <w:lang w:val="ru-RU" w:eastAsia="zh-CN"/>
        </w:rPr>
        <w:t>вебинарах</w:t>
      </w:r>
      <w:proofErr w:type="spellEnd"/>
      <w:r w:rsidRPr="00486E37">
        <w:rPr>
          <w:rFonts w:ascii="Times New Roman" w:eastAsia="Times New Roman" w:hAnsi="Times New Roman" w:cs="Times New Roman"/>
          <w:sz w:val="28"/>
          <w:szCs w:val="28"/>
          <w:lang w:val="ru-RU" w:eastAsia="zh-CN"/>
        </w:rPr>
        <w:t xml:space="preserve"> участников-организаторов. Обратная связь позволяет быстро вносить коррективы в работу смены, диагностировать каждый этап обучения, создавать комфортную образовательную среду во время работы, получать качественный образовательный результат.</w:t>
      </w:r>
    </w:p>
    <w:p w14:paraId="6EDAD747" w14:textId="77777777" w:rsidR="006957C5" w:rsidRPr="006957C5" w:rsidRDefault="006957C5"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6957C5">
        <w:rPr>
          <w:rFonts w:ascii="Times New Roman" w:eastAsia="Times New Roman" w:hAnsi="Times New Roman" w:cs="Times New Roman"/>
          <w:b/>
          <w:color w:val="000000"/>
          <w:sz w:val="28"/>
          <w:szCs w:val="28"/>
          <w:lang w:val="ru-RU" w:eastAsia="ru-RU"/>
        </w:rPr>
        <w:lastRenderedPageBreak/>
        <w:t>Сроки освоения и реализации практики:</w:t>
      </w:r>
    </w:p>
    <w:p w14:paraId="5C81B734"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Реализация практики предполагает работу в 5 основных этапов.</w:t>
      </w:r>
    </w:p>
    <w:p w14:paraId="775E1BD5"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Начало реализации практики – 17 июня 2021 года</w:t>
      </w:r>
    </w:p>
    <w:p w14:paraId="705EA154" w14:textId="697C8B0D" w:rsid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Окончание реализации практики – 23 июня 2021 года</w:t>
      </w:r>
    </w:p>
    <w:p w14:paraId="69EF73DF" w14:textId="77777777" w:rsidR="00DA34FE" w:rsidRPr="006957C5" w:rsidRDefault="00DA34FE" w:rsidP="006957C5">
      <w:pPr>
        <w:spacing w:after="0" w:line="240" w:lineRule="auto"/>
        <w:ind w:firstLine="680"/>
        <w:jc w:val="both"/>
        <w:rPr>
          <w:rFonts w:ascii="Times New Roman" w:eastAsia="Times New Roman" w:hAnsi="Times New Roman" w:cs="Times New Roman"/>
          <w:color w:val="000000"/>
          <w:sz w:val="28"/>
          <w:szCs w:val="28"/>
          <w:lang w:val="ru-RU" w:eastAsia="ru-RU"/>
        </w:rPr>
      </w:pPr>
    </w:p>
    <w:p w14:paraId="79600388" w14:textId="742DD2DF" w:rsidR="006957C5" w:rsidRPr="00DA34FE" w:rsidRDefault="00DA34FE"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DA34FE">
        <w:rPr>
          <w:rFonts w:ascii="Times New Roman" w:eastAsia="Times New Roman" w:hAnsi="Times New Roman" w:cs="Times New Roman"/>
          <w:b/>
          <w:color w:val="000000"/>
          <w:sz w:val="28"/>
          <w:szCs w:val="28"/>
          <w:lang w:val="ru-RU" w:eastAsia="ru-RU"/>
        </w:rPr>
        <w:t>Этапы работы:</w:t>
      </w:r>
    </w:p>
    <w:p w14:paraId="73746786" w14:textId="42BB2546" w:rsidR="006957C5" w:rsidRDefault="006957C5"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w:t>
      </w:r>
      <w:r w:rsidRPr="006957C5">
        <w:rPr>
          <w:rFonts w:ascii="Times New Roman" w:eastAsia="Times New Roman" w:hAnsi="Times New Roman" w:cs="Times New Roman"/>
          <w:color w:val="000000"/>
          <w:sz w:val="28"/>
          <w:szCs w:val="28"/>
          <w:lang w:val="ru-RU" w:eastAsia="ru-RU"/>
        </w:rPr>
        <w:tab/>
      </w:r>
      <w:r w:rsidRPr="006957C5">
        <w:rPr>
          <w:rFonts w:ascii="Times New Roman" w:eastAsia="Times New Roman" w:hAnsi="Times New Roman" w:cs="Times New Roman"/>
          <w:b/>
          <w:color w:val="000000"/>
          <w:sz w:val="28"/>
          <w:szCs w:val="28"/>
          <w:lang w:val="ru-RU" w:eastAsia="ru-RU"/>
        </w:rPr>
        <w:t>Подготовительный этап:</w:t>
      </w:r>
    </w:p>
    <w:p w14:paraId="2091CF64" w14:textId="1366BE36" w:rsidR="002B283A" w:rsidRPr="006957C5" w:rsidRDefault="002B283A"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0D5918">
        <w:rPr>
          <w:rFonts w:ascii="Times New Roman" w:hAnsi="Times New Roman" w:cs="Times New Roman"/>
          <w:sz w:val="28"/>
          <w:szCs w:val="28"/>
          <w:lang w:val="ru-RU"/>
        </w:rPr>
        <w:t>З</w:t>
      </w:r>
      <w:r>
        <w:rPr>
          <w:rFonts w:ascii="Times New Roman" w:hAnsi="Times New Roman" w:cs="Times New Roman"/>
          <w:sz w:val="28"/>
          <w:szCs w:val="28"/>
          <w:lang w:val="ru-RU"/>
        </w:rPr>
        <w:t xml:space="preserve">арождение идеи смены и обсуждение ее на заседании менторского </w:t>
      </w:r>
      <w:proofErr w:type="spellStart"/>
      <w:r>
        <w:rPr>
          <w:rFonts w:ascii="Times New Roman" w:hAnsi="Times New Roman" w:cs="Times New Roman"/>
          <w:sz w:val="28"/>
          <w:szCs w:val="28"/>
          <w:lang w:val="ru-RU"/>
        </w:rPr>
        <w:t>КРУГа</w:t>
      </w:r>
      <w:proofErr w:type="spellEnd"/>
      <w:r>
        <w:rPr>
          <w:rFonts w:ascii="Times New Roman" w:hAnsi="Times New Roman" w:cs="Times New Roman"/>
          <w:sz w:val="28"/>
          <w:szCs w:val="28"/>
          <w:lang w:val="ru-RU"/>
        </w:rPr>
        <w:t>.</w:t>
      </w:r>
    </w:p>
    <w:p w14:paraId="53B467E7"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Обсуждение смены со специалистами организаций ДОД из регионов России, а также с социальными партнерами;</w:t>
      </w:r>
    </w:p>
    <w:p w14:paraId="4B02FC3B"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Работа с информационными ресурсами;</w:t>
      </w:r>
    </w:p>
    <w:p w14:paraId="4C93522D" w14:textId="7FC13703" w:rsidR="006957C5" w:rsidRPr="006957C5" w:rsidRDefault="00E61551"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Разработка образовательной программы</w:t>
      </w:r>
      <w:r w:rsidR="006957C5" w:rsidRPr="006957C5">
        <w:rPr>
          <w:rFonts w:ascii="Times New Roman" w:eastAsia="Times New Roman" w:hAnsi="Times New Roman" w:cs="Times New Roman"/>
          <w:color w:val="000000"/>
          <w:sz w:val="28"/>
          <w:szCs w:val="28"/>
          <w:lang w:val="ru-RU" w:eastAsia="ru-RU"/>
        </w:rPr>
        <w:t xml:space="preserve"> «Лаборатория профессий и навыков. PROFI.SKILLS.LAB» с учетом целевого вектора смены;</w:t>
      </w:r>
    </w:p>
    <w:p w14:paraId="4AC47405"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Разработка основной концепции смены, проработка основных мероприятий;</w:t>
      </w:r>
    </w:p>
    <w:p w14:paraId="6DA3BE54"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Разработка план-сетки смены;</w:t>
      </w:r>
    </w:p>
    <w:p w14:paraId="3DC9868A"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Работа с педагогами дополнительного образования детей (ДОД) из регионов России, представителями профессиональных кругов и социальных партнеров: погружение в тематику смены, анализ возможности вариаций мероприятий, проведение консультаций и технических репетиций по ключевым мероприятиям смены.</w:t>
      </w:r>
    </w:p>
    <w:p w14:paraId="773B36DE"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w:t>
      </w:r>
      <w:r w:rsidRPr="006957C5">
        <w:rPr>
          <w:rFonts w:ascii="Times New Roman" w:eastAsia="Times New Roman" w:hAnsi="Times New Roman" w:cs="Times New Roman"/>
          <w:color w:val="000000"/>
          <w:sz w:val="28"/>
          <w:szCs w:val="28"/>
          <w:lang w:val="ru-RU" w:eastAsia="ru-RU"/>
        </w:rPr>
        <w:tab/>
      </w:r>
      <w:r w:rsidRPr="006957C5">
        <w:rPr>
          <w:rFonts w:ascii="Times New Roman" w:eastAsia="Times New Roman" w:hAnsi="Times New Roman" w:cs="Times New Roman"/>
          <w:b/>
          <w:color w:val="000000"/>
          <w:sz w:val="28"/>
          <w:szCs w:val="28"/>
          <w:lang w:val="ru-RU" w:eastAsia="ru-RU"/>
        </w:rPr>
        <w:t>Организационный этап:</w:t>
      </w:r>
    </w:p>
    <w:p w14:paraId="35B4E194"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Подготовка дидактического материала к занятиям по профилю смены;</w:t>
      </w:r>
    </w:p>
    <w:p w14:paraId="773EB936"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Подготовка необходимых, вспомогательных, технических и канцелярских средств;</w:t>
      </w:r>
    </w:p>
    <w:p w14:paraId="3C5453A3"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Адаптация и корректировка мероприятий смены.</w:t>
      </w:r>
    </w:p>
    <w:p w14:paraId="0A197A59"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w:t>
      </w:r>
      <w:r w:rsidRPr="006957C5">
        <w:rPr>
          <w:rFonts w:ascii="Times New Roman" w:eastAsia="Times New Roman" w:hAnsi="Times New Roman" w:cs="Times New Roman"/>
          <w:color w:val="000000"/>
          <w:sz w:val="28"/>
          <w:szCs w:val="28"/>
          <w:lang w:val="ru-RU" w:eastAsia="ru-RU"/>
        </w:rPr>
        <w:tab/>
      </w:r>
      <w:r w:rsidRPr="006957C5">
        <w:rPr>
          <w:rFonts w:ascii="Times New Roman" w:eastAsia="Times New Roman" w:hAnsi="Times New Roman" w:cs="Times New Roman"/>
          <w:b/>
          <w:color w:val="000000"/>
          <w:sz w:val="28"/>
          <w:szCs w:val="28"/>
          <w:lang w:val="ru-RU" w:eastAsia="ru-RU"/>
        </w:rPr>
        <w:t>Основной этап:</w:t>
      </w:r>
    </w:p>
    <w:p w14:paraId="0E774B8D" w14:textId="1B60550E"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 xml:space="preserve">Реализация </w:t>
      </w:r>
      <w:r w:rsidR="00BB669A">
        <w:rPr>
          <w:rFonts w:ascii="Times New Roman" w:eastAsia="Times New Roman" w:hAnsi="Times New Roman" w:cs="Times New Roman"/>
          <w:color w:val="000000"/>
          <w:sz w:val="28"/>
          <w:szCs w:val="28"/>
          <w:lang w:val="ru-RU" w:eastAsia="ru-RU"/>
        </w:rPr>
        <w:t>дополнительной общеобразовательной</w:t>
      </w:r>
      <w:r w:rsidR="00BB669A" w:rsidRPr="00BB669A">
        <w:rPr>
          <w:rFonts w:ascii="Times New Roman" w:eastAsia="Times New Roman" w:hAnsi="Times New Roman" w:cs="Times New Roman"/>
          <w:color w:val="000000"/>
          <w:sz w:val="28"/>
          <w:szCs w:val="28"/>
          <w:lang w:val="ru-RU" w:eastAsia="ru-RU"/>
        </w:rPr>
        <w:t xml:space="preserve"> общеразвивающ</w:t>
      </w:r>
      <w:r w:rsidR="00BB669A">
        <w:rPr>
          <w:rFonts w:ascii="Times New Roman" w:eastAsia="Times New Roman" w:hAnsi="Times New Roman" w:cs="Times New Roman"/>
          <w:color w:val="000000"/>
          <w:sz w:val="28"/>
          <w:szCs w:val="28"/>
          <w:lang w:val="ru-RU" w:eastAsia="ru-RU"/>
        </w:rPr>
        <w:t>ей</w:t>
      </w:r>
      <w:r w:rsidR="00BB669A" w:rsidRPr="00BB669A">
        <w:rPr>
          <w:rFonts w:ascii="Times New Roman" w:eastAsia="Times New Roman" w:hAnsi="Times New Roman" w:cs="Times New Roman"/>
          <w:color w:val="000000"/>
          <w:sz w:val="28"/>
          <w:szCs w:val="28"/>
          <w:lang w:val="ru-RU" w:eastAsia="ru-RU"/>
        </w:rPr>
        <w:t xml:space="preserve"> программ</w:t>
      </w:r>
      <w:r w:rsidR="00BB669A">
        <w:rPr>
          <w:rFonts w:ascii="Times New Roman" w:eastAsia="Times New Roman" w:hAnsi="Times New Roman" w:cs="Times New Roman"/>
          <w:color w:val="000000"/>
          <w:sz w:val="28"/>
          <w:szCs w:val="28"/>
          <w:lang w:val="ru-RU" w:eastAsia="ru-RU"/>
        </w:rPr>
        <w:t>ы</w:t>
      </w:r>
      <w:r w:rsidR="00BB669A" w:rsidRPr="00BB669A">
        <w:rPr>
          <w:rFonts w:ascii="Times New Roman" w:eastAsia="Times New Roman" w:hAnsi="Times New Roman" w:cs="Times New Roman"/>
          <w:color w:val="000000"/>
          <w:sz w:val="28"/>
          <w:szCs w:val="28"/>
          <w:lang w:val="ru-RU" w:eastAsia="ru-RU"/>
        </w:rPr>
        <w:t xml:space="preserve"> «Лаборатория профессий и навыков. PROFI.SKILLS.LAB»</w:t>
      </w:r>
      <w:r w:rsidRPr="006957C5">
        <w:rPr>
          <w:rFonts w:ascii="Times New Roman" w:eastAsia="Times New Roman" w:hAnsi="Times New Roman" w:cs="Times New Roman"/>
          <w:color w:val="000000"/>
          <w:sz w:val="28"/>
          <w:szCs w:val="28"/>
          <w:lang w:val="ru-RU" w:eastAsia="ru-RU"/>
        </w:rPr>
        <w:t>.</w:t>
      </w:r>
    </w:p>
    <w:p w14:paraId="119A21F0" w14:textId="77777777" w:rsidR="006957C5" w:rsidRPr="006957C5" w:rsidRDefault="006957C5"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w:t>
      </w:r>
      <w:r w:rsidRPr="006957C5">
        <w:rPr>
          <w:rFonts w:ascii="Times New Roman" w:eastAsia="Times New Roman" w:hAnsi="Times New Roman" w:cs="Times New Roman"/>
          <w:color w:val="000000"/>
          <w:sz w:val="28"/>
          <w:szCs w:val="28"/>
          <w:lang w:val="ru-RU" w:eastAsia="ru-RU"/>
        </w:rPr>
        <w:tab/>
      </w:r>
      <w:r w:rsidRPr="006957C5">
        <w:rPr>
          <w:rFonts w:ascii="Times New Roman" w:eastAsia="Times New Roman" w:hAnsi="Times New Roman" w:cs="Times New Roman"/>
          <w:b/>
          <w:color w:val="000000"/>
          <w:sz w:val="28"/>
          <w:szCs w:val="28"/>
          <w:lang w:val="ru-RU" w:eastAsia="ru-RU"/>
        </w:rPr>
        <w:t>Заключительный этап:</w:t>
      </w:r>
    </w:p>
    <w:p w14:paraId="6114B320"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Подведение итогов смены;</w:t>
      </w:r>
    </w:p>
    <w:p w14:paraId="7228C2A4"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Получение обратной связи от участников;</w:t>
      </w:r>
    </w:p>
    <w:p w14:paraId="20BFFCA0"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Анализ индивидуальных и групповых достижений.</w:t>
      </w:r>
    </w:p>
    <w:p w14:paraId="004B4119" w14:textId="77777777" w:rsidR="006957C5" w:rsidRPr="006957C5" w:rsidRDefault="006957C5"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w:t>
      </w:r>
      <w:r w:rsidRPr="006957C5">
        <w:rPr>
          <w:rFonts w:ascii="Times New Roman" w:eastAsia="Times New Roman" w:hAnsi="Times New Roman" w:cs="Times New Roman"/>
          <w:color w:val="000000"/>
          <w:sz w:val="28"/>
          <w:szCs w:val="28"/>
          <w:lang w:val="ru-RU" w:eastAsia="ru-RU"/>
        </w:rPr>
        <w:tab/>
      </w:r>
      <w:r w:rsidRPr="006957C5">
        <w:rPr>
          <w:rFonts w:ascii="Times New Roman" w:eastAsia="Times New Roman" w:hAnsi="Times New Roman" w:cs="Times New Roman"/>
          <w:b/>
          <w:color w:val="000000"/>
          <w:sz w:val="28"/>
          <w:szCs w:val="28"/>
          <w:lang w:val="ru-RU" w:eastAsia="ru-RU"/>
        </w:rPr>
        <w:t>Рефлексивный этап:</w:t>
      </w:r>
    </w:p>
    <w:p w14:paraId="620D0DAF" w14:textId="77777777" w:rsidR="006957C5" w:rsidRP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Определение «+» и «-» в реализации образовательной практики;</w:t>
      </w:r>
    </w:p>
    <w:p w14:paraId="2A425FCF" w14:textId="6DA3A0AD" w:rsidR="006957C5" w:rsidRDefault="006957C5" w:rsidP="006957C5">
      <w:pPr>
        <w:spacing w:after="0" w:line="240" w:lineRule="auto"/>
        <w:ind w:firstLine="680"/>
        <w:jc w:val="both"/>
        <w:rPr>
          <w:rFonts w:ascii="Times New Roman" w:eastAsia="Times New Roman" w:hAnsi="Times New Roman" w:cs="Times New Roman"/>
          <w:color w:val="000000"/>
          <w:sz w:val="28"/>
          <w:szCs w:val="28"/>
          <w:lang w:val="ru-RU" w:eastAsia="ru-RU"/>
        </w:rPr>
      </w:pPr>
      <w:r w:rsidRPr="006957C5">
        <w:rPr>
          <w:rFonts w:ascii="Times New Roman" w:eastAsia="Times New Roman" w:hAnsi="Times New Roman" w:cs="Times New Roman"/>
          <w:color w:val="000000"/>
          <w:sz w:val="28"/>
          <w:szCs w:val="28"/>
          <w:lang w:val="ru-RU" w:eastAsia="ru-RU"/>
        </w:rPr>
        <w:t>Количественно-качественный анализ практики.</w:t>
      </w:r>
    </w:p>
    <w:p w14:paraId="4CB6DD52" w14:textId="77777777" w:rsidR="00DA34FE" w:rsidRDefault="00DA34FE" w:rsidP="006957C5">
      <w:pPr>
        <w:spacing w:after="0" w:line="240" w:lineRule="auto"/>
        <w:ind w:firstLine="680"/>
        <w:jc w:val="both"/>
        <w:rPr>
          <w:rFonts w:ascii="Times New Roman" w:eastAsia="Times New Roman" w:hAnsi="Times New Roman" w:cs="Times New Roman"/>
          <w:color w:val="000000"/>
          <w:sz w:val="28"/>
          <w:szCs w:val="28"/>
          <w:lang w:val="ru-RU" w:eastAsia="ru-RU"/>
        </w:rPr>
      </w:pPr>
    </w:p>
    <w:p w14:paraId="1CF841E8" w14:textId="5E08FA30" w:rsidR="006957C5" w:rsidRDefault="006957C5" w:rsidP="006957C5">
      <w:pPr>
        <w:suppressAutoHyphens/>
        <w:spacing w:after="0" w:line="240" w:lineRule="auto"/>
        <w:ind w:firstLine="680"/>
        <w:jc w:val="both"/>
        <w:rPr>
          <w:rFonts w:ascii="Times New Roman" w:eastAsia="Times New Roman" w:hAnsi="Times New Roman" w:cs="Times New Roman"/>
          <w:b/>
          <w:sz w:val="28"/>
          <w:szCs w:val="28"/>
          <w:lang w:val="ru-RU" w:eastAsia="zh-CN"/>
        </w:rPr>
      </w:pPr>
      <w:r w:rsidRPr="00107122">
        <w:rPr>
          <w:rFonts w:ascii="Times New Roman" w:eastAsia="Times New Roman" w:hAnsi="Times New Roman" w:cs="Times New Roman"/>
          <w:b/>
          <w:sz w:val="28"/>
          <w:szCs w:val="28"/>
          <w:lang w:val="ru-RU" w:eastAsia="zh-CN"/>
        </w:rPr>
        <w:t>Организационно-педагогичес</w:t>
      </w:r>
      <w:r>
        <w:rPr>
          <w:rFonts w:ascii="Times New Roman" w:eastAsia="Times New Roman" w:hAnsi="Times New Roman" w:cs="Times New Roman"/>
          <w:b/>
          <w:sz w:val="28"/>
          <w:szCs w:val="28"/>
          <w:lang w:val="ru-RU" w:eastAsia="zh-CN"/>
        </w:rPr>
        <w:t>кие условия реализации практики</w:t>
      </w:r>
    </w:p>
    <w:p w14:paraId="2D685FA4" w14:textId="77777777" w:rsidR="00F55EDC" w:rsidRDefault="00F55EDC" w:rsidP="00F55EDC">
      <w:pPr>
        <w:spacing w:after="0" w:line="240" w:lineRule="auto"/>
        <w:ind w:firstLine="720"/>
        <w:jc w:val="both"/>
        <w:rPr>
          <w:rFonts w:ascii="Times New Roman" w:hAnsi="Times New Roman" w:cs="Times New Roman"/>
          <w:b/>
          <w:sz w:val="28"/>
          <w:szCs w:val="28"/>
          <w:lang w:val="ru-RU"/>
        </w:rPr>
      </w:pPr>
      <w:r>
        <w:rPr>
          <w:rFonts w:ascii="Times New Roman" w:hAnsi="Times New Roman" w:cs="Times New Roman"/>
          <w:b/>
          <w:sz w:val="28"/>
          <w:szCs w:val="28"/>
          <w:lang w:val="ru-RU"/>
        </w:rPr>
        <w:t>Организационные ресурсы:</w:t>
      </w:r>
    </w:p>
    <w:p w14:paraId="1829D6F2" w14:textId="0B117973" w:rsidR="00F55EDC" w:rsidRDefault="008E147A" w:rsidP="00F55EDC">
      <w:pPr>
        <w:spacing w:after="0" w:line="240" w:lineRule="auto"/>
        <w:ind w:firstLine="720"/>
        <w:jc w:val="both"/>
        <w:rPr>
          <w:rFonts w:ascii="Times New Roman" w:hAnsi="Times New Roman" w:cs="Times New Roman"/>
          <w:sz w:val="28"/>
          <w:szCs w:val="28"/>
          <w:lang w:val="ru-RU"/>
        </w:rPr>
      </w:pPr>
      <w:r w:rsidRPr="008E147A">
        <w:rPr>
          <w:rFonts w:ascii="Times New Roman" w:hAnsi="Times New Roman" w:cs="Times New Roman"/>
          <w:b/>
          <w:sz w:val="28"/>
          <w:szCs w:val="28"/>
          <w:lang w:val="ru-RU"/>
        </w:rPr>
        <w:t>Сетевые партнеры</w:t>
      </w:r>
      <w:r>
        <w:rPr>
          <w:rFonts w:ascii="Times New Roman" w:hAnsi="Times New Roman" w:cs="Times New Roman"/>
          <w:sz w:val="28"/>
          <w:szCs w:val="28"/>
          <w:lang w:val="ru-RU"/>
        </w:rPr>
        <w:t>, которые обеспечивают</w:t>
      </w:r>
      <w:r w:rsidR="00F55EDC" w:rsidRPr="00D20170">
        <w:rPr>
          <w:rFonts w:ascii="Times New Roman" w:hAnsi="Times New Roman" w:cs="Times New Roman"/>
          <w:sz w:val="28"/>
          <w:szCs w:val="28"/>
          <w:lang w:val="ru-RU"/>
        </w:rPr>
        <w:t xml:space="preserve"> межсетево</w:t>
      </w:r>
      <w:r>
        <w:rPr>
          <w:rFonts w:ascii="Times New Roman" w:hAnsi="Times New Roman" w:cs="Times New Roman"/>
          <w:sz w:val="28"/>
          <w:szCs w:val="28"/>
          <w:lang w:val="ru-RU"/>
        </w:rPr>
        <w:t>е</w:t>
      </w:r>
      <w:r w:rsidR="00F55EDC" w:rsidRPr="00D20170">
        <w:rPr>
          <w:rFonts w:ascii="Times New Roman" w:hAnsi="Times New Roman" w:cs="Times New Roman"/>
          <w:sz w:val="28"/>
          <w:szCs w:val="28"/>
          <w:lang w:val="ru-RU"/>
        </w:rPr>
        <w:t xml:space="preserve"> межведомственно</w:t>
      </w:r>
      <w:r>
        <w:rPr>
          <w:rFonts w:ascii="Times New Roman" w:hAnsi="Times New Roman" w:cs="Times New Roman"/>
          <w:sz w:val="28"/>
          <w:szCs w:val="28"/>
          <w:lang w:val="ru-RU"/>
        </w:rPr>
        <w:t>е</w:t>
      </w:r>
      <w:r w:rsidR="00F55EDC" w:rsidRPr="00D20170">
        <w:rPr>
          <w:rFonts w:ascii="Times New Roman" w:hAnsi="Times New Roman" w:cs="Times New Roman"/>
          <w:sz w:val="28"/>
          <w:szCs w:val="28"/>
          <w:lang w:val="ru-RU"/>
        </w:rPr>
        <w:t xml:space="preserve"> взаимодействи</w:t>
      </w:r>
      <w:r>
        <w:rPr>
          <w:rFonts w:ascii="Times New Roman" w:hAnsi="Times New Roman" w:cs="Times New Roman"/>
          <w:sz w:val="28"/>
          <w:szCs w:val="28"/>
          <w:lang w:val="ru-RU"/>
        </w:rPr>
        <w:t>е</w:t>
      </w:r>
      <w:r w:rsidR="00F55EDC" w:rsidRPr="00D2017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необходимое для </w:t>
      </w:r>
      <w:r w:rsidRPr="00D64E1A">
        <w:rPr>
          <w:rFonts w:ascii="Times New Roman" w:hAnsi="Times New Roman" w:cs="Times New Roman"/>
          <w:sz w:val="28"/>
          <w:szCs w:val="28"/>
          <w:lang w:val="ru-RU"/>
        </w:rPr>
        <w:t xml:space="preserve">реализации образовательной </w:t>
      </w:r>
      <w:r>
        <w:rPr>
          <w:rFonts w:ascii="Times New Roman" w:hAnsi="Times New Roman" w:cs="Times New Roman"/>
          <w:sz w:val="28"/>
          <w:szCs w:val="28"/>
          <w:lang w:val="ru-RU"/>
        </w:rPr>
        <w:t>программы</w:t>
      </w:r>
      <w:r w:rsidRPr="00D64E1A">
        <w:rPr>
          <w:rFonts w:ascii="Times New Roman" w:hAnsi="Times New Roman" w:cs="Times New Roman"/>
          <w:sz w:val="28"/>
          <w:szCs w:val="28"/>
          <w:lang w:val="ru-RU"/>
        </w:rPr>
        <w:t xml:space="preserve"> профильной смены «Лаборатория профе</w:t>
      </w:r>
      <w:r>
        <w:rPr>
          <w:rFonts w:ascii="Times New Roman" w:hAnsi="Times New Roman" w:cs="Times New Roman"/>
          <w:sz w:val="28"/>
          <w:szCs w:val="28"/>
          <w:lang w:val="ru-RU"/>
        </w:rPr>
        <w:t xml:space="preserve">ссий и навыков PROFI.SKILS.LAB </w:t>
      </w:r>
      <w:r w:rsidR="00F55EDC" w:rsidRPr="00D20170">
        <w:rPr>
          <w:rFonts w:ascii="Times New Roman" w:hAnsi="Times New Roman" w:cs="Times New Roman"/>
          <w:sz w:val="28"/>
          <w:szCs w:val="28"/>
          <w:lang w:val="ru-RU"/>
        </w:rPr>
        <w:lastRenderedPageBreak/>
        <w:t>ГБНОУ</w:t>
      </w:r>
      <w:r>
        <w:rPr>
          <w:rFonts w:ascii="Times New Roman" w:hAnsi="Times New Roman" w:cs="Times New Roman"/>
          <w:sz w:val="28"/>
          <w:szCs w:val="28"/>
          <w:lang w:val="ru-RU"/>
        </w:rPr>
        <w:t>»:</w:t>
      </w:r>
      <w:r w:rsidR="00F55EDC" w:rsidRPr="00D20170">
        <w:rPr>
          <w:rFonts w:ascii="Times New Roman" w:hAnsi="Times New Roman" w:cs="Times New Roman"/>
          <w:sz w:val="28"/>
          <w:szCs w:val="28"/>
          <w:lang w:val="ru-RU"/>
        </w:rPr>
        <w:t xml:space="preserve"> С</w:t>
      </w:r>
      <w:r>
        <w:rPr>
          <w:rFonts w:ascii="Times New Roman" w:hAnsi="Times New Roman" w:cs="Times New Roman"/>
          <w:sz w:val="28"/>
          <w:szCs w:val="28"/>
          <w:lang w:val="ru-RU"/>
        </w:rPr>
        <w:t>ПбГЦДТТ и Музей</w:t>
      </w:r>
      <w:r w:rsidR="00F55EDC" w:rsidRPr="00D20170">
        <w:rPr>
          <w:rFonts w:ascii="Times New Roman" w:hAnsi="Times New Roman" w:cs="Times New Roman"/>
          <w:sz w:val="28"/>
          <w:szCs w:val="28"/>
          <w:lang w:val="ru-RU"/>
        </w:rPr>
        <w:t xml:space="preserve">-макета «Петровская Акватория», </w:t>
      </w:r>
      <w:r w:rsidR="00F55EDC">
        <w:rPr>
          <w:rFonts w:ascii="Times New Roman" w:hAnsi="Times New Roman" w:cs="Times New Roman"/>
          <w:sz w:val="28"/>
          <w:szCs w:val="28"/>
          <w:lang w:val="ru-RU"/>
        </w:rPr>
        <w:t xml:space="preserve">а также </w:t>
      </w:r>
      <w:r>
        <w:rPr>
          <w:rFonts w:ascii="Times New Roman" w:hAnsi="Times New Roman" w:cs="Times New Roman"/>
          <w:sz w:val="28"/>
          <w:szCs w:val="28"/>
          <w:lang w:val="ru-RU"/>
        </w:rPr>
        <w:t>участники</w:t>
      </w:r>
      <w:r w:rsidR="00F55EDC" w:rsidRPr="00D20170">
        <w:rPr>
          <w:rFonts w:ascii="Times New Roman" w:hAnsi="Times New Roman" w:cs="Times New Roman"/>
          <w:sz w:val="28"/>
          <w:szCs w:val="28"/>
          <w:lang w:val="ru-RU"/>
        </w:rPr>
        <w:t xml:space="preserve"> менторского круга</w:t>
      </w:r>
      <w:r w:rsidR="00F55EDC">
        <w:rPr>
          <w:rFonts w:ascii="Times New Roman" w:hAnsi="Times New Roman" w:cs="Times New Roman"/>
          <w:sz w:val="28"/>
          <w:szCs w:val="28"/>
          <w:lang w:val="ru-RU"/>
        </w:rPr>
        <w:t xml:space="preserve"> </w:t>
      </w:r>
      <w:r w:rsidR="00F55EDC" w:rsidRPr="00D20170">
        <w:rPr>
          <w:rFonts w:ascii="Times New Roman" w:hAnsi="Times New Roman" w:cs="Times New Roman"/>
          <w:sz w:val="28"/>
          <w:szCs w:val="28"/>
          <w:lang w:val="ru-RU"/>
        </w:rPr>
        <w:t>(менторская консультативная развивающая управленческая группа),</w:t>
      </w:r>
      <w:r w:rsidR="00F55EDC">
        <w:rPr>
          <w:rFonts w:ascii="Times New Roman" w:hAnsi="Times New Roman" w:cs="Times New Roman"/>
          <w:sz w:val="28"/>
          <w:szCs w:val="28"/>
          <w:lang w:val="ru-RU"/>
        </w:rPr>
        <w:t xml:space="preserve"> </w:t>
      </w:r>
      <w:r w:rsidR="00F55EDC" w:rsidRPr="00D20170">
        <w:rPr>
          <w:rFonts w:ascii="Times New Roman" w:hAnsi="Times New Roman" w:cs="Times New Roman"/>
          <w:sz w:val="28"/>
          <w:szCs w:val="28"/>
          <w:lang w:val="ru-RU"/>
        </w:rPr>
        <w:t xml:space="preserve">которые </w:t>
      </w:r>
      <w:r w:rsidR="00F55EDC">
        <w:rPr>
          <w:rFonts w:ascii="Times New Roman" w:hAnsi="Times New Roman" w:cs="Times New Roman"/>
          <w:sz w:val="28"/>
          <w:szCs w:val="28"/>
          <w:lang w:val="ru-RU"/>
        </w:rPr>
        <w:t xml:space="preserve">включились на договорной основе в </w:t>
      </w:r>
      <w:r w:rsidR="00F55EDC" w:rsidRPr="00D64E1A">
        <w:rPr>
          <w:rFonts w:ascii="Times New Roman" w:hAnsi="Times New Roman" w:cs="Times New Roman"/>
          <w:b/>
          <w:sz w:val="28"/>
          <w:szCs w:val="28"/>
          <w:lang w:val="ru-RU"/>
        </w:rPr>
        <w:t>систем</w:t>
      </w:r>
      <w:r w:rsidR="00F55EDC">
        <w:rPr>
          <w:rFonts w:ascii="Times New Roman" w:hAnsi="Times New Roman" w:cs="Times New Roman"/>
          <w:b/>
          <w:sz w:val="28"/>
          <w:szCs w:val="28"/>
          <w:lang w:val="ru-RU"/>
        </w:rPr>
        <w:t>у</w:t>
      </w:r>
      <w:r w:rsidR="00F55EDC" w:rsidRPr="00D64E1A">
        <w:rPr>
          <w:rFonts w:ascii="Times New Roman" w:hAnsi="Times New Roman" w:cs="Times New Roman"/>
          <w:b/>
          <w:sz w:val="28"/>
          <w:szCs w:val="28"/>
          <w:lang w:val="ru-RU"/>
        </w:rPr>
        <w:t xml:space="preserve"> сетевого взаимодействия </w:t>
      </w:r>
      <w:r>
        <w:rPr>
          <w:rFonts w:ascii="Times New Roman" w:hAnsi="Times New Roman" w:cs="Times New Roman"/>
          <w:sz w:val="28"/>
          <w:szCs w:val="28"/>
          <w:lang w:val="ru-RU"/>
        </w:rPr>
        <w:t xml:space="preserve">и </w:t>
      </w:r>
      <w:r w:rsidRPr="00D64E1A">
        <w:rPr>
          <w:rFonts w:ascii="Times New Roman" w:hAnsi="Times New Roman" w:cs="Times New Roman"/>
          <w:sz w:val="28"/>
          <w:szCs w:val="28"/>
          <w:lang w:val="ru-RU"/>
        </w:rPr>
        <w:t>обеспечили</w:t>
      </w:r>
      <w:r w:rsidR="00F55EDC" w:rsidRPr="00D64E1A">
        <w:rPr>
          <w:rFonts w:ascii="Times New Roman" w:hAnsi="Times New Roman" w:cs="Times New Roman"/>
          <w:sz w:val="28"/>
          <w:szCs w:val="28"/>
          <w:lang w:val="ru-RU"/>
        </w:rPr>
        <w:t xml:space="preserve"> содержательные ресурсы</w:t>
      </w:r>
      <w:r>
        <w:rPr>
          <w:rFonts w:ascii="Times New Roman" w:hAnsi="Times New Roman" w:cs="Times New Roman"/>
          <w:sz w:val="28"/>
          <w:szCs w:val="28"/>
          <w:lang w:val="ru-RU"/>
        </w:rPr>
        <w:t xml:space="preserve"> смены</w:t>
      </w:r>
      <w:r w:rsidR="00F55EDC" w:rsidRPr="00D64E1A">
        <w:rPr>
          <w:rFonts w:ascii="Times New Roman" w:hAnsi="Times New Roman" w:cs="Times New Roman"/>
          <w:sz w:val="28"/>
          <w:szCs w:val="28"/>
          <w:lang w:val="ru-RU"/>
        </w:rPr>
        <w:t>.</w:t>
      </w:r>
    </w:p>
    <w:p w14:paraId="74A73FDF" w14:textId="69BE2D4F" w:rsidR="00F55EDC" w:rsidRPr="008E147A" w:rsidRDefault="00F55EDC" w:rsidP="003B490E">
      <w:pPr>
        <w:spacing w:after="0" w:line="240" w:lineRule="auto"/>
        <w:ind w:firstLine="720"/>
        <w:jc w:val="both"/>
        <w:rPr>
          <w:rFonts w:ascii="Times New Roman" w:hAnsi="Times New Roman" w:cs="Times New Roman"/>
          <w:sz w:val="28"/>
          <w:szCs w:val="28"/>
          <w:lang w:val="ru-RU"/>
        </w:rPr>
      </w:pPr>
      <w:r w:rsidRPr="008E147A">
        <w:rPr>
          <w:rFonts w:ascii="Times New Roman" w:hAnsi="Times New Roman" w:cs="Times New Roman"/>
          <w:sz w:val="28"/>
          <w:szCs w:val="28"/>
          <w:lang w:val="ru-RU"/>
        </w:rPr>
        <w:t xml:space="preserve">Также в организационные условия необходимо включить </w:t>
      </w:r>
      <w:r w:rsidRPr="008E147A">
        <w:rPr>
          <w:rFonts w:ascii="Times New Roman" w:hAnsi="Times New Roman" w:cs="Times New Roman"/>
          <w:b/>
          <w:sz w:val="28"/>
          <w:szCs w:val="28"/>
          <w:lang w:val="ru-RU"/>
        </w:rPr>
        <w:t>наличие социальных партнеров</w:t>
      </w:r>
      <w:r w:rsidRPr="008E147A">
        <w:rPr>
          <w:rFonts w:ascii="Times New Roman" w:hAnsi="Times New Roman" w:cs="Times New Roman"/>
          <w:sz w:val="28"/>
          <w:szCs w:val="28"/>
          <w:lang w:val="ru-RU"/>
        </w:rPr>
        <w:t>:</w:t>
      </w:r>
      <w:r w:rsidR="008E147A" w:rsidRPr="008E147A">
        <w:rPr>
          <w:rFonts w:ascii="Times New Roman" w:hAnsi="Times New Roman" w:cs="Times New Roman"/>
          <w:sz w:val="28"/>
          <w:szCs w:val="28"/>
          <w:lang w:val="ru-RU"/>
        </w:rPr>
        <w:t xml:space="preserve"> </w:t>
      </w:r>
      <w:r w:rsidRPr="008E147A">
        <w:rPr>
          <w:rFonts w:ascii="Times New Roman" w:hAnsi="Times New Roman" w:cs="Times New Roman"/>
          <w:sz w:val="28"/>
          <w:szCs w:val="28"/>
          <w:lang w:val="ru-RU"/>
        </w:rPr>
        <w:t>ВЦХТ</w:t>
      </w:r>
      <w:r w:rsidR="008E147A" w:rsidRPr="008E147A">
        <w:rPr>
          <w:rFonts w:ascii="Times New Roman" w:hAnsi="Times New Roman" w:cs="Times New Roman"/>
          <w:sz w:val="28"/>
          <w:szCs w:val="28"/>
          <w:lang w:val="ru-RU"/>
        </w:rPr>
        <w:t xml:space="preserve">; </w:t>
      </w:r>
      <w:r w:rsidRPr="008E147A">
        <w:rPr>
          <w:rFonts w:ascii="Times New Roman" w:hAnsi="Times New Roman" w:cs="Times New Roman"/>
          <w:sz w:val="28"/>
          <w:szCs w:val="28"/>
          <w:lang w:val="ru-RU"/>
        </w:rPr>
        <w:t>Музей-макет «Петровская акватория»</w:t>
      </w:r>
      <w:r w:rsidR="008E147A" w:rsidRPr="008E147A">
        <w:rPr>
          <w:rFonts w:ascii="Times New Roman" w:hAnsi="Times New Roman" w:cs="Times New Roman"/>
          <w:sz w:val="28"/>
          <w:szCs w:val="28"/>
          <w:lang w:val="ru-RU"/>
        </w:rPr>
        <w:t xml:space="preserve">; </w:t>
      </w:r>
      <w:r w:rsidRPr="008E147A">
        <w:rPr>
          <w:rFonts w:ascii="Times New Roman" w:hAnsi="Times New Roman" w:cs="Times New Roman"/>
          <w:sz w:val="28"/>
          <w:szCs w:val="28"/>
          <w:lang w:val="ru-RU"/>
        </w:rPr>
        <w:t>СПбГЦДТТ</w:t>
      </w:r>
      <w:r w:rsidR="008E147A" w:rsidRPr="008E147A">
        <w:rPr>
          <w:rFonts w:ascii="Times New Roman" w:hAnsi="Times New Roman" w:cs="Times New Roman"/>
          <w:sz w:val="28"/>
          <w:szCs w:val="28"/>
          <w:lang w:val="ru-RU"/>
        </w:rPr>
        <w:t>; 1</w:t>
      </w:r>
      <w:r w:rsidRPr="008E147A">
        <w:rPr>
          <w:rFonts w:ascii="Times New Roman" w:hAnsi="Times New Roman" w:cs="Times New Roman"/>
          <w:sz w:val="28"/>
          <w:szCs w:val="28"/>
          <w:lang w:val="ru-RU"/>
        </w:rPr>
        <w:t>5 организаций ДОД из 8 регионов России</w:t>
      </w:r>
      <w:r w:rsidR="003B490E">
        <w:rPr>
          <w:rFonts w:ascii="Times New Roman" w:hAnsi="Times New Roman" w:cs="Times New Roman"/>
          <w:sz w:val="28"/>
          <w:szCs w:val="28"/>
          <w:lang w:val="ru-RU"/>
        </w:rPr>
        <w:t xml:space="preserve"> (</w:t>
      </w:r>
      <w:r w:rsidR="003B490E" w:rsidRPr="003B490E">
        <w:rPr>
          <w:rFonts w:ascii="Times New Roman" w:hAnsi="Times New Roman" w:cs="Times New Roman"/>
          <w:sz w:val="28"/>
          <w:szCs w:val="28"/>
          <w:lang w:val="ru-RU"/>
        </w:rPr>
        <w:t>Муниципальное учреждение дополнительного образования «Центр детского творчества Дзержинского района Волгограда» МОУ ЦДТ;</w:t>
      </w:r>
      <w:r w:rsidR="003B490E">
        <w:rPr>
          <w:rFonts w:ascii="Times New Roman" w:hAnsi="Times New Roman" w:cs="Times New Roman"/>
          <w:sz w:val="28"/>
          <w:szCs w:val="28"/>
          <w:lang w:val="ru-RU"/>
        </w:rPr>
        <w:t xml:space="preserve"> </w:t>
      </w:r>
      <w:r w:rsidR="003B490E" w:rsidRPr="003B490E">
        <w:rPr>
          <w:rFonts w:ascii="Times New Roman" w:hAnsi="Times New Roman" w:cs="Times New Roman"/>
          <w:sz w:val="28"/>
          <w:szCs w:val="28"/>
          <w:lang w:val="ru-RU"/>
        </w:rPr>
        <w:t>ГБУ ДО КО «ОЦДО</w:t>
      </w:r>
      <w:r w:rsidR="003B490E">
        <w:rPr>
          <w:rFonts w:ascii="Times New Roman" w:hAnsi="Times New Roman" w:cs="Times New Roman"/>
          <w:sz w:val="28"/>
          <w:szCs w:val="28"/>
          <w:lang w:val="ru-RU"/>
        </w:rPr>
        <w:t xml:space="preserve">Д им. Ю.А. Гагарина» г. Калуга; </w:t>
      </w:r>
      <w:r w:rsidR="003B490E" w:rsidRPr="003B490E">
        <w:rPr>
          <w:rFonts w:ascii="Times New Roman" w:hAnsi="Times New Roman" w:cs="Times New Roman"/>
          <w:sz w:val="28"/>
          <w:szCs w:val="28"/>
          <w:lang w:val="ru-RU"/>
        </w:rPr>
        <w:t>Муниципальное автономное общеобразовательное учреждение «</w:t>
      </w:r>
      <w:proofErr w:type="spellStart"/>
      <w:r w:rsidR="003B490E" w:rsidRPr="003B490E">
        <w:rPr>
          <w:rFonts w:ascii="Times New Roman" w:hAnsi="Times New Roman" w:cs="Times New Roman"/>
          <w:sz w:val="28"/>
          <w:szCs w:val="28"/>
          <w:lang w:val="ru-RU"/>
        </w:rPr>
        <w:t>Поярковская</w:t>
      </w:r>
      <w:proofErr w:type="spellEnd"/>
      <w:r w:rsidR="003B490E" w:rsidRPr="003B490E">
        <w:rPr>
          <w:rFonts w:ascii="Times New Roman" w:hAnsi="Times New Roman" w:cs="Times New Roman"/>
          <w:sz w:val="28"/>
          <w:szCs w:val="28"/>
          <w:lang w:val="ru-RU"/>
        </w:rPr>
        <w:t xml:space="preserve"> средняя общеобразовательная школа №1», село Поярково, Амурская область</w:t>
      </w:r>
      <w:r w:rsidR="003B490E">
        <w:rPr>
          <w:rFonts w:ascii="Times New Roman" w:hAnsi="Times New Roman" w:cs="Times New Roman"/>
          <w:sz w:val="28"/>
          <w:szCs w:val="28"/>
          <w:lang w:val="ru-RU"/>
        </w:rPr>
        <w:t xml:space="preserve">; </w:t>
      </w:r>
      <w:r w:rsidR="003B490E" w:rsidRPr="003B490E">
        <w:rPr>
          <w:rFonts w:ascii="Times New Roman" w:hAnsi="Times New Roman" w:cs="Times New Roman"/>
          <w:sz w:val="28"/>
          <w:szCs w:val="28"/>
          <w:lang w:val="ru-RU"/>
        </w:rPr>
        <w:t>ГАУ ДПО «</w:t>
      </w:r>
      <w:proofErr w:type="spellStart"/>
      <w:r w:rsidR="003B490E" w:rsidRPr="003B490E">
        <w:rPr>
          <w:rFonts w:ascii="Times New Roman" w:hAnsi="Times New Roman" w:cs="Times New Roman"/>
          <w:sz w:val="28"/>
          <w:szCs w:val="28"/>
          <w:lang w:val="ru-RU"/>
        </w:rPr>
        <w:t>АмИРО</w:t>
      </w:r>
      <w:proofErr w:type="spellEnd"/>
      <w:r w:rsidR="003B490E" w:rsidRPr="003B490E">
        <w:rPr>
          <w:rFonts w:ascii="Times New Roman" w:hAnsi="Times New Roman" w:cs="Times New Roman"/>
          <w:sz w:val="28"/>
          <w:szCs w:val="28"/>
          <w:lang w:val="ru-RU"/>
        </w:rPr>
        <w:t>» ДТ «Кванториум-28»</w:t>
      </w:r>
      <w:r w:rsidR="003B490E">
        <w:rPr>
          <w:rFonts w:ascii="Times New Roman" w:hAnsi="Times New Roman" w:cs="Times New Roman"/>
          <w:sz w:val="28"/>
          <w:szCs w:val="28"/>
          <w:lang w:val="ru-RU"/>
        </w:rPr>
        <w:t>, Амурская область</w:t>
      </w:r>
      <w:r w:rsidR="003B490E" w:rsidRPr="003B490E">
        <w:rPr>
          <w:rFonts w:ascii="Times New Roman" w:hAnsi="Times New Roman" w:cs="Times New Roman"/>
          <w:sz w:val="28"/>
          <w:szCs w:val="28"/>
          <w:lang w:val="ru-RU"/>
        </w:rPr>
        <w:t>;</w:t>
      </w:r>
      <w:r w:rsidR="003B490E">
        <w:rPr>
          <w:rFonts w:ascii="Times New Roman" w:hAnsi="Times New Roman" w:cs="Times New Roman"/>
          <w:sz w:val="28"/>
          <w:szCs w:val="28"/>
          <w:lang w:val="ru-RU"/>
        </w:rPr>
        <w:t xml:space="preserve"> </w:t>
      </w:r>
      <w:r w:rsidR="003B490E" w:rsidRPr="003B490E">
        <w:rPr>
          <w:rFonts w:ascii="Times New Roman" w:hAnsi="Times New Roman" w:cs="Times New Roman"/>
          <w:sz w:val="28"/>
          <w:szCs w:val="28"/>
          <w:lang w:val="ru-RU"/>
        </w:rPr>
        <w:t>Муниципальное бюджетное учреждение дополнительного образования «Дом детского творчества №3 города Орла» г. Орел, Орловская область.</w:t>
      </w:r>
      <w:r w:rsidRPr="008E147A">
        <w:rPr>
          <w:rFonts w:ascii="Times New Roman" w:hAnsi="Times New Roman" w:cs="Times New Roman"/>
          <w:sz w:val="28"/>
          <w:szCs w:val="28"/>
          <w:lang w:val="ru-RU"/>
        </w:rPr>
        <w:t>,</w:t>
      </w:r>
      <w:r w:rsidR="003B490E">
        <w:rPr>
          <w:rFonts w:ascii="Times New Roman" w:hAnsi="Times New Roman" w:cs="Times New Roman"/>
          <w:sz w:val="28"/>
          <w:szCs w:val="28"/>
          <w:lang w:val="ru-RU"/>
        </w:rPr>
        <w:t xml:space="preserve"> и др.)</w:t>
      </w:r>
      <w:r w:rsidRPr="008E147A">
        <w:rPr>
          <w:rFonts w:ascii="Times New Roman" w:hAnsi="Times New Roman" w:cs="Times New Roman"/>
          <w:sz w:val="28"/>
          <w:szCs w:val="28"/>
          <w:lang w:val="ru-RU"/>
        </w:rPr>
        <w:t xml:space="preserve">. </w:t>
      </w:r>
    </w:p>
    <w:p w14:paraId="7DC0FE61" w14:textId="77777777" w:rsidR="00E56186" w:rsidRDefault="00F55EDC" w:rsidP="00E56186">
      <w:pPr>
        <w:spacing w:after="0" w:line="240" w:lineRule="auto"/>
        <w:ind w:firstLine="680"/>
        <w:jc w:val="both"/>
        <w:rPr>
          <w:rFonts w:ascii="Times New Roman" w:hAnsi="Times New Roman" w:cs="Times New Roman"/>
          <w:b/>
          <w:sz w:val="28"/>
          <w:szCs w:val="28"/>
          <w:lang w:val="ru-RU"/>
        </w:rPr>
      </w:pPr>
      <w:r w:rsidRPr="0028319D">
        <w:rPr>
          <w:rFonts w:ascii="Times New Roman" w:hAnsi="Times New Roman" w:cs="Times New Roman"/>
          <w:b/>
          <w:sz w:val="28"/>
          <w:szCs w:val="28"/>
          <w:lang w:val="ru-RU"/>
        </w:rPr>
        <w:t>Информационн</w:t>
      </w:r>
      <w:r w:rsidR="00E6797F">
        <w:rPr>
          <w:rFonts w:ascii="Times New Roman" w:hAnsi="Times New Roman" w:cs="Times New Roman"/>
          <w:b/>
          <w:sz w:val="28"/>
          <w:szCs w:val="28"/>
          <w:lang w:val="ru-RU"/>
        </w:rPr>
        <w:t>о-</w:t>
      </w:r>
      <w:r>
        <w:rPr>
          <w:rFonts w:ascii="Times New Roman" w:hAnsi="Times New Roman" w:cs="Times New Roman"/>
          <w:b/>
          <w:sz w:val="28"/>
          <w:szCs w:val="28"/>
          <w:lang w:val="ru-RU"/>
        </w:rPr>
        <w:t>технические ресурсы</w:t>
      </w:r>
      <w:r w:rsidRPr="0028319D">
        <w:rPr>
          <w:rFonts w:ascii="Times New Roman" w:hAnsi="Times New Roman" w:cs="Times New Roman"/>
          <w:b/>
          <w:sz w:val="28"/>
          <w:szCs w:val="28"/>
          <w:lang w:val="ru-RU"/>
        </w:rPr>
        <w:t>:</w:t>
      </w:r>
      <w:r w:rsidR="003B490E">
        <w:rPr>
          <w:rFonts w:ascii="Times New Roman" w:hAnsi="Times New Roman" w:cs="Times New Roman"/>
          <w:b/>
          <w:sz w:val="28"/>
          <w:szCs w:val="28"/>
          <w:lang w:val="ru-RU"/>
        </w:rPr>
        <w:t xml:space="preserve"> </w:t>
      </w:r>
    </w:p>
    <w:p w14:paraId="6C8A5E19" w14:textId="643C70D1" w:rsidR="00E56186" w:rsidRPr="00E56186" w:rsidRDefault="00E56186" w:rsidP="00E56186">
      <w:pPr>
        <w:pStyle w:val="a5"/>
        <w:numPr>
          <w:ilvl w:val="0"/>
          <w:numId w:val="20"/>
        </w:numPr>
        <w:spacing w:after="0" w:line="240" w:lineRule="auto"/>
        <w:ind w:left="1418" w:hanging="709"/>
        <w:jc w:val="both"/>
        <w:rPr>
          <w:rFonts w:ascii="Times New Roman" w:eastAsia="Times New Roman" w:hAnsi="Times New Roman" w:cs="Times New Roman"/>
          <w:sz w:val="28"/>
          <w:szCs w:val="28"/>
          <w:lang w:val="ru-RU" w:eastAsia="zh-CN"/>
        </w:rPr>
      </w:pPr>
      <w:r w:rsidRPr="00E56186">
        <w:rPr>
          <w:rFonts w:ascii="Times New Roman" w:eastAsia="Times New Roman" w:hAnsi="Times New Roman" w:cs="Times New Roman"/>
          <w:sz w:val="28"/>
          <w:szCs w:val="28"/>
          <w:lang w:val="ru-RU" w:eastAsia="zh-CN"/>
        </w:rPr>
        <w:t>сайт проекта;</w:t>
      </w:r>
    </w:p>
    <w:p w14:paraId="1348CECF" w14:textId="77777777" w:rsidR="00E56186" w:rsidRPr="00486E37"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группа «ВКонтакте»;</w:t>
      </w:r>
    </w:p>
    <w:p w14:paraId="6B329A10" w14:textId="77777777" w:rsidR="00E56186" w:rsidRPr="00486E37"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канал на «</w:t>
      </w:r>
      <w:r w:rsidRPr="00486E37">
        <w:rPr>
          <w:rFonts w:ascii="Times New Roman" w:eastAsia="Times New Roman" w:hAnsi="Times New Roman" w:cs="Times New Roman"/>
          <w:sz w:val="28"/>
          <w:szCs w:val="28"/>
          <w:lang w:eastAsia="zh-CN"/>
        </w:rPr>
        <w:t>YouTube</w:t>
      </w:r>
      <w:r w:rsidRPr="00486E37">
        <w:rPr>
          <w:rFonts w:ascii="Times New Roman" w:eastAsia="Times New Roman" w:hAnsi="Times New Roman" w:cs="Times New Roman"/>
          <w:sz w:val="28"/>
          <w:szCs w:val="28"/>
          <w:lang w:val="ru-RU" w:eastAsia="zh-CN"/>
        </w:rPr>
        <w:t>»;</w:t>
      </w:r>
    </w:p>
    <w:p w14:paraId="0F4D40DE" w14:textId="77777777" w:rsidR="00E56186" w:rsidRPr="00486E37"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онлайн опросы и анкетирование;</w:t>
      </w:r>
    </w:p>
    <w:p w14:paraId="21BE2B3D" w14:textId="77777777" w:rsidR="00E56186" w:rsidRPr="00486E37"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ежедневные информационные рассылки;</w:t>
      </w:r>
    </w:p>
    <w:p w14:paraId="178D8B8B" w14:textId="77777777" w:rsidR="00E56186" w:rsidRPr="00D0335D"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D0335D">
        <w:rPr>
          <w:rFonts w:ascii="Times New Roman" w:eastAsia="Times New Roman" w:hAnsi="Times New Roman" w:cs="Times New Roman"/>
          <w:sz w:val="28"/>
          <w:szCs w:val="28"/>
          <w:lang w:val="ru-RU" w:eastAsia="zh-CN"/>
        </w:rPr>
        <w:t xml:space="preserve">онлайн трансляции ключевых событий </w:t>
      </w:r>
      <w:r>
        <w:rPr>
          <w:rFonts w:ascii="Times New Roman" w:eastAsia="Times New Roman" w:hAnsi="Times New Roman" w:cs="Times New Roman"/>
          <w:sz w:val="28"/>
          <w:szCs w:val="28"/>
          <w:lang w:val="ru-RU" w:eastAsia="zh-CN"/>
        </w:rPr>
        <w:t>и</w:t>
      </w:r>
      <w:r w:rsidRPr="00D0335D">
        <w:rPr>
          <w:rFonts w:ascii="Times New Roman" w:eastAsia="Times New Roman" w:hAnsi="Times New Roman" w:cs="Times New Roman"/>
          <w:sz w:val="28"/>
          <w:szCs w:val="28"/>
          <w:lang w:val="ru-RU" w:eastAsia="zh-CN"/>
        </w:rPr>
        <w:t xml:space="preserve"> защита проектных работ;</w:t>
      </w:r>
    </w:p>
    <w:p w14:paraId="2C2F18CE" w14:textId="77777777" w:rsidR="00E56186" w:rsidRPr="00486E37"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ежедневные онлайн установочные сессии;</w:t>
      </w:r>
    </w:p>
    <w:p w14:paraId="25D7715A" w14:textId="77777777" w:rsidR="00E56186" w:rsidRPr="00486E37"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чат технической поддержки;</w:t>
      </w:r>
    </w:p>
    <w:p w14:paraId="55244D5B" w14:textId="77777777" w:rsidR="00E56186" w:rsidRDefault="00E56186" w:rsidP="00E56186">
      <w:pPr>
        <w:pStyle w:val="a5"/>
        <w:numPr>
          <w:ilvl w:val="0"/>
          <w:numId w:val="20"/>
        </w:numPr>
        <w:spacing w:after="0" w:line="240" w:lineRule="auto"/>
        <w:ind w:left="0"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информационное сопровождение событи</w:t>
      </w:r>
      <w:r>
        <w:rPr>
          <w:rFonts w:ascii="Times New Roman" w:eastAsia="Times New Roman" w:hAnsi="Times New Roman" w:cs="Times New Roman"/>
          <w:sz w:val="28"/>
          <w:szCs w:val="28"/>
          <w:lang w:val="ru-RU" w:eastAsia="zh-CN"/>
        </w:rPr>
        <w:t>я</w:t>
      </w:r>
      <w:r w:rsidRPr="00486E37">
        <w:rPr>
          <w:rFonts w:ascii="Times New Roman" w:eastAsia="Times New Roman" w:hAnsi="Times New Roman" w:cs="Times New Roman"/>
          <w:sz w:val="28"/>
          <w:szCs w:val="28"/>
          <w:lang w:val="ru-RU" w:eastAsia="zh-CN"/>
        </w:rPr>
        <w:t xml:space="preserve"> на региональных порталах.</w:t>
      </w:r>
    </w:p>
    <w:p w14:paraId="55B2CCE8" w14:textId="3E6FAF56" w:rsidR="00F55EDC" w:rsidRDefault="00F55EDC" w:rsidP="00F55EDC">
      <w:pPr>
        <w:spacing w:after="0" w:line="240" w:lineRule="auto"/>
        <w:ind w:firstLine="720"/>
        <w:jc w:val="both"/>
        <w:rPr>
          <w:rFonts w:ascii="Times New Roman" w:hAnsi="Times New Roman" w:cs="Times New Roman"/>
          <w:b/>
          <w:sz w:val="28"/>
          <w:szCs w:val="28"/>
          <w:lang w:val="ru-RU"/>
        </w:rPr>
      </w:pPr>
      <w:r w:rsidRPr="0028319D">
        <w:rPr>
          <w:rFonts w:ascii="Times New Roman" w:hAnsi="Times New Roman" w:cs="Times New Roman"/>
          <w:b/>
          <w:sz w:val="28"/>
          <w:szCs w:val="28"/>
          <w:lang w:val="ru-RU"/>
        </w:rPr>
        <w:t>Кадровые</w:t>
      </w:r>
      <w:r w:rsidR="00E6797F">
        <w:rPr>
          <w:rFonts w:ascii="Times New Roman" w:hAnsi="Times New Roman" w:cs="Times New Roman"/>
          <w:b/>
          <w:sz w:val="28"/>
          <w:szCs w:val="28"/>
          <w:lang w:val="ru-RU"/>
        </w:rPr>
        <w:t xml:space="preserve"> ресурсы</w:t>
      </w:r>
      <w:r w:rsidRPr="0028319D">
        <w:rPr>
          <w:rFonts w:ascii="Times New Roman" w:hAnsi="Times New Roman" w:cs="Times New Roman"/>
          <w:b/>
          <w:sz w:val="28"/>
          <w:szCs w:val="28"/>
          <w:lang w:val="ru-RU"/>
        </w:rPr>
        <w:t>:</w:t>
      </w:r>
    </w:p>
    <w:p w14:paraId="4B8A65C5"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 xml:space="preserve">Наставник команд. </w:t>
      </w:r>
      <w:r w:rsidRPr="00DA34FE">
        <w:rPr>
          <w:rFonts w:ascii="Times New Roman" w:hAnsi="Times New Roman" w:cs="Times New Roman"/>
          <w:sz w:val="28"/>
          <w:szCs w:val="28"/>
          <w:lang w:val="ru-RU"/>
        </w:rPr>
        <w:t>Деятельность: координация содержания учебного процесса с методистом очной смены, обеспечения взаимосвязи между всеми участниками онлайн образовательного процесса на смене.</w:t>
      </w:r>
    </w:p>
    <w:p w14:paraId="176F20AB"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Методист – организатор смены.</w:t>
      </w:r>
      <w:r w:rsidRPr="00DA34FE">
        <w:rPr>
          <w:rFonts w:ascii="Times New Roman" w:hAnsi="Times New Roman" w:cs="Times New Roman"/>
          <w:sz w:val="28"/>
          <w:szCs w:val="28"/>
          <w:lang w:val="ru-RU"/>
        </w:rPr>
        <w:t xml:space="preserve"> Деятельность: обеспечение необходимых условий для проведения мероприятий смены, условий проведения занятий по профилю. Обеспечение взаимосвязи между всеми участниками образовательного процесса на смене и организаторами досуговой деятельности, подготовка и проведение массовых мероприятий на смене.</w:t>
      </w:r>
    </w:p>
    <w:p w14:paraId="1D44FB64"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Вожатый, воспитатель.</w:t>
      </w:r>
      <w:r w:rsidRPr="00DA34FE">
        <w:rPr>
          <w:rFonts w:ascii="Times New Roman" w:hAnsi="Times New Roman" w:cs="Times New Roman"/>
          <w:sz w:val="28"/>
          <w:szCs w:val="28"/>
          <w:lang w:val="ru-RU"/>
        </w:rPr>
        <w:t xml:space="preserve"> Деятельность: отслеживание режимных моментов детей на смене. Участие в проведении массовых мероприятий. Подготовка и проведение дел, направленных на формирование комфортной психологической среды в коллективе. Участие в жюри конкурсных программ.</w:t>
      </w:r>
    </w:p>
    <w:p w14:paraId="7A6CF8CD"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Педагог дополнительного образования, специалист приоритетных направленностей.</w:t>
      </w:r>
      <w:r w:rsidRPr="00DA34FE">
        <w:rPr>
          <w:rFonts w:ascii="Times New Roman" w:hAnsi="Times New Roman" w:cs="Times New Roman"/>
          <w:sz w:val="28"/>
          <w:szCs w:val="28"/>
          <w:lang w:val="ru-RU"/>
        </w:rPr>
        <w:t xml:space="preserve"> Деятельность: обеспечение грамотного подхода к проведению образовательных модулей смены. Проведение дистанционных площадок и проектных событий смены. Участие в жюри конкурсных программ.</w:t>
      </w:r>
    </w:p>
    <w:p w14:paraId="4191C9A2"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lastRenderedPageBreak/>
        <w:t>Организатор смены.</w:t>
      </w:r>
      <w:r w:rsidRPr="00DA34FE">
        <w:rPr>
          <w:rFonts w:ascii="Times New Roman" w:hAnsi="Times New Roman" w:cs="Times New Roman"/>
          <w:sz w:val="28"/>
          <w:szCs w:val="28"/>
          <w:lang w:val="ru-RU"/>
        </w:rPr>
        <w:t xml:space="preserve"> Деятельность: обеспечивает эффективное руководство работы дистанционных площадок, проведения мастер-классов и факультативов, взаимодействие всех специалистов смены. Организует и проводит ежедневное информационное собрание педагогов дополнительного образования, корректирует организационные вопросы.</w:t>
      </w:r>
    </w:p>
    <w:p w14:paraId="10F11AC1"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Куратор смены, специалист по теме, выбранной в качестве профилирующей на данной смены.</w:t>
      </w:r>
      <w:r w:rsidRPr="00DA34FE">
        <w:rPr>
          <w:rFonts w:ascii="Times New Roman" w:hAnsi="Times New Roman" w:cs="Times New Roman"/>
          <w:sz w:val="28"/>
          <w:szCs w:val="28"/>
          <w:lang w:val="ru-RU"/>
        </w:rPr>
        <w:t xml:space="preserve"> Деятельность: контроль за реализацией специализированного образовательного модуля, обеспечение эффективной работы дистанционных площадок. Участие в жюри конкурсных мероприятий.</w:t>
      </w:r>
    </w:p>
    <w:p w14:paraId="0C9C1BDC"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Педагог-организатор, секретарь штаба смены.</w:t>
      </w:r>
      <w:r w:rsidRPr="00DA34FE">
        <w:rPr>
          <w:rFonts w:ascii="Times New Roman" w:hAnsi="Times New Roman" w:cs="Times New Roman"/>
          <w:sz w:val="28"/>
          <w:szCs w:val="28"/>
          <w:lang w:val="ru-RU"/>
        </w:rPr>
        <w:t xml:space="preserve"> Деятельность: осуществляет координацию работы специалистов в случае возникновения форс-мажорных ситуаций, подготавливает печатную продукцию, презентации по тематике смены. Участвует в подготовке и проведении мероприятий.</w:t>
      </w:r>
    </w:p>
    <w:p w14:paraId="5BE56DCF"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i/>
          <w:sz w:val="28"/>
          <w:szCs w:val="28"/>
          <w:lang w:val="ru-RU"/>
        </w:rPr>
        <w:t>Приглашенный специалист по приоритетным направлениям</w:t>
      </w:r>
      <w:r w:rsidRPr="00DA34FE">
        <w:rPr>
          <w:rFonts w:ascii="Times New Roman" w:hAnsi="Times New Roman" w:cs="Times New Roman"/>
          <w:sz w:val="28"/>
          <w:szCs w:val="28"/>
          <w:lang w:val="ru-RU"/>
        </w:rPr>
        <w:t xml:space="preserve"> (различные профессиональные сферы, бизнес, наука, управления учебными техническими средствами, инновационные технологии и т. д.). Деятельность: чтение лекций/проведение практических занятий по предмету в концепции смены. Участие в жюри конкурсных программ.</w:t>
      </w:r>
    </w:p>
    <w:p w14:paraId="0BB28275" w14:textId="77777777" w:rsidR="00DA34FE" w:rsidRPr="00DA34FE" w:rsidRDefault="00DA34FE" w:rsidP="00DA34FE">
      <w:pPr>
        <w:spacing w:after="0" w:line="240" w:lineRule="auto"/>
        <w:ind w:firstLine="720"/>
        <w:jc w:val="both"/>
        <w:rPr>
          <w:rFonts w:ascii="Times New Roman" w:hAnsi="Times New Roman" w:cs="Times New Roman"/>
          <w:b/>
          <w:sz w:val="28"/>
          <w:szCs w:val="28"/>
          <w:lang w:val="ru-RU"/>
        </w:rPr>
      </w:pPr>
      <w:r w:rsidRPr="00DA34FE">
        <w:rPr>
          <w:rFonts w:ascii="Times New Roman" w:hAnsi="Times New Roman" w:cs="Times New Roman"/>
          <w:b/>
          <w:sz w:val="28"/>
          <w:szCs w:val="28"/>
          <w:lang w:val="ru-RU"/>
        </w:rPr>
        <w:t>Материально-технические ресурсы:</w:t>
      </w:r>
    </w:p>
    <w:p w14:paraId="5A437754" w14:textId="77777777" w:rsidR="00DA34FE" w:rsidRP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sz w:val="28"/>
          <w:szCs w:val="28"/>
          <w:lang w:val="ru-RU"/>
        </w:rPr>
        <w:t>Материально-техническая база обеспечивается высокотехнологичным оборудованием СПбГЦДТТ в соответствии с запросами творческих площадок и помещениями.</w:t>
      </w:r>
    </w:p>
    <w:p w14:paraId="5DA654E0" w14:textId="47274FD8" w:rsidR="00DA34FE" w:rsidRDefault="00DA34FE" w:rsidP="00DA34FE">
      <w:pPr>
        <w:spacing w:after="0" w:line="240" w:lineRule="auto"/>
        <w:ind w:firstLine="720"/>
        <w:jc w:val="both"/>
        <w:rPr>
          <w:rFonts w:ascii="Times New Roman" w:hAnsi="Times New Roman" w:cs="Times New Roman"/>
          <w:sz w:val="28"/>
          <w:szCs w:val="28"/>
          <w:lang w:val="ru-RU"/>
        </w:rPr>
      </w:pPr>
      <w:r w:rsidRPr="00DA34FE">
        <w:rPr>
          <w:rFonts w:ascii="Times New Roman" w:hAnsi="Times New Roman" w:cs="Times New Roman"/>
          <w:sz w:val="28"/>
          <w:szCs w:val="28"/>
          <w:lang w:val="ru-RU"/>
        </w:rPr>
        <w:t>В процессе проведения мероприятий смены использовалась вся ресурсная база сетевых партнеров –учреждений (методические, кадровые, материально-технические ресурсы), так как представители организаций ДОД, после заключения договоров стали площадками для проведения мастер-классов.</w:t>
      </w:r>
    </w:p>
    <w:p w14:paraId="4A2EF127" w14:textId="5DFC11DE" w:rsidR="00DA34FE" w:rsidRDefault="00DA34FE" w:rsidP="00DA34FE">
      <w:pPr>
        <w:spacing w:after="0" w:line="240" w:lineRule="auto"/>
        <w:ind w:firstLine="720"/>
        <w:jc w:val="both"/>
        <w:rPr>
          <w:rFonts w:ascii="Times New Roman" w:hAnsi="Times New Roman" w:cs="Times New Roman"/>
          <w:sz w:val="28"/>
          <w:szCs w:val="28"/>
          <w:lang w:val="ru-RU"/>
        </w:rPr>
      </w:pPr>
    </w:p>
    <w:p w14:paraId="17F66E8E" w14:textId="54B120C1" w:rsidR="00806796" w:rsidRPr="00806796" w:rsidRDefault="00806796" w:rsidP="006957C5">
      <w:pPr>
        <w:spacing w:after="0" w:line="240" w:lineRule="auto"/>
        <w:ind w:firstLine="680"/>
        <w:jc w:val="both"/>
        <w:rPr>
          <w:rFonts w:ascii="Times New Roman" w:eastAsia="Times New Roman" w:hAnsi="Times New Roman" w:cs="Times New Roman"/>
          <w:b/>
          <w:color w:val="000000"/>
          <w:sz w:val="28"/>
          <w:szCs w:val="28"/>
          <w:lang w:val="ru-RU" w:eastAsia="ru-RU"/>
        </w:rPr>
      </w:pPr>
      <w:r w:rsidRPr="00806796">
        <w:rPr>
          <w:rFonts w:ascii="Times New Roman" w:eastAsia="Times New Roman" w:hAnsi="Times New Roman" w:cs="Times New Roman"/>
          <w:b/>
          <w:color w:val="000000"/>
          <w:sz w:val="28"/>
          <w:szCs w:val="28"/>
          <w:lang w:val="ru-RU" w:eastAsia="ru-RU"/>
        </w:rPr>
        <w:t>Объем и режим занятий:</w:t>
      </w:r>
    </w:p>
    <w:p w14:paraId="63FBF674" w14:textId="290FA53C" w:rsidR="00806796" w:rsidRPr="00806796" w:rsidRDefault="00806796" w:rsidP="00806796">
      <w:pPr>
        <w:spacing w:after="0" w:line="240" w:lineRule="auto"/>
        <w:ind w:firstLine="680"/>
        <w:jc w:val="both"/>
        <w:rPr>
          <w:rFonts w:ascii="Times New Roman" w:eastAsia="Times New Roman" w:hAnsi="Times New Roman" w:cs="Times New Roman"/>
          <w:color w:val="000000"/>
          <w:sz w:val="28"/>
          <w:szCs w:val="28"/>
          <w:lang w:val="ru-RU" w:eastAsia="ru-RU"/>
        </w:rPr>
      </w:pPr>
      <w:r w:rsidRPr="00806796">
        <w:rPr>
          <w:rFonts w:ascii="Times New Roman" w:eastAsia="Times New Roman" w:hAnsi="Times New Roman" w:cs="Times New Roman"/>
          <w:color w:val="000000"/>
          <w:sz w:val="28"/>
          <w:szCs w:val="28"/>
          <w:lang w:val="ru-RU" w:eastAsia="ru-RU"/>
        </w:rPr>
        <w:t>Занятия в разных формах провод</w:t>
      </w:r>
      <w:r>
        <w:rPr>
          <w:rFonts w:ascii="Times New Roman" w:eastAsia="Times New Roman" w:hAnsi="Times New Roman" w:cs="Times New Roman"/>
          <w:color w:val="000000"/>
          <w:sz w:val="28"/>
          <w:szCs w:val="28"/>
          <w:lang w:val="ru-RU" w:eastAsia="ru-RU"/>
        </w:rPr>
        <w:t>ились</w:t>
      </w:r>
      <w:r w:rsidRPr="00806796">
        <w:rPr>
          <w:rFonts w:ascii="Times New Roman" w:eastAsia="Times New Roman" w:hAnsi="Times New Roman" w:cs="Times New Roman"/>
          <w:color w:val="000000"/>
          <w:sz w:val="28"/>
          <w:szCs w:val="28"/>
          <w:lang w:val="ru-RU" w:eastAsia="ru-RU"/>
        </w:rPr>
        <w:t xml:space="preserve"> в течение семи дней смены. Количество часов </w:t>
      </w:r>
      <w:r w:rsidR="00B63FE5">
        <w:rPr>
          <w:rFonts w:ascii="Times New Roman" w:eastAsia="Times New Roman" w:hAnsi="Times New Roman" w:cs="Times New Roman"/>
          <w:color w:val="000000"/>
          <w:sz w:val="28"/>
          <w:szCs w:val="28"/>
          <w:lang w:val="ru-RU" w:eastAsia="ru-RU"/>
        </w:rPr>
        <w:t xml:space="preserve">по программе </w:t>
      </w:r>
      <w:r w:rsidRPr="00806796">
        <w:rPr>
          <w:rFonts w:ascii="Times New Roman" w:eastAsia="Times New Roman" w:hAnsi="Times New Roman" w:cs="Times New Roman"/>
          <w:color w:val="000000"/>
          <w:sz w:val="28"/>
          <w:szCs w:val="28"/>
          <w:lang w:val="ru-RU" w:eastAsia="ru-RU"/>
        </w:rPr>
        <w:t>на весь срок освоения пр</w:t>
      </w:r>
      <w:r w:rsidR="00453D1D">
        <w:rPr>
          <w:rFonts w:ascii="Times New Roman" w:eastAsia="Times New Roman" w:hAnsi="Times New Roman" w:cs="Times New Roman"/>
          <w:color w:val="000000"/>
          <w:sz w:val="28"/>
          <w:szCs w:val="28"/>
          <w:lang w:val="ru-RU" w:eastAsia="ru-RU"/>
        </w:rPr>
        <w:t>актики</w:t>
      </w:r>
      <w:r w:rsidRPr="00806796">
        <w:rPr>
          <w:rFonts w:ascii="Times New Roman" w:eastAsia="Times New Roman" w:hAnsi="Times New Roman" w:cs="Times New Roman"/>
          <w:color w:val="000000"/>
          <w:sz w:val="28"/>
          <w:szCs w:val="28"/>
          <w:lang w:val="ru-RU" w:eastAsia="ru-RU"/>
        </w:rPr>
        <w:t xml:space="preserve"> – 31 час. Каждый день учащиеся принима</w:t>
      </w:r>
      <w:r>
        <w:rPr>
          <w:rFonts w:ascii="Times New Roman" w:eastAsia="Times New Roman" w:hAnsi="Times New Roman" w:cs="Times New Roman"/>
          <w:color w:val="000000"/>
          <w:sz w:val="28"/>
          <w:szCs w:val="28"/>
          <w:lang w:val="ru-RU" w:eastAsia="ru-RU"/>
        </w:rPr>
        <w:t xml:space="preserve">ли </w:t>
      </w:r>
      <w:r w:rsidRPr="00806796">
        <w:rPr>
          <w:rFonts w:ascii="Times New Roman" w:eastAsia="Times New Roman" w:hAnsi="Times New Roman" w:cs="Times New Roman"/>
          <w:color w:val="000000"/>
          <w:sz w:val="28"/>
          <w:szCs w:val="28"/>
          <w:lang w:val="ru-RU" w:eastAsia="ru-RU"/>
        </w:rPr>
        <w:t>участие в двух мастер-классах, факультативном занятии и культурной активности.</w:t>
      </w:r>
    </w:p>
    <w:p w14:paraId="4CA34EF0" w14:textId="290F8395" w:rsidR="00696830" w:rsidRDefault="00696830" w:rsidP="007F2F6B">
      <w:pPr>
        <w:spacing w:after="0" w:line="240" w:lineRule="auto"/>
        <w:ind w:firstLine="68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М</w:t>
      </w:r>
      <w:r w:rsidRPr="00696830">
        <w:rPr>
          <w:rFonts w:ascii="Times New Roman" w:eastAsia="Times New Roman" w:hAnsi="Times New Roman" w:cs="Times New Roman"/>
          <w:color w:val="000000"/>
          <w:sz w:val="28"/>
          <w:szCs w:val="28"/>
          <w:lang w:val="ru-RU" w:eastAsia="ru-RU"/>
        </w:rPr>
        <w:t xml:space="preserve">ероприятия </w:t>
      </w:r>
      <w:r>
        <w:rPr>
          <w:rFonts w:ascii="Times New Roman" w:eastAsia="Times New Roman" w:hAnsi="Times New Roman" w:cs="Times New Roman"/>
          <w:color w:val="000000"/>
          <w:sz w:val="28"/>
          <w:szCs w:val="28"/>
          <w:lang w:val="ru-RU" w:eastAsia="ru-RU"/>
        </w:rPr>
        <w:t xml:space="preserve">смены были </w:t>
      </w:r>
      <w:r w:rsidRPr="00696830">
        <w:rPr>
          <w:rFonts w:ascii="Times New Roman" w:eastAsia="Times New Roman" w:hAnsi="Times New Roman" w:cs="Times New Roman"/>
          <w:color w:val="000000"/>
          <w:sz w:val="28"/>
          <w:szCs w:val="28"/>
          <w:lang w:val="ru-RU" w:eastAsia="ru-RU"/>
        </w:rPr>
        <w:t xml:space="preserve">скомпонованы в </w:t>
      </w:r>
      <w:hyperlink r:id="rId50" w:history="1">
        <w:r w:rsidRPr="0053445C">
          <w:rPr>
            <w:rStyle w:val="a4"/>
            <w:rFonts w:ascii="Times New Roman" w:eastAsia="Times New Roman" w:hAnsi="Times New Roman" w:cs="Times New Roman"/>
            <w:i/>
            <w:sz w:val="28"/>
            <w:szCs w:val="28"/>
            <w:lang w:val="ru-RU" w:eastAsia="ru-RU"/>
          </w:rPr>
          <w:t>план-сетку</w:t>
        </w:r>
      </w:hyperlink>
      <w:r w:rsidRPr="00696830">
        <w:rPr>
          <w:rFonts w:ascii="Times New Roman" w:eastAsia="Times New Roman" w:hAnsi="Times New Roman" w:cs="Times New Roman"/>
          <w:color w:val="000000"/>
          <w:sz w:val="28"/>
          <w:szCs w:val="28"/>
          <w:lang w:val="ru-RU" w:eastAsia="ru-RU"/>
        </w:rPr>
        <w:t xml:space="preserve">. На каждый </w:t>
      </w:r>
      <w:r w:rsidR="00B63FE5">
        <w:rPr>
          <w:rFonts w:ascii="Times New Roman" w:eastAsia="Times New Roman" w:hAnsi="Times New Roman" w:cs="Times New Roman"/>
          <w:color w:val="000000"/>
          <w:sz w:val="28"/>
          <w:szCs w:val="28"/>
          <w:lang w:val="ru-RU" w:eastAsia="ru-RU"/>
        </w:rPr>
        <w:t>день смены сформирован</w:t>
      </w:r>
      <w:r w:rsidRPr="00696830">
        <w:rPr>
          <w:rFonts w:ascii="Times New Roman" w:eastAsia="Times New Roman" w:hAnsi="Times New Roman" w:cs="Times New Roman"/>
          <w:color w:val="000000"/>
          <w:sz w:val="28"/>
          <w:szCs w:val="28"/>
          <w:lang w:val="ru-RU" w:eastAsia="ru-RU"/>
        </w:rPr>
        <w:t xml:space="preserve"> п</w:t>
      </w:r>
      <w:r w:rsidR="00B63FE5">
        <w:rPr>
          <w:rFonts w:ascii="Times New Roman" w:eastAsia="Times New Roman" w:hAnsi="Times New Roman" w:cs="Times New Roman"/>
          <w:color w:val="000000"/>
          <w:sz w:val="28"/>
          <w:szCs w:val="28"/>
          <w:lang w:val="ru-RU" w:eastAsia="ru-RU"/>
        </w:rPr>
        <w:t>лан дня, с которым</w:t>
      </w:r>
      <w:r w:rsidRPr="00696830">
        <w:rPr>
          <w:rFonts w:ascii="Times New Roman" w:eastAsia="Times New Roman" w:hAnsi="Times New Roman" w:cs="Times New Roman"/>
          <w:color w:val="000000"/>
          <w:sz w:val="28"/>
          <w:szCs w:val="28"/>
          <w:lang w:val="ru-RU" w:eastAsia="ru-RU"/>
        </w:rPr>
        <w:t xml:space="preserve"> также можно познакомиться на сайте смены </w:t>
      </w:r>
      <w:hyperlink r:id="rId51" w:history="1">
        <w:r w:rsidR="007F2F6B" w:rsidRPr="00C81717">
          <w:rPr>
            <w:rStyle w:val="a4"/>
            <w:rFonts w:ascii="Times New Roman" w:eastAsia="Times New Roman" w:hAnsi="Times New Roman" w:cs="Times New Roman"/>
            <w:sz w:val="28"/>
            <w:szCs w:val="28"/>
            <w:lang w:val="ru-RU" w:eastAsia="ru-RU"/>
          </w:rPr>
          <w:t>http://profi-skill-lab.ru/program</w:t>
        </w:r>
      </w:hyperlink>
      <w:r w:rsidRPr="00696830">
        <w:rPr>
          <w:rFonts w:ascii="Times New Roman" w:eastAsia="Times New Roman" w:hAnsi="Times New Roman" w:cs="Times New Roman"/>
          <w:color w:val="000000"/>
          <w:sz w:val="28"/>
          <w:szCs w:val="28"/>
          <w:lang w:val="ru-RU" w:eastAsia="ru-RU"/>
        </w:rPr>
        <w:t xml:space="preserve">. </w:t>
      </w:r>
      <w:r w:rsidR="00B63FE5">
        <w:rPr>
          <w:rFonts w:ascii="Times New Roman" w:eastAsia="Times New Roman" w:hAnsi="Times New Roman" w:cs="Times New Roman"/>
          <w:color w:val="000000"/>
          <w:sz w:val="28"/>
          <w:szCs w:val="28"/>
          <w:lang w:val="ru-RU" w:eastAsia="ru-RU"/>
        </w:rPr>
        <w:t>План</w:t>
      </w:r>
      <w:r w:rsidRPr="00696830">
        <w:rPr>
          <w:rFonts w:ascii="Times New Roman" w:eastAsia="Times New Roman" w:hAnsi="Times New Roman" w:cs="Times New Roman"/>
          <w:color w:val="000000"/>
          <w:sz w:val="28"/>
          <w:szCs w:val="28"/>
          <w:lang w:val="ru-RU" w:eastAsia="ru-RU"/>
        </w:rPr>
        <w:t xml:space="preserve"> обновлялс</w:t>
      </w:r>
      <w:r w:rsidR="00B63FE5">
        <w:rPr>
          <w:rFonts w:ascii="Times New Roman" w:eastAsia="Times New Roman" w:hAnsi="Times New Roman" w:cs="Times New Roman"/>
          <w:color w:val="000000"/>
          <w:sz w:val="28"/>
          <w:szCs w:val="28"/>
          <w:lang w:val="ru-RU" w:eastAsia="ru-RU"/>
        </w:rPr>
        <w:t>я</w:t>
      </w:r>
      <w:r w:rsidRPr="00696830">
        <w:rPr>
          <w:rFonts w:ascii="Times New Roman" w:eastAsia="Times New Roman" w:hAnsi="Times New Roman" w:cs="Times New Roman"/>
          <w:color w:val="000000"/>
          <w:sz w:val="28"/>
          <w:szCs w:val="28"/>
          <w:lang w:val="ru-RU" w:eastAsia="ru-RU"/>
        </w:rPr>
        <w:t xml:space="preserve"> каждый день в режиме реального времени с учетом разницы часовых поясов. </w:t>
      </w:r>
    </w:p>
    <w:p w14:paraId="779C9446" w14:textId="539791A6" w:rsidR="00FC3256" w:rsidRDefault="00FC3256" w:rsidP="00780128">
      <w:pPr>
        <w:spacing w:after="0" w:line="240" w:lineRule="auto"/>
        <w:ind w:firstLine="68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В первый день смены состоялось </w:t>
      </w:r>
      <w:r w:rsidR="00DA0332">
        <w:rPr>
          <w:rFonts w:ascii="Times New Roman" w:eastAsia="Times New Roman" w:hAnsi="Times New Roman" w:cs="Times New Roman"/>
          <w:color w:val="000000"/>
          <w:sz w:val="28"/>
          <w:szCs w:val="28"/>
          <w:lang w:val="ru-RU" w:eastAsia="ru-RU"/>
        </w:rPr>
        <w:t xml:space="preserve">торжественное </w:t>
      </w:r>
      <w:r>
        <w:rPr>
          <w:rFonts w:ascii="Times New Roman" w:eastAsia="Times New Roman" w:hAnsi="Times New Roman" w:cs="Times New Roman"/>
          <w:color w:val="000000"/>
          <w:sz w:val="28"/>
          <w:szCs w:val="28"/>
          <w:lang w:val="ru-RU" w:eastAsia="ru-RU"/>
        </w:rPr>
        <w:t>открытие смены в формате видеоконференции, были представлены широкая география команд-участниц, заявлен режим работы.</w:t>
      </w:r>
    </w:p>
    <w:p w14:paraId="421CD20D" w14:textId="77777777" w:rsidR="00C77A8E" w:rsidRDefault="00C77A8E" w:rsidP="00780128">
      <w:pPr>
        <w:spacing w:after="0" w:line="240" w:lineRule="auto"/>
        <w:ind w:firstLine="680"/>
        <w:jc w:val="both"/>
        <w:rPr>
          <w:rFonts w:ascii="Times New Roman" w:eastAsia="Times New Roman" w:hAnsi="Times New Roman" w:cs="Times New Roman"/>
          <w:color w:val="000000"/>
          <w:sz w:val="28"/>
          <w:szCs w:val="28"/>
          <w:lang w:val="ru-RU" w:eastAsia="ru-RU"/>
        </w:rPr>
      </w:pPr>
    </w:p>
    <w:p w14:paraId="7D4D245B" w14:textId="77777777" w:rsidR="00C77A8E" w:rsidRDefault="00C77A8E" w:rsidP="00780128">
      <w:pPr>
        <w:spacing w:after="0" w:line="240" w:lineRule="auto"/>
        <w:ind w:firstLine="680"/>
        <w:jc w:val="both"/>
        <w:rPr>
          <w:rFonts w:ascii="Times New Roman" w:eastAsia="Times New Roman" w:hAnsi="Times New Roman" w:cs="Times New Roman"/>
          <w:color w:val="000000"/>
          <w:sz w:val="28"/>
          <w:szCs w:val="28"/>
          <w:lang w:val="ru-RU" w:eastAsia="ru-RU"/>
        </w:rPr>
      </w:pPr>
    </w:p>
    <w:p w14:paraId="4B124203" w14:textId="295FC37F" w:rsidR="00C77A8E" w:rsidRDefault="00C77A8E" w:rsidP="00C77A8E">
      <w:pPr>
        <w:spacing w:after="0" w:line="240" w:lineRule="auto"/>
        <w:jc w:val="center"/>
        <w:rPr>
          <w:rFonts w:ascii="Times New Roman" w:eastAsia="Times New Roman" w:hAnsi="Times New Roman" w:cs="Times New Roman"/>
          <w:i/>
          <w:color w:val="000000"/>
          <w:sz w:val="16"/>
          <w:szCs w:val="16"/>
          <w:lang w:val="ru-RU" w:eastAsia="ru-RU"/>
        </w:rPr>
      </w:pPr>
      <w:r>
        <w:rPr>
          <w:rFonts w:ascii="Times New Roman" w:eastAsia="Times New Roman" w:hAnsi="Times New Roman" w:cs="Times New Roman"/>
          <w:noProof/>
          <w:color w:val="000000"/>
          <w:sz w:val="28"/>
          <w:szCs w:val="28"/>
          <w:lang w:val="ru-RU" w:eastAsia="ru-RU"/>
        </w:rPr>
        <w:lastRenderedPageBreak/>
        <w:drawing>
          <wp:anchor distT="0" distB="0" distL="114300" distR="114300" simplePos="0" relativeHeight="251713536" behindDoc="0" locked="0" layoutInCell="1" allowOverlap="1" wp14:anchorId="5A615E33" wp14:editId="562FED62">
            <wp:simplePos x="0" y="0"/>
            <wp:positionH relativeFrom="margin">
              <wp:align>right</wp:align>
            </wp:positionH>
            <wp:positionV relativeFrom="paragraph">
              <wp:posOffset>0</wp:posOffset>
            </wp:positionV>
            <wp:extent cx="6284595" cy="3962400"/>
            <wp:effectExtent l="0" t="0" r="190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4595" cy="3962400"/>
                    </a:xfrm>
                    <a:prstGeom prst="rect">
                      <a:avLst/>
                    </a:prstGeom>
                    <a:noFill/>
                  </pic:spPr>
                </pic:pic>
              </a:graphicData>
            </a:graphic>
            <wp14:sizeRelH relativeFrom="margin">
              <wp14:pctWidth>0</wp14:pctWidth>
            </wp14:sizeRelH>
            <wp14:sizeRelV relativeFrom="margin">
              <wp14:pctHeight>0</wp14:pctHeight>
            </wp14:sizeRelV>
          </wp:anchor>
        </w:drawing>
      </w:r>
      <w:r w:rsidRPr="00696830">
        <w:rPr>
          <w:rFonts w:ascii="Times New Roman" w:eastAsia="Times New Roman" w:hAnsi="Times New Roman" w:cs="Times New Roman"/>
          <w:i/>
          <w:color w:val="000000"/>
          <w:sz w:val="24"/>
          <w:szCs w:val="24"/>
          <w:lang w:val="ru-RU" w:eastAsia="ru-RU"/>
        </w:rPr>
        <w:t xml:space="preserve">Рис. </w:t>
      </w:r>
      <w:r>
        <w:rPr>
          <w:rFonts w:ascii="Times New Roman" w:eastAsia="Times New Roman" w:hAnsi="Times New Roman" w:cs="Times New Roman"/>
          <w:i/>
          <w:color w:val="000000"/>
          <w:sz w:val="24"/>
          <w:szCs w:val="24"/>
          <w:lang w:val="ru-RU" w:eastAsia="ru-RU"/>
        </w:rPr>
        <w:t>2</w:t>
      </w:r>
      <w:r w:rsidRPr="00696830">
        <w:rPr>
          <w:rFonts w:ascii="Times New Roman" w:eastAsia="Times New Roman" w:hAnsi="Times New Roman" w:cs="Times New Roman"/>
          <w:i/>
          <w:color w:val="000000"/>
          <w:sz w:val="24"/>
          <w:szCs w:val="24"/>
          <w:lang w:val="ru-RU" w:eastAsia="ru-RU"/>
        </w:rPr>
        <w:t>. План-сетка программы «Лаборатория профессий и навыков. PROFI.SKILLS.LAB»</w:t>
      </w:r>
    </w:p>
    <w:p w14:paraId="59DBB454" w14:textId="77777777" w:rsidR="00C77A8E" w:rsidRPr="00C77A8E" w:rsidRDefault="00C77A8E" w:rsidP="00C77A8E">
      <w:pPr>
        <w:spacing w:after="0" w:line="240" w:lineRule="auto"/>
        <w:jc w:val="center"/>
        <w:rPr>
          <w:rFonts w:ascii="Times New Roman" w:eastAsia="Times New Roman" w:hAnsi="Times New Roman" w:cs="Times New Roman"/>
          <w:color w:val="000000"/>
          <w:sz w:val="16"/>
          <w:szCs w:val="16"/>
          <w:lang w:val="ru-RU" w:eastAsia="ru-RU"/>
        </w:rPr>
      </w:pPr>
    </w:p>
    <w:p w14:paraId="48DFB82D" w14:textId="5E8CE642" w:rsidR="00A732C4" w:rsidRDefault="00FC3256" w:rsidP="00780128">
      <w:pPr>
        <w:spacing w:after="0" w:line="240" w:lineRule="auto"/>
        <w:ind w:firstLine="68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На протяжении семи дней к</w:t>
      </w:r>
      <w:r w:rsidR="0095423C" w:rsidRPr="0095423C">
        <w:rPr>
          <w:rFonts w:ascii="Times New Roman" w:eastAsia="Times New Roman" w:hAnsi="Times New Roman" w:cs="Times New Roman"/>
          <w:color w:val="000000"/>
          <w:sz w:val="28"/>
          <w:szCs w:val="28"/>
          <w:lang w:val="ru-RU" w:eastAsia="ru-RU"/>
        </w:rPr>
        <w:t xml:space="preserve">оманды школьников, сформированные на базах УДОД –сетевых партнеров, </w:t>
      </w:r>
      <w:r w:rsidR="00780128" w:rsidRPr="0095423C">
        <w:rPr>
          <w:rFonts w:ascii="Times New Roman" w:eastAsia="Times New Roman" w:hAnsi="Times New Roman" w:cs="Times New Roman"/>
          <w:color w:val="000000"/>
          <w:sz w:val="28"/>
          <w:szCs w:val="28"/>
          <w:lang w:val="ru-RU" w:eastAsia="ru-RU"/>
        </w:rPr>
        <w:t xml:space="preserve">собирались очно в своих </w:t>
      </w:r>
      <w:r w:rsidR="00780128">
        <w:rPr>
          <w:rFonts w:ascii="Times New Roman" w:eastAsia="Times New Roman" w:hAnsi="Times New Roman" w:cs="Times New Roman"/>
          <w:color w:val="000000"/>
          <w:sz w:val="28"/>
          <w:szCs w:val="28"/>
          <w:lang w:val="ru-RU" w:eastAsia="ru-RU"/>
        </w:rPr>
        <w:t xml:space="preserve">ОУ с </w:t>
      </w:r>
      <w:r w:rsidR="003C5BE8">
        <w:rPr>
          <w:rFonts w:ascii="Times New Roman" w:eastAsia="Times New Roman" w:hAnsi="Times New Roman" w:cs="Times New Roman"/>
          <w:color w:val="000000"/>
          <w:sz w:val="28"/>
          <w:szCs w:val="28"/>
          <w:lang w:val="ru-RU" w:eastAsia="ru-RU"/>
        </w:rPr>
        <w:t>наставниками команд</w:t>
      </w:r>
      <w:r w:rsidR="00780128">
        <w:rPr>
          <w:rFonts w:ascii="Times New Roman" w:eastAsia="Times New Roman" w:hAnsi="Times New Roman" w:cs="Times New Roman"/>
          <w:color w:val="000000"/>
          <w:sz w:val="28"/>
          <w:szCs w:val="28"/>
          <w:lang w:val="ru-RU" w:eastAsia="ru-RU"/>
        </w:rPr>
        <w:t xml:space="preserve">, </w:t>
      </w:r>
      <w:r w:rsidR="0095423C" w:rsidRPr="0095423C">
        <w:rPr>
          <w:rFonts w:ascii="Times New Roman" w:eastAsia="Times New Roman" w:hAnsi="Times New Roman" w:cs="Times New Roman"/>
          <w:color w:val="000000"/>
          <w:sz w:val="28"/>
          <w:szCs w:val="28"/>
          <w:lang w:val="ru-RU" w:eastAsia="ru-RU"/>
        </w:rPr>
        <w:t xml:space="preserve">и в 10.00 по московскому времени выходили в онлайн и подключались к утренним установочным сессиям, где ведущий смены от СПбГЦДТТ озвучивал </w:t>
      </w:r>
      <w:r w:rsidR="00E62005" w:rsidRPr="0095423C">
        <w:rPr>
          <w:rFonts w:ascii="Times New Roman" w:eastAsia="Times New Roman" w:hAnsi="Times New Roman" w:cs="Times New Roman"/>
          <w:color w:val="000000"/>
          <w:sz w:val="28"/>
          <w:szCs w:val="28"/>
          <w:lang w:val="ru-RU" w:eastAsia="ru-RU"/>
        </w:rPr>
        <w:t>анонсы мастер-классов и мероприятий</w:t>
      </w:r>
      <w:r w:rsidR="00E62005">
        <w:rPr>
          <w:rFonts w:ascii="Times New Roman" w:eastAsia="Times New Roman" w:hAnsi="Times New Roman" w:cs="Times New Roman"/>
          <w:color w:val="000000"/>
          <w:sz w:val="28"/>
          <w:szCs w:val="28"/>
          <w:lang w:val="ru-RU" w:eastAsia="ru-RU"/>
        </w:rPr>
        <w:t>,</w:t>
      </w:r>
      <w:r w:rsidR="00E62005" w:rsidRPr="0095423C">
        <w:rPr>
          <w:rFonts w:ascii="Times New Roman" w:eastAsia="Times New Roman" w:hAnsi="Times New Roman" w:cs="Times New Roman"/>
          <w:color w:val="000000"/>
          <w:sz w:val="28"/>
          <w:szCs w:val="28"/>
          <w:lang w:val="ru-RU" w:eastAsia="ru-RU"/>
        </w:rPr>
        <w:t xml:space="preserve"> запланированных на данный день</w:t>
      </w:r>
      <w:r w:rsidR="00E62005">
        <w:rPr>
          <w:rFonts w:ascii="Times New Roman" w:eastAsia="Times New Roman" w:hAnsi="Times New Roman" w:cs="Times New Roman"/>
          <w:color w:val="000000"/>
          <w:sz w:val="28"/>
          <w:szCs w:val="28"/>
          <w:lang w:val="ru-RU" w:eastAsia="ru-RU"/>
        </w:rPr>
        <w:t xml:space="preserve"> и</w:t>
      </w:r>
      <w:r w:rsidR="00E62005" w:rsidRPr="0095423C">
        <w:rPr>
          <w:rFonts w:ascii="Times New Roman" w:eastAsia="Times New Roman" w:hAnsi="Times New Roman" w:cs="Times New Roman"/>
          <w:color w:val="000000"/>
          <w:sz w:val="28"/>
          <w:szCs w:val="28"/>
          <w:lang w:val="ru-RU" w:eastAsia="ru-RU"/>
        </w:rPr>
        <w:t xml:space="preserve"> </w:t>
      </w:r>
      <w:r w:rsidR="0095423C" w:rsidRPr="0095423C">
        <w:rPr>
          <w:rFonts w:ascii="Times New Roman" w:eastAsia="Times New Roman" w:hAnsi="Times New Roman" w:cs="Times New Roman"/>
          <w:color w:val="000000"/>
          <w:sz w:val="28"/>
          <w:szCs w:val="28"/>
          <w:lang w:val="ru-RU" w:eastAsia="ru-RU"/>
        </w:rPr>
        <w:t xml:space="preserve">результаты предыдущего дня. </w:t>
      </w:r>
      <w:r w:rsidR="00780128">
        <w:rPr>
          <w:rFonts w:ascii="Times New Roman" w:eastAsia="Times New Roman" w:hAnsi="Times New Roman" w:cs="Times New Roman"/>
          <w:color w:val="000000"/>
          <w:sz w:val="28"/>
          <w:szCs w:val="28"/>
          <w:lang w:val="ru-RU" w:eastAsia="ru-RU"/>
        </w:rPr>
        <w:t>После установочной сессии ребята приступали к мастер</w:t>
      </w:r>
      <w:r w:rsidR="0095423C" w:rsidRPr="0095423C">
        <w:rPr>
          <w:rFonts w:ascii="Times New Roman" w:eastAsia="Times New Roman" w:hAnsi="Times New Roman" w:cs="Times New Roman"/>
          <w:color w:val="000000"/>
          <w:sz w:val="28"/>
          <w:szCs w:val="28"/>
          <w:lang w:val="ru-RU" w:eastAsia="ru-RU"/>
        </w:rPr>
        <w:t>-класса</w:t>
      </w:r>
      <w:r w:rsidR="00780128">
        <w:rPr>
          <w:rFonts w:ascii="Times New Roman" w:eastAsia="Times New Roman" w:hAnsi="Times New Roman" w:cs="Times New Roman"/>
          <w:color w:val="000000"/>
          <w:sz w:val="28"/>
          <w:szCs w:val="28"/>
          <w:lang w:val="ru-RU" w:eastAsia="ru-RU"/>
        </w:rPr>
        <w:t>м</w:t>
      </w:r>
      <w:r w:rsidR="0095423C" w:rsidRPr="0095423C">
        <w:rPr>
          <w:rFonts w:ascii="Times New Roman" w:eastAsia="Times New Roman" w:hAnsi="Times New Roman" w:cs="Times New Roman"/>
          <w:color w:val="000000"/>
          <w:sz w:val="28"/>
          <w:szCs w:val="28"/>
          <w:lang w:val="ru-RU" w:eastAsia="ru-RU"/>
        </w:rPr>
        <w:t xml:space="preserve"> и факультатива</w:t>
      </w:r>
      <w:r w:rsidR="00780128">
        <w:rPr>
          <w:rFonts w:ascii="Times New Roman" w:eastAsia="Times New Roman" w:hAnsi="Times New Roman" w:cs="Times New Roman"/>
          <w:color w:val="000000"/>
          <w:sz w:val="28"/>
          <w:szCs w:val="28"/>
          <w:lang w:val="ru-RU" w:eastAsia="ru-RU"/>
        </w:rPr>
        <w:t>м</w:t>
      </w:r>
      <w:r w:rsidR="00ED56BF">
        <w:rPr>
          <w:rFonts w:ascii="Times New Roman" w:eastAsia="Times New Roman" w:hAnsi="Times New Roman" w:cs="Times New Roman"/>
          <w:color w:val="000000"/>
          <w:sz w:val="28"/>
          <w:szCs w:val="28"/>
          <w:lang w:val="ru-RU" w:eastAsia="ru-RU"/>
        </w:rPr>
        <w:t>, участвовали в играх и викторинах, работали над проектами</w:t>
      </w:r>
      <w:r w:rsidR="00780128">
        <w:rPr>
          <w:rFonts w:ascii="Times New Roman" w:eastAsia="Times New Roman" w:hAnsi="Times New Roman" w:cs="Times New Roman"/>
          <w:color w:val="000000"/>
          <w:sz w:val="28"/>
          <w:szCs w:val="28"/>
          <w:lang w:val="ru-RU" w:eastAsia="ru-RU"/>
        </w:rPr>
        <w:t xml:space="preserve">. </w:t>
      </w:r>
      <w:r w:rsidR="00F25A4D">
        <w:rPr>
          <w:rFonts w:ascii="Times New Roman" w:eastAsia="Times New Roman" w:hAnsi="Times New Roman" w:cs="Times New Roman"/>
          <w:color w:val="000000"/>
          <w:sz w:val="28"/>
          <w:szCs w:val="28"/>
          <w:lang w:val="ru-RU" w:eastAsia="ru-RU"/>
        </w:rPr>
        <w:t xml:space="preserve">Занятия проходили до 13.00 с перерывами на физические и творческие активности: обязательная физкультурная пауза, тестирование и запуски изготовленных моделей, </w:t>
      </w:r>
      <w:r w:rsidR="001F7522">
        <w:rPr>
          <w:rFonts w:ascii="Times New Roman" w:eastAsia="Times New Roman" w:hAnsi="Times New Roman" w:cs="Times New Roman"/>
          <w:color w:val="000000"/>
          <w:sz w:val="28"/>
          <w:szCs w:val="28"/>
          <w:lang w:val="ru-RU" w:eastAsia="ru-RU"/>
        </w:rPr>
        <w:t>квесты</w:t>
      </w:r>
      <w:r w:rsidR="00882BDC">
        <w:rPr>
          <w:rFonts w:ascii="Times New Roman" w:eastAsia="Times New Roman" w:hAnsi="Times New Roman" w:cs="Times New Roman"/>
          <w:color w:val="000000"/>
          <w:sz w:val="28"/>
          <w:szCs w:val="28"/>
          <w:lang w:val="ru-RU" w:eastAsia="ru-RU"/>
        </w:rPr>
        <w:t>, подготовка новостного поста для Медиацентра смены</w:t>
      </w:r>
      <w:r w:rsidR="001F7522">
        <w:rPr>
          <w:rFonts w:ascii="Times New Roman" w:eastAsia="Times New Roman" w:hAnsi="Times New Roman" w:cs="Times New Roman"/>
          <w:color w:val="000000"/>
          <w:sz w:val="28"/>
          <w:szCs w:val="28"/>
          <w:lang w:val="ru-RU" w:eastAsia="ru-RU"/>
        </w:rPr>
        <w:t xml:space="preserve"> и обязательный </w:t>
      </w:r>
      <w:r w:rsidR="00F25A4D">
        <w:rPr>
          <w:rFonts w:ascii="Times New Roman" w:eastAsia="Times New Roman" w:hAnsi="Times New Roman" w:cs="Times New Roman"/>
          <w:color w:val="000000"/>
          <w:sz w:val="28"/>
          <w:szCs w:val="28"/>
          <w:lang w:val="ru-RU" w:eastAsia="ru-RU"/>
        </w:rPr>
        <w:t>обмен мнениями о</w:t>
      </w:r>
      <w:r w:rsidR="001F7522">
        <w:rPr>
          <w:rFonts w:ascii="Times New Roman" w:eastAsia="Times New Roman" w:hAnsi="Times New Roman" w:cs="Times New Roman"/>
          <w:color w:val="000000"/>
          <w:sz w:val="28"/>
          <w:szCs w:val="28"/>
          <w:lang w:val="ru-RU" w:eastAsia="ru-RU"/>
        </w:rPr>
        <w:t xml:space="preserve"> пройденном дне, для сплочения коллектива.</w:t>
      </w:r>
      <w:r w:rsidR="00ED56BF">
        <w:rPr>
          <w:rFonts w:ascii="Times New Roman" w:eastAsia="Times New Roman" w:hAnsi="Times New Roman" w:cs="Times New Roman"/>
          <w:color w:val="000000"/>
          <w:sz w:val="28"/>
          <w:szCs w:val="28"/>
          <w:lang w:val="ru-RU" w:eastAsia="ru-RU"/>
        </w:rPr>
        <w:t xml:space="preserve"> </w:t>
      </w:r>
    </w:p>
    <w:p w14:paraId="430B84A1" w14:textId="65DBB028" w:rsidR="00201585" w:rsidRPr="00201585" w:rsidRDefault="004C501E" w:rsidP="00C77A8E">
      <w:pPr>
        <w:spacing w:after="0" w:line="240" w:lineRule="auto"/>
        <w:ind w:firstLine="68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В конце смены </w:t>
      </w:r>
      <w:r w:rsidR="00ED56BF">
        <w:rPr>
          <w:rFonts w:ascii="Times New Roman" w:eastAsia="Times New Roman" w:hAnsi="Times New Roman" w:cs="Times New Roman"/>
          <w:color w:val="000000"/>
          <w:sz w:val="28"/>
          <w:szCs w:val="28"/>
          <w:lang w:val="ru-RU" w:eastAsia="ru-RU"/>
        </w:rPr>
        <w:t xml:space="preserve">ребята в </w:t>
      </w:r>
      <w:r w:rsidR="00FC3256">
        <w:rPr>
          <w:rFonts w:ascii="Times New Roman" w:eastAsia="Times New Roman" w:hAnsi="Times New Roman" w:cs="Times New Roman"/>
          <w:color w:val="000000"/>
          <w:sz w:val="28"/>
          <w:szCs w:val="28"/>
          <w:lang w:val="ru-RU" w:eastAsia="ru-RU"/>
        </w:rPr>
        <w:t>онлайн-</w:t>
      </w:r>
      <w:r w:rsidR="00ED56BF">
        <w:rPr>
          <w:rFonts w:ascii="Times New Roman" w:eastAsia="Times New Roman" w:hAnsi="Times New Roman" w:cs="Times New Roman"/>
          <w:color w:val="000000"/>
          <w:sz w:val="28"/>
          <w:szCs w:val="28"/>
          <w:lang w:val="ru-RU" w:eastAsia="ru-RU"/>
        </w:rPr>
        <w:t xml:space="preserve">формате представляли свой </w:t>
      </w:r>
      <w:r w:rsidR="00AE1ABB">
        <w:rPr>
          <w:rFonts w:ascii="Times New Roman" w:eastAsia="Times New Roman" w:hAnsi="Times New Roman" w:cs="Times New Roman"/>
          <w:color w:val="000000"/>
          <w:sz w:val="28"/>
          <w:szCs w:val="28"/>
          <w:lang w:val="ru-RU" w:eastAsia="ru-RU"/>
        </w:rPr>
        <w:t xml:space="preserve">итоговый </w:t>
      </w:r>
      <w:r w:rsidR="00ED56BF">
        <w:rPr>
          <w:rFonts w:ascii="Times New Roman" w:eastAsia="Times New Roman" w:hAnsi="Times New Roman" w:cs="Times New Roman"/>
          <w:color w:val="000000"/>
          <w:sz w:val="28"/>
          <w:szCs w:val="28"/>
          <w:lang w:val="ru-RU" w:eastAsia="ru-RU"/>
        </w:rPr>
        <w:t>проект</w:t>
      </w:r>
      <w:r w:rsidR="00AE1ABB">
        <w:rPr>
          <w:rFonts w:ascii="Times New Roman" w:eastAsia="Times New Roman" w:hAnsi="Times New Roman" w:cs="Times New Roman"/>
          <w:color w:val="000000"/>
          <w:sz w:val="28"/>
          <w:szCs w:val="28"/>
          <w:lang w:val="ru-RU" w:eastAsia="ru-RU"/>
        </w:rPr>
        <w:t>, как результат совместной работы,</w:t>
      </w:r>
      <w:r w:rsidR="00ED56BF">
        <w:rPr>
          <w:rFonts w:ascii="Times New Roman" w:eastAsia="Times New Roman" w:hAnsi="Times New Roman" w:cs="Times New Roman"/>
          <w:color w:val="000000"/>
          <w:sz w:val="28"/>
          <w:szCs w:val="28"/>
          <w:lang w:val="ru-RU" w:eastAsia="ru-RU"/>
        </w:rPr>
        <w:t xml:space="preserve"> компетентному жюри</w:t>
      </w:r>
      <w:r w:rsidR="00FC3256">
        <w:rPr>
          <w:rFonts w:ascii="Times New Roman" w:eastAsia="Times New Roman" w:hAnsi="Times New Roman" w:cs="Times New Roman"/>
          <w:color w:val="000000"/>
          <w:sz w:val="28"/>
          <w:szCs w:val="28"/>
          <w:lang w:val="ru-RU" w:eastAsia="ru-RU"/>
        </w:rPr>
        <w:t xml:space="preserve"> и другим участникам смены, таким образом все учащиеся познакомились с актуальными востребованными в разных регионах профессиями. </w:t>
      </w:r>
    </w:p>
    <w:p w14:paraId="4C6BBEF4" w14:textId="54FA9E7E" w:rsidR="00F25A4D" w:rsidRDefault="004C501E" w:rsidP="00780128">
      <w:pPr>
        <w:spacing w:after="0" w:line="240" w:lineRule="auto"/>
        <w:ind w:firstLine="68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В последний день смены</w:t>
      </w:r>
      <w:r w:rsidR="00A732C4">
        <w:rPr>
          <w:rFonts w:ascii="Times New Roman" w:eastAsia="Times New Roman" w:hAnsi="Times New Roman" w:cs="Times New Roman"/>
          <w:color w:val="000000"/>
          <w:sz w:val="28"/>
          <w:szCs w:val="28"/>
          <w:lang w:val="ru-RU" w:eastAsia="ru-RU"/>
        </w:rPr>
        <w:t xml:space="preserve"> </w:t>
      </w:r>
      <w:r w:rsidR="00FC3256">
        <w:rPr>
          <w:rFonts w:ascii="Times New Roman" w:eastAsia="Times New Roman" w:hAnsi="Times New Roman" w:cs="Times New Roman"/>
          <w:color w:val="000000"/>
          <w:sz w:val="28"/>
          <w:szCs w:val="28"/>
          <w:lang w:val="ru-RU" w:eastAsia="ru-RU"/>
        </w:rPr>
        <w:t>состоялось</w:t>
      </w:r>
      <w:r>
        <w:rPr>
          <w:rFonts w:ascii="Times New Roman" w:eastAsia="Times New Roman" w:hAnsi="Times New Roman" w:cs="Times New Roman"/>
          <w:color w:val="000000"/>
          <w:sz w:val="28"/>
          <w:szCs w:val="28"/>
          <w:lang w:val="ru-RU" w:eastAsia="ru-RU"/>
        </w:rPr>
        <w:t xml:space="preserve"> торжественное закрытие смены и </w:t>
      </w:r>
      <w:r w:rsidR="00FC3256">
        <w:rPr>
          <w:rFonts w:ascii="Times New Roman" w:eastAsia="Times New Roman" w:hAnsi="Times New Roman" w:cs="Times New Roman"/>
          <w:color w:val="000000"/>
          <w:sz w:val="28"/>
          <w:szCs w:val="28"/>
          <w:lang w:val="ru-RU" w:eastAsia="ru-RU"/>
        </w:rPr>
        <w:t xml:space="preserve">были </w:t>
      </w:r>
      <w:r>
        <w:rPr>
          <w:rFonts w:ascii="Times New Roman" w:eastAsia="Times New Roman" w:hAnsi="Times New Roman" w:cs="Times New Roman"/>
          <w:color w:val="000000"/>
          <w:sz w:val="28"/>
          <w:szCs w:val="28"/>
          <w:lang w:val="ru-RU" w:eastAsia="ru-RU"/>
        </w:rPr>
        <w:t>подв</w:t>
      </w:r>
      <w:r w:rsidR="00FC3256">
        <w:rPr>
          <w:rFonts w:ascii="Times New Roman" w:eastAsia="Times New Roman" w:hAnsi="Times New Roman" w:cs="Times New Roman"/>
          <w:color w:val="000000"/>
          <w:sz w:val="28"/>
          <w:szCs w:val="28"/>
          <w:lang w:val="ru-RU" w:eastAsia="ru-RU"/>
        </w:rPr>
        <w:t>едены</w:t>
      </w:r>
      <w:r>
        <w:rPr>
          <w:rFonts w:ascii="Times New Roman" w:eastAsia="Times New Roman" w:hAnsi="Times New Roman" w:cs="Times New Roman"/>
          <w:color w:val="000000"/>
          <w:sz w:val="28"/>
          <w:szCs w:val="28"/>
          <w:lang w:val="ru-RU" w:eastAsia="ru-RU"/>
        </w:rPr>
        <w:t xml:space="preserve"> итоги конкурсов</w:t>
      </w:r>
      <w:r w:rsidR="002E6FCD">
        <w:rPr>
          <w:rFonts w:ascii="Times New Roman" w:eastAsia="Times New Roman" w:hAnsi="Times New Roman" w:cs="Times New Roman"/>
          <w:color w:val="000000"/>
          <w:sz w:val="28"/>
          <w:szCs w:val="28"/>
          <w:lang w:val="ru-RU" w:eastAsia="ru-RU"/>
        </w:rPr>
        <w:t xml:space="preserve"> в формате </w:t>
      </w:r>
      <w:r w:rsidR="00FC3256">
        <w:rPr>
          <w:rFonts w:ascii="Times New Roman" w:eastAsia="Times New Roman" w:hAnsi="Times New Roman" w:cs="Times New Roman"/>
          <w:color w:val="000000"/>
          <w:sz w:val="28"/>
          <w:szCs w:val="28"/>
          <w:lang w:val="ru-RU" w:eastAsia="ru-RU"/>
        </w:rPr>
        <w:t>видеоконференции</w:t>
      </w:r>
      <w:r>
        <w:rPr>
          <w:rFonts w:ascii="Times New Roman" w:eastAsia="Times New Roman" w:hAnsi="Times New Roman" w:cs="Times New Roman"/>
          <w:color w:val="000000"/>
          <w:sz w:val="28"/>
          <w:szCs w:val="28"/>
          <w:lang w:val="ru-RU" w:eastAsia="ru-RU"/>
        </w:rPr>
        <w:t>.</w:t>
      </w:r>
    </w:p>
    <w:p w14:paraId="2D9F3DF0" w14:textId="1AD1FBAA" w:rsidR="00524D00" w:rsidRDefault="00524D00" w:rsidP="00780128">
      <w:pPr>
        <w:spacing w:after="0" w:line="240" w:lineRule="auto"/>
        <w:ind w:firstLine="680"/>
        <w:jc w:val="both"/>
        <w:rPr>
          <w:rFonts w:ascii="Times New Roman" w:eastAsia="Times New Roman" w:hAnsi="Times New Roman" w:cs="Times New Roman"/>
          <w:color w:val="000000"/>
          <w:sz w:val="28"/>
          <w:szCs w:val="28"/>
          <w:lang w:val="ru-RU" w:eastAsia="ru-RU"/>
        </w:rPr>
      </w:pPr>
    </w:p>
    <w:p w14:paraId="04B0665A" w14:textId="62075AA2" w:rsidR="00C77A8E" w:rsidRDefault="00C77A8E" w:rsidP="00780128">
      <w:pPr>
        <w:spacing w:after="0" w:line="240" w:lineRule="auto"/>
        <w:ind w:firstLine="680"/>
        <w:jc w:val="both"/>
        <w:rPr>
          <w:rFonts w:ascii="Times New Roman" w:eastAsia="Times New Roman" w:hAnsi="Times New Roman" w:cs="Times New Roman"/>
          <w:color w:val="000000"/>
          <w:sz w:val="28"/>
          <w:szCs w:val="28"/>
          <w:lang w:val="ru-RU" w:eastAsia="ru-RU"/>
        </w:rPr>
      </w:pPr>
    </w:p>
    <w:p w14:paraId="4F2CEF2A" w14:textId="77777777" w:rsidR="00C77A8E" w:rsidRDefault="00C77A8E" w:rsidP="00780128">
      <w:pPr>
        <w:spacing w:after="0" w:line="240" w:lineRule="auto"/>
        <w:ind w:firstLine="680"/>
        <w:jc w:val="both"/>
        <w:rPr>
          <w:rFonts w:ascii="Times New Roman" w:eastAsia="Times New Roman" w:hAnsi="Times New Roman" w:cs="Times New Roman"/>
          <w:color w:val="000000"/>
          <w:sz w:val="28"/>
          <w:szCs w:val="28"/>
          <w:lang w:val="ru-RU" w:eastAsia="ru-RU"/>
        </w:rPr>
      </w:pPr>
    </w:p>
    <w:p w14:paraId="3088BF3F" w14:textId="4A9E3C34" w:rsidR="00A91C01" w:rsidRDefault="00A91C01" w:rsidP="00A91C01">
      <w:pPr>
        <w:spacing w:after="0" w:line="240" w:lineRule="auto"/>
        <w:ind w:firstLine="680"/>
        <w:jc w:val="both"/>
        <w:rPr>
          <w:rFonts w:ascii="Times New Roman" w:eastAsia="Times New Roman" w:hAnsi="Times New Roman" w:cs="Times New Roman"/>
          <w:b/>
          <w:iCs/>
          <w:color w:val="000000"/>
          <w:sz w:val="28"/>
          <w:szCs w:val="28"/>
          <w:lang w:val="ru-RU" w:eastAsia="ru-RU"/>
        </w:rPr>
      </w:pPr>
      <w:r>
        <w:rPr>
          <w:rFonts w:ascii="Times New Roman" w:eastAsia="Times New Roman" w:hAnsi="Times New Roman" w:cs="Times New Roman"/>
          <w:b/>
          <w:iCs/>
          <w:color w:val="000000"/>
          <w:sz w:val="28"/>
          <w:szCs w:val="28"/>
          <w:lang w:val="ru-RU" w:eastAsia="ru-RU"/>
        </w:rPr>
        <w:lastRenderedPageBreak/>
        <w:t xml:space="preserve">Содержание </w:t>
      </w:r>
      <w:r w:rsidRPr="00A91C01">
        <w:rPr>
          <w:rFonts w:ascii="Times New Roman" w:eastAsia="Times New Roman" w:hAnsi="Times New Roman" w:cs="Times New Roman"/>
          <w:b/>
          <w:iCs/>
          <w:color w:val="000000"/>
          <w:sz w:val="28"/>
          <w:szCs w:val="28"/>
          <w:lang w:val="ru-RU" w:eastAsia="ru-RU"/>
        </w:rPr>
        <w:t>образовательно</w:t>
      </w:r>
      <w:r>
        <w:rPr>
          <w:rFonts w:ascii="Times New Roman" w:eastAsia="Times New Roman" w:hAnsi="Times New Roman" w:cs="Times New Roman"/>
          <w:b/>
          <w:iCs/>
          <w:color w:val="000000"/>
          <w:sz w:val="28"/>
          <w:szCs w:val="28"/>
          <w:lang w:val="ru-RU" w:eastAsia="ru-RU"/>
        </w:rPr>
        <w:t>й</w:t>
      </w:r>
      <w:r w:rsidRPr="00A91C01">
        <w:rPr>
          <w:rFonts w:ascii="Times New Roman" w:eastAsia="Times New Roman" w:hAnsi="Times New Roman" w:cs="Times New Roman"/>
          <w:b/>
          <w:iCs/>
          <w:color w:val="000000"/>
          <w:sz w:val="28"/>
          <w:szCs w:val="28"/>
          <w:lang w:val="ru-RU" w:eastAsia="ru-RU"/>
        </w:rPr>
        <w:t xml:space="preserve"> пр</w:t>
      </w:r>
      <w:r>
        <w:rPr>
          <w:rFonts w:ascii="Times New Roman" w:eastAsia="Times New Roman" w:hAnsi="Times New Roman" w:cs="Times New Roman"/>
          <w:b/>
          <w:iCs/>
          <w:color w:val="000000"/>
          <w:sz w:val="28"/>
          <w:szCs w:val="28"/>
          <w:lang w:val="ru-RU" w:eastAsia="ru-RU"/>
        </w:rPr>
        <w:t>актики</w:t>
      </w:r>
    </w:p>
    <w:p w14:paraId="726DBEB2" w14:textId="3EB1D19F" w:rsidR="00896B4C" w:rsidRDefault="00A91C01" w:rsidP="00896B4C">
      <w:pPr>
        <w:suppressAutoHyphens/>
        <w:spacing w:after="0" w:line="240" w:lineRule="auto"/>
        <w:ind w:firstLine="680"/>
        <w:jc w:val="both"/>
        <w:rPr>
          <w:rFonts w:ascii="Times New Roman" w:hAnsi="Times New Roman" w:cs="Times New Roman"/>
          <w:sz w:val="28"/>
          <w:szCs w:val="28"/>
          <w:lang w:val="ru-RU"/>
        </w:rPr>
      </w:pPr>
      <w:r w:rsidRPr="00486E37">
        <w:rPr>
          <w:rFonts w:ascii="Times New Roman" w:eastAsia="Times New Roman" w:hAnsi="Times New Roman" w:cs="Times New Roman"/>
          <w:sz w:val="28"/>
          <w:szCs w:val="28"/>
          <w:lang w:val="ru-RU" w:eastAsia="zh-CN"/>
        </w:rPr>
        <w:t xml:space="preserve">Концептуальная основа </w:t>
      </w:r>
      <w:r>
        <w:rPr>
          <w:rFonts w:ascii="Times New Roman" w:eastAsia="Times New Roman" w:hAnsi="Times New Roman" w:cs="Times New Roman"/>
          <w:sz w:val="28"/>
          <w:szCs w:val="28"/>
          <w:lang w:val="ru-RU" w:eastAsia="zh-CN"/>
        </w:rPr>
        <w:t>образовательной практики</w:t>
      </w:r>
      <w:r w:rsidRPr="00486E37">
        <w:rPr>
          <w:rFonts w:ascii="Times New Roman" w:eastAsia="Times New Roman" w:hAnsi="Times New Roman" w:cs="Times New Roman"/>
          <w:sz w:val="28"/>
          <w:szCs w:val="28"/>
          <w:lang w:val="ru-RU" w:eastAsia="zh-CN"/>
        </w:rPr>
        <w:t xml:space="preserve"> «Лаборатория профессий и навыков. PROFI.SKILLS.LAB» - это </w:t>
      </w:r>
      <w:r w:rsidRPr="00486E37">
        <w:rPr>
          <w:rFonts w:ascii="Times New Roman" w:eastAsia="Times New Roman" w:hAnsi="Times New Roman" w:cs="Times New Roman"/>
          <w:b/>
          <w:sz w:val="28"/>
          <w:szCs w:val="28"/>
          <w:lang w:val="ru-RU" w:eastAsia="zh-CN"/>
        </w:rPr>
        <w:t xml:space="preserve">работа площадок </w:t>
      </w:r>
      <w:r w:rsidR="00596627">
        <w:rPr>
          <w:rFonts w:ascii="Times New Roman" w:eastAsia="Times New Roman" w:hAnsi="Times New Roman" w:cs="Times New Roman"/>
          <w:b/>
          <w:sz w:val="28"/>
          <w:szCs w:val="28"/>
          <w:lang w:val="ru-RU" w:eastAsia="zh-CN"/>
        </w:rPr>
        <w:t xml:space="preserve">в формате </w:t>
      </w:r>
      <w:proofErr w:type="spellStart"/>
      <w:r w:rsidR="00596627">
        <w:rPr>
          <w:rFonts w:ascii="Times New Roman" w:eastAsia="Times New Roman" w:hAnsi="Times New Roman" w:cs="Times New Roman"/>
          <w:b/>
          <w:sz w:val="28"/>
          <w:szCs w:val="28"/>
          <w:lang w:val="ru-RU" w:eastAsia="zh-CN"/>
        </w:rPr>
        <w:t>профпроб</w:t>
      </w:r>
      <w:proofErr w:type="spellEnd"/>
      <w:r w:rsidRPr="00486E37">
        <w:rPr>
          <w:rFonts w:ascii="Times New Roman" w:eastAsia="Times New Roman" w:hAnsi="Times New Roman" w:cs="Times New Roman"/>
          <w:sz w:val="28"/>
          <w:szCs w:val="28"/>
          <w:lang w:val="ru-RU" w:eastAsia="zh-CN"/>
        </w:rPr>
        <w:t xml:space="preserve">, на которых учащиеся на ознакомительном уровне получают представления о различных сферах профессий (человек-техника, человек-человек, человек-знаковая система, человек-художественный образ, человек-природа). </w:t>
      </w:r>
      <w:r w:rsidR="00896B4C" w:rsidRPr="00896B4C">
        <w:rPr>
          <w:rFonts w:ascii="Times New Roman" w:hAnsi="Times New Roman" w:cs="Times New Roman"/>
          <w:sz w:val="28"/>
          <w:szCs w:val="28"/>
          <w:lang w:val="ru-RU"/>
        </w:rPr>
        <w:t xml:space="preserve">Учебный материал </w:t>
      </w:r>
      <w:r w:rsidRPr="00486E37">
        <w:rPr>
          <w:rFonts w:ascii="Times New Roman" w:eastAsia="Times New Roman" w:hAnsi="Times New Roman" w:cs="Times New Roman"/>
          <w:sz w:val="28"/>
          <w:szCs w:val="28"/>
          <w:lang w:val="ru-RU" w:eastAsia="zh-CN"/>
        </w:rPr>
        <w:t>для работы площадок подбирался исходя из приоритетных направлений по обновлению содержания и технологий ДОД в рамках федерального проекта «Успех каждого ребенка» нацпроекта «Образование».</w:t>
      </w:r>
      <w:r w:rsidRPr="00486E37">
        <w:rPr>
          <w:rFonts w:ascii="Times New Roman" w:hAnsi="Times New Roman" w:cs="Times New Roman"/>
          <w:sz w:val="28"/>
          <w:szCs w:val="28"/>
          <w:lang w:val="ru-RU"/>
        </w:rPr>
        <w:t xml:space="preserve"> </w:t>
      </w:r>
    </w:p>
    <w:p w14:paraId="0A95B997" w14:textId="3F89BAC5" w:rsidR="00896B4C" w:rsidRDefault="00896B4C" w:rsidP="00896B4C">
      <w:pPr>
        <w:suppressAutoHyphens/>
        <w:spacing w:after="0" w:line="240" w:lineRule="auto"/>
        <w:ind w:firstLine="680"/>
        <w:jc w:val="both"/>
        <w:rPr>
          <w:rFonts w:ascii="Times New Roman" w:hAnsi="Times New Roman" w:cs="Times New Roman"/>
          <w:sz w:val="28"/>
          <w:szCs w:val="28"/>
          <w:lang w:val="ru-RU"/>
        </w:rPr>
      </w:pPr>
      <w:r w:rsidRPr="00896B4C">
        <w:rPr>
          <w:rFonts w:ascii="Times New Roman" w:hAnsi="Times New Roman" w:cs="Times New Roman"/>
          <w:sz w:val="28"/>
          <w:szCs w:val="28"/>
          <w:lang w:val="ru-RU"/>
        </w:rPr>
        <w:t>Площадки</w:t>
      </w:r>
      <w:r>
        <w:rPr>
          <w:rFonts w:ascii="Times New Roman" w:hAnsi="Times New Roman" w:cs="Times New Roman"/>
          <w:sz w:val="28"/>
          <w:szCs w:val="28"/>
          <w:lang w:val="ru-RU"/>
        </w:rPr>
        <w:t xml:space="preserve"> включены в два содержательных модуля: </w:t>
      </w:r>
      <w:r w:rsidRPr="00896B4C">
        <w:rPr>
          <w:rFonts w:ascii="Times New Roman" w:hAnsi="Times New Roman" w:cs="Times New Roman"/>
          <w:i/>
          <w:sz w:val="28"/>
          <w:szCs w:val="28"/>
          <w:lang w:val="ru-RU"/>
        </w:rPr>
        <w:t>специализированный  и модуль по выбору</w:t>
      </w:r>
      <w:r>
        <w:rPr>
          <w:rFonts w:ascii="Times New Roman" w:hAnsi="Times New Roman" w:cs="Times New Roman"/>
          <w:sz w:val="28"/>
          <w:szCs w:val="28"/>
          <w:lang w:val="ru-RU"/>
        </w:rPr>
        <w:t xml:space="preserve">. В первый модуль </w:t>
      </w:r>
      <w:r w:rsidRPr="00896B4C">
        <w:rPr>
          <w:rFonts w:ascii="Times New Roman" w:hAnsi="Times New Roman" w:cs="Times New Roman"/>
          <w:sz w:val="28"/>
          <w:szCs w:val="28"/>
          <w:lang w:val="ru-RU"/>
        </w:rPr>
        <w:t>входя</w:t>
      </w:r>
      <w:r>
        <w:rPr>
          <w:rFonts w:ascii="Times New Roman" w:hAnsi="Times New Roman" w:cs="Times New Roman"/>
          <w:sz w:val="28"/>
          <w:szCs w:val="28"/>
          <w:lang w:val="ru-RU"/>
        </w:rPr>
        <w:t>т следующие площадки</w:t>
      </w:r>
      <w:r w:rsidRPr="00896B4C">
        <w:rPr>
          <w:rFonts w:ascii="Times New Roman" w:hAnsi="Times New Roman" w:cs="Times New Roman"/>
          <w:sz w:val="28"/>
          <w:szCs w:val="28"/>
          <w:lang w:val="ru-RU"/>
        </w:rPr>
        <w:t xml:space="preserve">: «ТРИЗ», «Пять навыков востребованного специалиста», «Театр теней», «Машинка на реактивной тяге», «Я – избиратель», «Я б в водители пошел», «Как создать статью в ВК», «Ботаническое панно», «Объёмное 3D-рисование «Долька арбуза»», «Авиамоделирование», «Китайский язык в современном мире», «Как подготовить новостной материал», «Начинающий мультипликатор», «Введение в профессию: организатор активных туров», «Спорт – здоровье духа!». Данные площадки подготавливают ребят к участию в мероприятиях </w:t>
      </w:r>
      <w:r w:rsidRPr="00EF4BD0">
        <w:rPr>
          <w:rFonts w:ascii="Times New Roman" w:hAnsi="Times New Roman" w:cs="Times New Roman"/>
          <w:i/>
          <w:sz w:val="28"/>
          <w:szCs w:val="28"/>
          <w:lang w:val="ru-RU"/>
        </w:rPr>
        <w:t>итогового модуля</w:t>
      </w:r>
      <w:r>
        <w:rPr>
          <w:rFonts w:ascii="Times New Roman" w:hAnsi="Times New Roman" w:cs="Times New Roman"/>
          <w:sz w:val="28"/>
          <w:szCs w:val="28"/>
          <w:lang w:val="ru-RU"/>
        </w:rPr>
        <w:t xml:space="preserve"> и являются обязательными для посещения</w:t>
      </w:r>
      <w:r w:rsidRPr="00896B4C">
        <w:rPr>
          <w:rFonts w:ascii="Times New Roman" w:hAnsi="Times New Roman" w:cs="Times New Roman"/>
          <w:sz w:val="28"/>
          <w:szCs w:val="28"/>
          <w:lang w:val="ru-RU"/>
        </w:rPr>
        <w:t>.</w:t>
      </w:r>
    </w:p>
    <w:p w14:paraId="34A953F9" w14:textId="273B39E0" w:rsidR="00860CA6" w:rsidRPr="00896B4C" w:rsidRDefault="00860CA6" w:rsidP="00860CA6">
      <w:pPr>
        <w:suppressAutoHyphens/>
        <w:spacing w:after="0" w:line="240" w:lineRule="auto"/>
        <w:ind w:firstLine="680"/>
        <w:jc w:val="both"/>
        <w:rPr>
          <w:rFonts w:ascii="Times New Roman" w:hAnsi="Times New Roman" w:cs="Times New Roman"/>
          <w:sz w:val="28"/>
          <w:szCs w:val="28"/>
          <w:lang w:val="ru-RU"/>
        </w:rPr>
      </w:pPr>
      <w:r w:rsidRPr="008B1C84">
        <w:rPr>
          <w:rFonts w:ascii="Times New Roman" w:hAnsi="Times New Roman" w:cs="Times New Roman"/>
          <w:i/>
          <w:sz w:val="28"/>
          <w:szCs w:val="28"/>
          <w:lang w:val="ru-RU"/>
        </w:rPr>
        <w:t>Модуль по выбор</w:t>
      </w:r>
      <w:r w:rsidRPr="00896B4C">
        <w:rPr>
          <w:rFonts w:ascii="Times New Roman" w:hAnsi="Times New Roman" w:cs="Times New Roman"/>
          <w:sz w:val="28"/>
          <w:szCs w:val="28"/>
          <w:lang w:val="ru-RU"/>
        </w:rPr>
        <w:t xml:space="preserve">у </w:t>
      </w:r>
      <w:r>
        <w:rPr>
          <w:rFonts w:ascii="Times New Roman" w:hAnsi="Times New Roman" w:cs="Times New Roman"/>
          <w:sz w:val="28"/>
          <w:szCs w:val="28"/>
          <w:lang w:val="ru-RU"/>
        </w:rPr>
        <w:t xml:space="preserve">ребята посещают по желанию. </w:t>
      </w:r>
      <w:r w:rsidRPr="00896B4C">
        <w:rPr>
          <w:rFonts w:ascii="Times New Roman" w:hAnsi="Times New Roman" w:cs="Times New Roman"/>
          <w:sz w:val="28"/>
          <w:szCs w:val="28"/>
          <w:lang w:val="ru-RU"/>
        </w:rPr>
        <w:t xml:space="preserve">Участники смены, наиболее мотивированные либо просто интересующиеся представленными направлениями, знакомятся и перенимают опыт представителей различных профессиональных сообществ, а также осваивают новые виды образовательной деятельности. Встречи и занятия проходят в различных форматах: виртуальные </w:t>
      </w:r>
      <w:proofErr w:type="spellStart"/>
      <w:r w:rsidRPr="00896B4C">
        <w:rPr>
          <w:rFonts w:ascii="Times New Roman" w:hAnsi="Times New Roman" w:cs="Times New Roman"/>
          <w:sz w:val="28"/>
          <w:szCs w:val="28"/>
          <w:lang w:val="ru-RU"/>
        </w:rPr>
        <w:t>квизы</w:t>
      </w:r>
      <w:proofErr w:type="spellEnd"/>
      <w:r w:rsidRPr="00896B4C">
        <w:rPr>
          <w:rFonts w:ascii="Times New Roman" w:hAnsi="Times New Roman" w:cs="Times New Roman"/>
          <w:sz w:val="28"/>
          <w:szCs w:val="28"/>
          <w:lang w:val="ru-RU"/>
        </w:rPr>
        <w:t xml:space="preserve">, видео-открытки, </w:t>
      </w:r>
      <w:proofErr w:type="spellStart"/>
      <w:r w:rsidRPr="00896B4C">
        <w:rPr>
          <w:rFonts w:ascii="Times New Roman" w:hAnsi="Times New Roman" w:cs="Times New Roman"/>
          <w:sz w:val="28"/>
          <w:szCs w:val="28"/>
          <w:lang w:val="ru-RU"/>
        </w:rPr>
        <w:t>интерактивы</w:t>
      </w:r>
      <w:proofErr w:type="spellEnd"/>
      <w:r w:rsidRPr="00896B4C">
        <w:rPr>
          <w:rFonts w:ascii="Times New Roman" w:hAnsi="Times New Roman" w:cs="Times New Roman"/>
          <w:sz w:val="28"/>
          <w:szCs w:val="28"/>
          <w:lang w:val="ru-RU"/>
        </w:rPr>
        <w:t>, видеоконференции, встречи. Темы факультативных модулей: «Виртуальная экскурсия по музею – макету «Петровская Акватория», «Виртуальная экскурсия «Ботанический сад»», «Удивительный космос», «Первый в космосе», «Оказание первой помощи», «Квадрокоптер – это интересно», «Построение галактолета», «Режиссер театрализованных представлений», «Искусство актерского мастерства».</w:t>
      </w:r>
    </w:p>
    <w:p w14:paraId="61D3FC6C" w14:textId="13AD552F" w:rsidR="00860CA6" w:rsidRDefault="00860CA6" w:rsidP="00896B4C">
      <w:pPr>
        <w:suppressAutoHyphens/>
        <w:spacing w:after="0" w:line="240" w:lineRule="auto"/>
        <w:ind w:firstLine="680"/>
        <w:jc w:val="both"/>
        <w:rPr>
          <w:rFonts w:ascii="Times New Roman" w:hAnsi="Times New Roman" w:cs="Times New Roman"/>
          <w:sz w:val="28"/>
          <w:szCs w:val="28"/>
          <w:lang w:val="ru-RU"/>
        </w:rPr>
      </w:pPr>
      <w:r w:rsidRPr="008B1C84">
        <w:rPr>
          <w:rFonts w:ascii="Times New Roman" w:eastAsia="Times New Roman" w:hAnsi="Times New Roman" w:cs="Times New Roman"/>
          <w:b/>
          <w:sz w:val="28"/>
          <w:szCs w:val="28"/>
          <w:lang w:val="ru-RU" w:eastAsia="zh-CN"/>
        </w:rPr>
        <w:tab/>
        <w:t>Формы проведения занятий</w:t>
      </w:r>
      <w:r w:rsidRPr="00860CA6">
        <w:rPr>
          <w:rFonts w:ascii="Times New Roman" w:eastAsia="Times New Roman" w:hAnsi="Times New Roman" w:cs="Times New Roman"/>
          <w:sz w:val="28"/>
          <w:szCs w:val="28"/>
          <w:lang w:val="ru-RU" w:eastAsia="zh-CN"/>
        </w:rPr>
        <w:t xml:space="preserve"> на площадках представлены комплексом различных мероприятий-активностей</w:t>
      </w:r>
      <w:r w:rsidRPr="00486E37">
        <w:rPr>
          <w:rFonts w:ascii="Times New Roman" w:eastAsia="Times New Roman" w:hAnsi="Times New Roman" w:cs="Times New Roman"/>
          <w:sz w:val="28"/>
          <w:szCs w:val="28"/>
          <w:lang w:val="ru-RU" w:eastAsia="zh-CN"/>
        </w:rPr>
        <w:t xml:space="preserve"> (мастер-классов, интерактивных лекций, виртуальных экскурсий, творческих проектов и т.д.). Площадки профориентационной смены, представляют собой концентрированные занятия в одном из профессиональных направлений либо интерактивные творческие занятия в формате онлайн мастер-классов. </w:t>
      </w:r>
    </w:p>
    <w:p w14:paraId="5156996B" w14:textId="08927461" w:rsidR="00860CA6" w:rsidRPr="00860CA6" w:rsidRDefault="00860CA6" w:rsidP="00860CA6">
      <w:pPr>
        <w:suppressAutoHyphens/>
        <w:spacing w:after="0" w:line="240" w:lineRule="auto"/>
        <w:ind w:firstLine="680"/>
        <w:jc w:val="both"/>
        <w:rPr>
          <w:rFonts w:ascii="Times New Roman" w:hAnsi="Times New Roman" w:cs="Times New Roman"/>
          <w:sz w:val="28"/>
          <w:szCs w:val="28"/>
          <w:lang w:val="ru-RU"/>
        </w:rPr>
      </w:pPr>
      <w:r w:rsidRPr="00860CA6">
        <w:rPr>
          <w:rFonts w:ascii="Times New Roman" w:hAnsi="Times New Roman" w:cs="Times New Roman"/>
          <w:sz w:val="28"/>
          <w:szCs w:val="28"/>
          <w:lang w:val="ru-RU"/>
        </w:rPr>
        <w:t xml:space="preserve">Мастер-классы и факультативы </w:t>
      </w:r>
      <w:r w:rsidR="00FD172E">
        <w:rPr>
          <w:rFonts w:ascii="Times New Roman" w:hAnsi="Times New Roman" w:cs="Times New Roman"/>
          <w:sz w:val="28"/>
          <w:szCs w:val="28"/>
          <w:lang w:val="ru-RU"/>
        </w:rPr>
        <w:t xml:space="preserve">были </w:t>
      </w:r>
      <w:r w:rsidRPr="00860CA6">
        <w:rPr>
          <w:rFonts w:ascii="Times New Roman" w:hAnsi="Times New Roman" w:cs="Times New Roman"/>
          <w:sz w:val="28"/>
          <w:szCs w:val="28"/>
          <w:lang w:val="ru-RU"/>
        </w:rPr>
        <w:t xml:space="preserve">представлены в формате видеоролика, доступ к которому возможен на сайте смены «Лаборатория профессий и навыков. PROFI.SKILLS.LAB». Структура мастер-классов была унифицирована для всех направленностей: теоретический материал в интересной для детей форме совмещался с практической деятельностью, таким образом новый образовательный </w:t>
      </w:r>
      <w:r w:rsidRPr="00860CA6">
        <w:rPr>
          <w:rFonts w:ascii="Times New Roman" w:hAnsi="Times New Roman" w:cs="Times New Roman"/>
          <w:sz w:val="28"/>
          <w:szCs w:val="28"/>
          <w:lang w:val="ru-RU"/>
        </w:rPr>
        <w:lastRenderedPageBreak/>
        <w:t xml:space="preserve">материал тут же отрабатывался в творческих заданиях, создании моделей, панно, графических и изобразительных работах, вербальных и невербальных упражнениях. Каждый мастер-класс завершался выступлением эксперта, специалиста в той профессиональной сфере, которой было посвящено занятие. </w:t>
      </w:r>
      <w:hyperlink r:id="rId53" w:history="1">
        <w:r w:rsidRPr="000647C1">
          <w:rPr>
            <w:rStyle w:val="a4"/>
            <w:rFonts w:ascii="Times New Roman" w:hAnsi="Times New Roman" w:cs="Times New Roman"/>
            <w:b/>
            <w:i/>
            <w:sz w:val="28"/>
            <w:szCs w:val="28"/>
            <w:lang w:val="ru-RU"/>
          </w:rPr>
          <w:t>Смотреть описания занятий</w:t>
        </w:r>
      </w:hyperlink>
      <w:r w:rsidRPr="00860CA6">
        <w:rPr>
          <w:rFonts w:ascii="Times New Roman" w:hAnsi="Times New Roman" w:cs="Times New Roman"/>
          <w:b/>
          <w:i/>
          <w:sz w:val="28"/>
          <w:szCs w:val="28"/>
          <w:lang w:val="ru-RU"/>
        </w:rPr>
        <w:t>.</w:t>
      </w:r>
    </w:p>
    <w:p w14:paraId="4F936414" w14:textId="21600BF9" w:rsidR="00860CA6" w:rsidRDefault="00860CA6" w:rsidP="00860CA6">
      <w:pPr>
        <w:suppressAutoHyphens/>
        <w:spacing w:after="0" w:line="240" w:lineRule="auto"/>
        <w:ind w:firstLine="680"/>
        <w:jc w:val="both"/>
        <w:rPr>
          <w:rFonts w:ascii="Times New Roman" w:hAnsi="Times New Roman" w:cs="Times New Roman"/>
          <w:sz w:val="28"/>
          <w:szCs w:val="28"/>
          <w:lang w:val="ru-RU"/>
        </w:rPr>
      </w:pPr>
      <w:r w:rsidRPr="00860CA6">
        <w:rPr>
          <w:rFonts w:ascii="Times New Roman" w:hAnsi="Times New Roman" w:cs="Times New Roman"/>
          <w:sz w:val="28"/>
          <w:szCs w:val="28"/>
          <w:lang w:val="ru-RU"/>
        </w:rPr>
        <w:t xml:space="preserve">В качестве экспертов на смене «Лаборатория профессий и навыков. PROFI.SKILLS.LAB» выступали следующие специалисты: </w:t>
      </w:r>
      <w:proofErr w:type="spellStart"/>
      <w:r w:rsidRPr="00860CA6">
        <w:rPr>
          <w:rFonts w:ascii="Times New Roman" w:hAnsi="Times New Roman" w:cs="Times New Roman"/>
          <w:sz w:val="28"/>
          <w:szCs w:val="28"/>
          <w:lang w:val="ru-RU"/>
        </w:rPr>
        <w:t>Локтина</w:t>
      </w:r>
      <w:proofErr w:type="spellEnd"/>
      <w:r w:rsidRPr="00860CA6">
        <w:rPr>
          <w:rFonts w:ascii="Times New Roman" w:hAnsi="Times New Roman" w:cs="Times New Roman"/>
          <w:sz w:val="28"/>
          <w:szCs w:val="28"/>
          <w:lang w:val="ru-RU"/>
        </w:rPr>
        <w:t xml:space="preserve"> Е.Ю., </w:t>
      </w:r>
      <w:proofErr w:type="spellStart"/>
      <w:r w:rsidRPr="00860CA6">
        <w:rPr>
          <w:rFonts w:ascii="Times New Roman" w:hAnsi="Times New Roman" w:cs="Times New Roman"/>
          <w:sz w:val="28"/>
          <w:szCs w:val="28"/>
          <w:lang w:val="ru-RU"/>
        </w:rPr>
        <w:t>к.п.н</w:t>
      </w:r>
      <w:proofErr w:type="spellEnd"/>
      <w:r w:rsidRPr="00860CA6">
        <w:rPr>
          <w:rFonts w:ascii="Times New Roman" w:hAnsi="Times New Roman" w:cs="Times New Roman"/>
          <w:sz w:val="28"/>
          <w:szCs w:val="28"/>
          <w:lang w:val="ru-RU"/>
        </w:rPr>
        <w:t>., доцент кафедры педагогики Благовещенского государственного педагогического университета; Аксенова Ю., корреспондент региональной газеты «Калужские губернские ведомости»; Страхова Л.А., инспектор ОГИБДД МО МВД России «</w:t>
      </w:r>
      <w:proofErr w:type="spellStart"/>
      <w:r w:rsidRPr="00860CA6">
        <w:rPr>
          <w:rFonts w:ascii="Times New Roman" w:hAnsi="Times New Roman" w:cs="Times New Roman"/>
          <w:sz w:val="28"/>
          <w:szCs w:val="28"/>
          <w:lang w:val="ru-RU"/>
        </w:rPr>
        <w:t>Райчихинское</w:t>
      </w:r>
      <w:proofErr w:type="spellEnd"/>
      <w:r w:rsidRPr="00860CA6">
        <w:rPr>
          <w:rFonts w:ascii="Times New Roman" w:hAnsi="Times New Roman" w:cs="Times New Roman"/>
          <w:sz w:val="28"/>
          <w:szCs w:val="28"/>
          <w:lang w:val="ru-RU"/>
        </w:rPr>
        <w:t>»; Вандышева И.А., педагог языковой школы «</w:t>
      </w:r>
      <w:proofErr w:type="spellStart"/>
      <w:r w:rsidRPr="00860CA6">
        <w:rPr>
          <w:rFonts w:ascii="Times New Roman" w:hAnsi="Times New Roman" w:cs="Times New Roman"/>
          <w:sz w:val="28"/>
          <w:szCs w:val="28"/>
          <w:lang w:val="ru-RU"/>
        </w:rPr>
        <w:t>Progress</w:t>
      </w:r>
      <w:proofErr w:type="spellEnd"/>
      <w:r w:rsidRPr="00860CA6">
        <w:rPr>
          <w:rFonts w:ascii="Times New Roman" w:hAnsi="Times New Roman" w:cs="Times New Roman"/>
          <w:sz w:val="28"/>
          <w:szCs w:val="28"/>
          <w:lang w:val="ru-RU"/>
        </w:rPr>
        <w:t xml:space="preserve">» города Благовещенск, Амурской области; </w:t>
      </w:r>
      <w:proofErr w:type="spellStart"/>
      <w:r w:rsidRPr="00860CA6">
        <w:rPr>
          <w:rFonts w:ascii="Times New Roman" w:hAnsi="Times New Roman" w:cs="Times New Roman"/>
          <w:sz w:val="28"/>
          <w:szCs w:val="28"/>
          <w:lang w:val="ru-RU"/>
        </w:rPr>
        <w:t>Мишаченко</w:t>
      </w:r>
      <w:proofErr w:type="spellEnd"/>
      <w:r w:rsidRPr="00860CA6">
        <w:rPr>
          <w:rFonts w:ascii="Times New Roman" w:hAnsi="Times New Roman" w:cs="Times New Roman"/>
          <w:sz w:val="28"/>
          <w:szCs w:val="28"/>
          <w:lang w:val="ru-RU"/>
        </w:rPr>
        <w:t xml:space="preserve"> К.Г., преподаватель ЦРСКД «</w:t>
      </w:r>
      <w:proofErr w:type="spellStart"/>
      <w:r w:rsidRPr="00860CA6">
        <w:rPr>
          <w:rFonts w:ascii="Times New Roman" w:hAnsi="Times New Roman" w:cs="Times New Roman"/>
          <w:sz w:val="28"/>
          <w:szCs w:val="28"/>
          <w:lang w:val="ru-RU"/>
        </w:rPr>
        <w:t>АмурТехноЦентр</w:t>
      </w:r>
      <w:proofErr w:type="spellEnd"/>
      <w:r w:rsidRPr="00860CA6">
        <w:rPr>
          <w:rFonts w:ascii="Times New Roman" w:hAnsi="Times New Roman" w:cs="Times New Roman"/>
          <w:sz w:val="28"/>
          <w:szCs w:val="28"/>
          <w:lang w:val="ru-RU"/>
        </w:rPr>
        <w:t xml:space="preserve">» Дом научной </w:t>
      </w:r>
      <w:proofErr w:type="spellStart"/>
      <w:r w:rsidRPr="00860CA6">
        <w:rPr>
          <w:rFonts w:ascii="Times New Roman" w:hAnsi="Times New Roman" w:cs="Times New Roman"/>
          <w:sz w:val="28"/>
          <w:szCs w:val="28"/>
          <w:lang w:val="ru-RU"/>
        </w:rPr>
        <w:t>коллаборации</w:t>
      </w:r>
      <w:proofErr w:type="spellEnd"/>
      <w:r w:rsidRPr="00860CA6">
        <w:rPr>
          <w:rFonts w:ascii="Times New Roman" w:hAnsi="Times New Roman" w:cs="Times New Roman"/>
          <w:sz w:val="28"/>
          <w:szCs w:val="28"/>
          <w:lang w:val="ru-RU"/>
        </w:rPr>
        <w:t xml:space="preserve"> имени академика РАН </w:t>
      </w:r>
      <w:proofErr w:type="spellStart"/>
      <w:r w:rsidRPr="00860CA6">
        <w:rPr>
          <w:rFonts w:ascii="Times New Roman" w:hAnsi="Times New Roman" w:cs="Times New Roman"/>
          <w:sz w:val="28"/>
          <w:szCs w:val="28"/>
          <w:lang w:val="ru-RU"/>
        </w:rPr>
        <w:t>М.Т.Луценко</w:t>
      </w:r>
      <w:proofErr w:type="spellEnd"/>
      <w:r w:rsidRPr="00860CA6">
        <w:rPr>
          <w:rFonts w:ascii="Times New Roman" w:hAnsi="Times New Roman" w:cs="Times New Roman"/>
          <w:sz w:val="28"/>
          <w:szCs w:val="28"/>
          <w:lang w:val="ru-RU"/>
        </w:rPr>
        <w:t>; Калашников А., менеджер торгового сектора сети «</w:t>
      </w:r>
      <w:proofErr w:type="spellStart"/>
      <w:r w:rsidRPr="00860CA6">
        <w:rPr>
          <w:rFonts w:ascii="Times New Roman" w:hAnsi="Times New Roman" w:cs="Times New Roman"/>
          <w:sz w:val="28"/>
          <w:szCs w:val="28"/>
          <w:lang w:val="ru-RU"/>
        </w:rPr>
        <w:t>Декатлон</w:t>
      </w:r>
      <w:proofErr w:type="spellEnd"/>
      <w:r w:rsidRPr="00860CA6">
        <w:rPr>
          <w:rFonts w:ascii="Times New Roman" w:hAnsi="Times New Roman" w:cs="Times New Roman"/>
          <w:sz w:val="28"/>
          <w:szCs w:val="28"/>
          <w:lang w:val="ru-RU"/>
        </w:rPr>
        <w:t xml:space="preserve">», тренер по продукту «Походы», основатель туристического клуба «Класс </w:t>
      </w:r>
      <w:proofErr w:type="spellStart"/>
      <w:r w:rsidRPr="00860CA6">
        <w:rPr>
          <w:rFonts w:ascii="Times New Roman" w:hAnsi="Times New Roman" w:cs="Times New Roman"/>
          <w:sz w:val="28"/>
          <w:szCs w:val="28"/>
          <w:lang w:val="ru-RU"/>
        </w:rPr>
        <w:t>Дискавери</w:t>
      </w:r>
      <w:proofErr w:type="spellEnd"/>
      <w:r w:rsidRPr="00860CA6">
        <w:rPr>
          <w:rFonts w:ascii="Times New Roman" w:hAnsi="Times New Roman" w:cs="Times New Roman"/>
          <w:sz w:val="28"/>
          <w:szCs w:val="28"/>
          <w:lang w:val="ru-RU"/>
        </w:rPr>
        <w:t xml:space="preserve">»; Лобода Ю.Г., председатель территориальной избирательной комиссии </w:t>
      </w:r>
      <w:proofErr w:type="spellStart"/>
      <w:r w:rsidRPr="00860CA6">
        <w:rPr>
          <w:rFonts w:ascii="Times New Roman" w:hAnsi="Times New Roman" w:cs="Times New Roman"/>
          <w:sz w:val="28"/>
          <w:szCs w:val="28"/>
          <w:lang w:val="ru-RU"/>
        </w:rPr>
        <w:t>Серышевского</w:t>
      </w:r>
      <w:proofErr w:type="spellEnd"/>
      <w:r w:rsidRPr="00860CA6">
        <w:rPr>
          <w:rFonts w:ascii="Times New Roman" w:hAnsi="Times New Roman" w:cs="Times New Roman"/>
          <w:sz w:val="28"/>
          <w:szCs w:val="28"/>
          <w:lang w:val="ru-RU"/>
        </w:rPr>
        <w:t xml:space="preserve"> района Амурской области; Булгакова В., главный режиссер «Санкт-Петербургского театра исторических миниатюр и современных пародий» при Российском творческом Союзе работников культуры и другие.</w:t>
      </w:r>
    </w:p>
    <w:p w14:paraId="2D406ED7" w14:textId="450642F6" w:rsidR="00860CA6" w:rsidRPr="00860CA6" w:rsidRDefault="00EF4BD0" w:rsidP="00860CA6">
      <w:pPr>
        <w:suppressAutoHyphens/>
        <w:spacing w:after="0" w:line="240" w:lineRule="auto"/>
        <w:ind w:firstLine="680"/>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860CA6" w:rsidRPr="00860CA6">
        <w:rPr>
          <w:rFonts w:ascii="Times New Roman" w:hAnsi="Times New Roman" w:cs="Times New Roman"/>
          <w:sz w:val="28"/>
          <w:szCs w:val="28"/>
          <w:lang w:val="ru-RU"/>
        </w:rPr>
        <w:t>тдельно представлена п</w:t>
      </w:r>
      <w:r>
        <w:rPr>
          <w:rFonts w:ascii="Times New Roman" w:hAnsi="Times New Roman" w:cs="Times New Roman"/>
          <w:sz w:val="28"/>
          <w:szCs w:val="28"/>
          <w:lang w:val="ru-RU"/>
        </w:rPr>
        <w:t xml:space="preserve">лощадка объединения </w:t>
      </w:r>
      <w:proofErr w:type="spellStart"/>
      <w:r w:rsidRPr="00EF4BD0">
        <w:rPr>
          <w:rFonts w:ascii="Times New Roman" w:hAnsi="Times New Roman" w:cs="Times New Roman"/>
          <w:i/>
          <w:sz w:val="28"/>
          <w:szCs w:val="28"/>
          <w:lang w:val="ru-RU"/>
        </w:rPr>
        <w:t>Медиацентр</w:t>
      </w:r>
      <w:proofErr w:type="spellEnd"/>
      <w:r>
        <w:rPr>
          <w:rFonts w:ascii="Times New Roman" w:hAnsi="Times New Roman" w:cs="Times New Roman"/>
          <w:sz w:val="28"/>
          <w:szCs w:val="28"/>
          <w:lang w:val="ru-RU"/>
        </w:rPr>
        <w:t xml:space="preserve">, который </w:t>
      </w:r>
      <w:r w:rsidR="00860CA6" w:rsidRPr="00860CA6">
        <w:rPr>
          <w:rFonts w:ascii="Times New Roman" w:hAnsi="Times New Roman" w:cs="Times New Roman"/>
          <w:sz w:val="28"/>
          <w:szCs w:val="28"/>
          <w:lang w:val="ru-RU"/>
        </w:rPr>
        <w:t>на протяжении всей смены занимался информационным освещением мероприятий в социальной сети «Вконтакте» и на сайте «Лаборатория профессий и навыков. PROFI.SKILLS.LAB». Материал для постов представляли ребята из разных команд-участников, таким образом формировалась новостная лента каждого дня смены. Для того, чтобы школьники создавали профессиональный контент в первые дни смены были проведены мастер-классы, обучающие созданию постов и работе в социальных сетях.</w:t>
      </w:r>
    </w:p>
    <w:p w14:paraId="1BE8E7F4" w14:textId="77777777" w:rsidR="00860CA6" w:rsidRPr="00860CA6" w:rsidRDefault="00860CA6" w:rsidP="00860CA6">
      <w:pPr>
        <w:suppressAutoHyphens/>
        <w:spacing w:after="0" w:line="240" w:lineRule="auto"/>
        <w:ind w:firstLine="680"/>
        <w:jc w:val="both"/>
        <w:rPr>
          <w:rFonts w:ascii="Times New Roman" w:hAnsi="Times New Roman" w:cs="Times New Roman"/>
          <w:sz w:val="28"/>
          <w:szCs w:val="28"/>
          <w:lang w:val="ru-RU"/>
        </w:rPr>
      </w:pPr>
      <w:r w:rsidRPr="00EF4BD0">
        <w:rPr>
          <w:rFonts w:ascii="Times New Roman" w:hAnsi="Times New Roman" w:cs="Times New Roman"/>
          <w:i/>
          <w:sz w:val="28"/>
          <w:szCs w:val="28"/>
          <w:lang w:val="ru-RU"/>
        </w:rPr>
        <w:t>Итоговый модуль</w:t>
      </w:r>
      <w:r w:rsidRPr="00860CA6">
        <w:rPr>
          <w:rFonts w:ascii="Times New Roman" w:hAnsi="Times New Roman" w:cs="Times New Roman"/>
          <w:sz w:val="28"/>
          <w:szCs w:val="28"/>
          <w:lang w:val="ru-RU"/>
        </w:rPr>
        <w:t xml:space="preserve"> включает в себя </w:t>
      </w:r>
      <w:r w:rsidRPr="00EF4BD0">
        <w:rPr>
          <w:rFonts w:ascii="Times New Roman" w:hAnsi="Times New Roman" w:cs="Times New Roman"/>
          <w:b/>
          <w:sz w:val="28"/>
          <w:szCs w:val="28"/>
          <w:lang w:val="ru-RU"/>
        </w:rPr>
        <w:t>проектную деятельность</w:t>
      </w:r>
      <w:r w:rsidRPr="00860CA6">
        <w:rPr>
          <w:rFonts w:ascii="Times New Roman" w:hAnsi="Times New Roman" w:cs="Times New Roman"/>
          <w:sz w:val="28"/>
          <w:szCs w:val="28"/>
          <w:lang w:val="ru-RU"/>
        </w:rPr>
        <w:t xml:space="preserve"> по созданию визитки своего региона в рамках мультикультурного проекта «Калейдоскоп профессий», презентация которого проводится в формате видеоконференции.</w:t>
      </w:r>
    </w:p>
    <w:p w14:paraId="511737CF" w14:textId="77777777" w:rsidR="00860CA6" w:rsidRPr="00860CA6" w:rsidRDefault="00860CA6" w:rsidP="00860CA6">
      <w:pPr>
        <w:suppressAutoHyphens/>
        <w:spacing w:after="0" w:line="240" w:lineRule="auto"/>
        <w:ind w:firstLine="680"/>
        <w:jc w:val="both"/>
        <w:rPr>
          <w:rFonts w:ascii="Times New Roman" w:hAnsi="Times New Roman" w:cs="Times New Roman"/>
          <w:sz w:val="28"/>
          <w:szCs w:val="28"/>
          <w:lang w:val="ru-RU"/>
        </w:rPr>
      </w:pPr>
      <w:r w:rsidRPr="00860CA6">
        <w:rPr>
          <w:rFonts w:ascii="Times New Roman" w:hAnsi="Times New Roman" w:cs="Times New Roman"/>
          <w:sz w:val="28"/>
          <w:szCs w:val="28"/>
          <w:lang w:val="ru-RU"/>
        </w:rPr>
        <w:t xml:space="preserve">Проектная деятельность на профильной смене – результат как командной, так и индивидуальной проектной работы, итог всех полученных на смене знаний и умений, показатель уровня креативности, критичности, навыков работы в команде и коммуникабельности участников смены. Именно на подготовку и реализацию творческого проекта «Калейдоскоп профессий» были направлены все этапы смены «Лаборатория профессий и навыков. PROFI.SKILLS.LAB». Ребята должны были создать визитку, представляющую ведущие профессиональные сферы родного региона, подготовить выступление и презентацию визитки. </w:t>
      </w:r>
    </w:p>
    <w:p w14:paraId="7F2191CD" w14:textId="77777777" w:rsidR="00EF4BD0" w:rsidRDefault="00EF4BD0" w:rsidP="00860CA6">
      <w:pPr>
        <w:suppressAutoHyphens/>
        <w:spacing w:after="0" w:line="240" w:lineRule="auto"/>
        <w:ind w:firstLine="680"/>
        <w:jc w:val="both"/>
        <w:rPr>
          <w:rFonts w:ascii="Times New Roman" w:hAnsi="Times New Roman" w:cs="Times New Roman"/>
          <w:sz w:val="28"/>
          <w:szCs w:val="28"/>
          <w:lang w:val="ru-RU"/>
        </w:rPr>
      </w:pPr>
      <w:r w:rsidRPr="00896B4C">
        <w:rPr>
          <w:rFonts w:ascii="Times New Roman" w:hAnsi="Times New Roman" w:cs="Times New Roman"/>
          <w:sz w:val="28"/>
          <w:szCs w:val="28"/>
          <w:lang w:val="ru-RU"/>
        </w:rPr>
        <w:t xml:space="preserve">В содержание </w:t>
      </w:r>
      <w:r w:rsidRPr="008B1C84">
        <w:rPr>
          <w:rFonts w:ascii="Times New Roman" w:hAnsi="Times New Roman" w:cs="Times New Roman"/>
          <w:i/>
          <w:sz w:val="28"/>
          <w:szCs w:val="28"/>
          <w:lang w:val="ru-RU"/>
        </w:rPr>
        <w:t>итогового модуля</w:t>
      </w:r>
      <w:r w:rsidRPr="00896B4C">
        <w:rPr>
          <w:rFonts w:ascii="Times New Roman" w:hAnsi="Times New Roman" w:cs="Times New Roman"/>
          <w:sz w:val="28"/>
          <w:szCs w:val="28"/>
          <w:lang w:val="ru-RU"/>
        </w:rPr>
        <w:t xml:space="preserve"> заложено обучение основам проектной деятельности и технологиям решения кейсов, формирование компетенций 4К: </w:t>
      </w:r>
      <w:r w:rsidRPr="00896B4C">
        <w:rPr>
          <w:rFonts w:ascii="Times New Roman" w:hAnsi="Times New Roman" w:cs="Times New Roman"/>
          <w:sz w:val="28"/>
          <w:szCs w:val="28"/>
          <w:lang w:val="ru-RU"/>
        </w:rPr>
        <w:lastRenderedPageBreak/>
        <w:t>командное взаимодействие, совершенствование навыков общения и коммуникации, креативность, критическое мышление.</w:t>
      </w:r>
    </w:p>
    <w:p w14:paraId="53EBBF50" w14:textId="4CDB8670" w:rsidR="00860CA6" w:rsidRPr="005D1E8D" w:rsidRDefault="00860CA6" w:rsidP="00860CA6">
      <w:pPr>
        <w:suppressAutoHyphens/>
        <w:spacing w:after="0" w:line="240" w:lineRule="auto"/>
        <w:ind w:firstLine="680"/>
        <w:jc w:val="both"/>
        <w:rPr>
          <w:rFonts w:ascii="Times New Roman" w:hAnsi="Times New Roman" w:cs="Times New Roman"/>
          <w:b/>
          <w:i/>
          <w:sz w:val="28"/>
          <w:szCs w:val="28"/>
          <w:lang w:val="ru-RU"/>
        </w:rPr>
      </w:pPr>
      <w:r w:rsidRPr="00860CA6">
        <w:rPr>
          <w:rFonts w:ascii="Times New Roman" w:hAnsi="Times New Roman" w:cs="Times New Roman"/>
          <w:sz w:val="28"/>
          <w:szCs w:val="28"/>
          <w:lang w:val="ru-RU"/>
        </w:rPr>
        <w:t xml:space="preserve">Для успешной работы над проектным заданием методистами и педагогами была создана необходимая документация: положение конкурса «Калейдоскоп профессий», критерии и протоколы оценки проектной деятельности, шаблон презентации. Для участников смены была проведена установочная проектная сессия, где они познакомились с проектным заданием, критериями оценки и </w:t>
      </w:r>
      <w:r w:rsidRPr="005D1E8D">
        <w:rPr>
          <w:rFonts w:ascii="Times New Roman" w:hAnsi="Times New Roman" w:cs="Times New Roman"/>
          <w:sz w:val="28"/>
          <w:szCs w:val="28"/>
          <w:lang w:val="ru-RU"/>
        </w:rPr>
        <w:t xml:space="preserve">формой представления готового продукта. </w:t>
      </w:r>
      <w:r w:rsidRPr="005D1E8D">
        <w:rPr>
          <w:rFonts w:ascii="Times New Roman" w:hAnsi="Times New Roman" w:cs="Times New Roman"/>
          <w:b/>
          <w:i/>
          <w:sz w:val="28"/>
          <w:szCs w:val="28"/>
          <w:lang w:val="ru-RU"/>
        </w:rPr>
        <w:t>Документация по проектам</w:t>
      </w:r>
      <w:r w:rsidR="005D1E8D" w:rsidRPr="005D1E8D">
        <w:rPr>
          <w:rFonts w:ascii="Times New Roman" w:hAnsi="Times New Roman" w:cs="Times New Roman"/>
          <w:b/>
          <w:i/>
          <w:sz w:val="28"/>
          <w:szCs w:val="28"/>
          <w:lang w:val="ru-RU"/>
        </w:rPr>
        <w:t>:</w:t>
      </w:r>
      <w:r w:rsidR="005D1E8D" w:rsidRPr="005D1E8D">
        <w:rPr>
          <w:rFonts w:ascii="Times New Roman" w:hAnsi="Times New Roman" w:cs="Times New Roman"/>
          <w:b/>
          <w:sz w:val="28"/>
          <w:szCs w:val="28"/>
          <w:lang w:val="ru-RU"/>
        </w:rPr>
        <w:t xml:space="preserve"> </w:t>
      </w:r>
      <w:hyperlink r:id="rId54" w:tgtFrame="_blank" w:history="1">
        <w:r w:rsidR="005D1E8D" w:rsidRPr="005D1E8D">
          <w:rPr>
            <w:rStyle w:val="a4"/>
            <w:rFonts w:ascii="Times New Roman" w:hAnsi="Times New Roman" w:cs="Times New Roman"/>
            <w:i/>
            <w:color w:val="006699"/>
            <w:sz w:val="28"/>
            <w:szCs w:val="28"/>
            <w:shd w:val="clear" w:color="auto" w:fill="FFFFFF"/>
            <w:lang w:val="ru-RU"/>
          </w:rPr>
          <w:t>Бланки протоколов для индивидуальных участников и команд</w:t>
        </w:r>
      </w:hyperlink>
      <w:r w:rsidR="005D1E8D" w:rsidRPr="005D1E8D">
        <w:rPr>
          <w:rFonts w:ascii="Times New Roman" w:hAnsi="Times New Roman" w:cs="Times New Roman"/>
          <w:i/>
          <w:color w:val="333333"/>
          <w:sz w:val="28"/>
          <w:szCs w:val="28"/>
          <w:lang w:val="ru-RU"/>
        </w:rPr>
        <w:t xml:space="preserve">, </w:t>
      </w:r>
      <w:hyperlink r:id="rId55" w:tgtFrame="_blank" w:history="1">
        <w:r w:rsidR="005D1E8D" w:rsidRPr="005D1E8D">
          <w:rPr>
            <w:rStyle w:val="a4"/>
            <w:rFonts w:ascii="Times New Roman" w:hAnsi="Times New Roman" w:cs="Times New Roman"/>
            <w:i/>
            <w:color w:val="006699"/>
            <w:sz w:val="28"/>
            <w:szCs w:val="28"/>
            <w:shd w:val="clear" w:color="auto" w:fill="FFFFFF"/>
            <w:lang w:val="ru-RU"/>
          </w:rPr>
          <w:t>Материалы установочной сессии</w:t>
        </w:r>
      </w:hyperlink>
      <w:r w:rsidR="005D1E8D" w:rsidRPr="005D1E8D">
        <w:rPr>
          <w:rFonts w:ascii="Times New Roman" w:hAnsi="Times New Roman" w:cs="Times New Roman"/>
          <w:i/>
          <w:color w:val="333333"/>
          <w:sz w:val="28"/>
          <w:szCs w:val="28"/>
          <w:lang w:val="ru-RU"/>
        </w:rPr>
        <w:t xml:space="preserve">, </w:t>
      </w:r>
      <w:hyperlink r:id="rId56" w:tgtFrame="_blank" w:history="1">
        <w:r w:rsidR="005D1E8D" w:rsidRPr="005D1E8D">
          <w:rPr>
            <w:rStyle w:val="a4"/>
            <w:rFonts w:ascii="Times New Roman" w:hAnsi="Times New Roman" w:cs="Times New Roman"/>
            <w:i/>
            <w:color w:val="006699"/>
            <w:sz w:val="28"/>
            <w:szCs w:val="28"/>
            <w:shd w:val="clear" w:color="auto" w:fill="FFFFFF"/>
            <w:lang w:val="ru-RU"/>
          </w:rPr>
          <w:t>Положение Калейдоскоп профессий</w:t>
        </w:r>
      </w:hyperlink>
      <w:r w:rsidR="005D1E8D" w:rsidRPr="005D1E8D">
        <w:rPr>
          <w:rFonts w:ascii="Times New Roman" w:hAnsi="Times New Roman" w:cs="Times New Roman"/>
          <w:b/>
          <w:i/>
          <w:sz w:val="28"/>
          <w:szCs w:val="28"/>
          <w:lang w:val="ru-RU"/>
        </w:rPr>
        <w:t xml:space="preserve"> и</w:t>
      </w:r>
      <w:r w:rsidR="005D1E8D" w:rsidRPr="005D1E8D">
        <w:rPr>
          <w:rFonts w:ascii="Times New Roman" w:hAnsi="Times New Roman" w:cs="Times New Roman"/>
          <w:i/>
          <w:color w:val="333333"/>
          <w:sz w:val="28"/>
          <w:szCs w:val="28"/>
          <w:lang w:val="ru-RU"/>
        </w:rPr>
        <w:t xml:space="preserve"> </w:t>
      </w:r>
      <w:hyperlink r:id="rId57" w:tgtFrame="_blank" w:history="1">
        <w:r w:rsidR="005D1E8D" w:rsidRPr="005D1E8D">
          <w:rPr>
            <w:rStyle w:val="a4"/>
            <w:rFonts w:ascii="Times New Roman" w:hAnsi="Times New Roman" w:cs="Times New Roman"/>
            <w:i/>
            <w:color w:val="006699"/>
            <w:sz w:val="28"/>
            <w:szCs w:val="28"/>
            <w:shd w:val="clear" w:color="auto" w:fill="FFFFFF"/>
            <w:lang w:val="ru-RU"/>
          </w:rPr>
          <w:t>Шаблон презентации</w:t>
        </w:r>
      </w:hyperlink>
      <w:r w:rsidR="005D1E8D" w:rsidRPr="005D1E8D">
        <w:rPr>
          <w:rFonts w:ascii="Times New Roman" w:hAnsi="Times New Roman" w:cs="Times New Roman"/>
          <w:i/>
          <w:sz w:val="28"/>
          <w:szCs w:val="28"/>
          <w:lang w:val="ru-RU"/>
        </w:rPr>
        <w:t xml:space="preserve"> </w:t>
      </w:r>
    </w:p>
    <w:p w14:paraId="41B621C8" w14:textId="5C393B8B" w:rsidR="00A91C01" w:rsidRPr="00486E37" w:rsidRDefault="00A91C01" w:rsidP="003F2D27">
      <w:pPr>
        <w:shd w:val="clear" w:color="auto" w:fill="FFFFFF"/>
        <w:spacing w:after="0" w:line="240" w:lineRule="auto"/>
        <w:ind w:firstLine="680"/>
        <w:jc w:val="both"/>
        <w:rPr>
          <w:rFonts w:ascii="Times New Roman" w:eastAsia="Times New Roman" w:hAnsi="Times New Roman" w:cs="Times New Roman"/>
          <w:i/>
          <w:iCs/>
          <w:vanish/>
          <w:sz w:val="28"/>
          <w:szCs w:val="28"/>
          <w:lang w:val="ru-RU" w:eastAsia="ru-RU"/>
        </w:rPr>
      </w:pPr>
      <w:r w:rsidRPr="00EF4BD0">
        <w:rPr>
          <w:rFonts w:ascii="Times New Roman" w:eastAsia="Times New Roman" w:hAnsi="Times New Roman" w:cs="Times New Roman"/>
          <w:sz w:val="28"/>
          <w:szCs w:val="28"/>
          <w:lang w:val="ru-RU" w:eastAsia="zh-CN"/>
        </w:rPr>
        <w:t>Образовательное содержание смены</w:t>
      </w:r>
      <w:r w:rsidRPr="00486E37">
        <w:rPr>
          <w:rFonts w:ascii="Times New Roman" w:eastAsia="Times New Roman" w:hAnsi="Times New Roman" w:cs="Times New Roman"/>
          <w:b/>
          <w:sz w:val="28"/>
          <w:szCs w:val="28"/>
          <w:lang w:val="ru-RU" w:eastAsia="zh-CN"/>
        </w:rPr>
        <w:t xml:space="preserve"> </w:t>
      </w:r>
      <w:proofErr w:type="spellStart"/>
      <w:r>
        <w:rPr>
          <w:rFonts w:ascii="Times New Roman" w:eastAsia="Times New Roman" w:hAnsi="Times New Roman" w:cs="Times New Roman"/>
          <w:b/>
          <w:sz w:val="28"/>
          <w:szCs w:val="28"/>
          <w:lang w:val="ru-RU" w:eastAsia="zh-CN"/>
        </w:rPr>
        <w:t>практикоориентированное</w:t>
      </w:r>
      <w:proofErr w:type="spellEnd"/>
      <w:r w:rsidRPr="00486E37">
        <w:rPr>
          <w:rFonts w:ascii="Times New Roman" w:eastAsia="Times New Roman" w:hAnsi="Times New Roman" w:cs="Times New Roman"/>
          <w:sz w:val="28"/>
          <w:szCs w:val="28"/>
          <w:lang w:val="ru-RU" w:eastAsia="zh-CN"/>
        </w:rPr>
        <w:t xml:space="preserve">, занятия обязательно содержат задания, направленные на практическую деятельность, поскольку смена является площадкой, где школьники реализуют свои навыки и умения в актуальных технических и творческих проектах. Педагоги предложили различные виды заданий от изобретательских задач, тренингов, упражнений на развитие воображения до квестов и создания технических моделей. </w:t>
      </w:r>
      <w:r w:rsidRPr="00486E37">
        <w:rPr>
          <w:rFonts w:ascii="Times New Roman" w:eastAsia="Times New Roman" w:hAnsi="Times New Roman" w:cs="Times New Roman"/>
          <w:i/>
          <w:sz w:val="28"/>
          <w:szCs w:val="28"/>
          <w:lang w:val="ru-RU" w:eastAsia="zh-CN"/>
        </w:rPr>
        <w:t xml:space="preserve">Познакомиться с конкретными </w:t>
      </w:r>
      <w:hyperlink r:id="rId58" w:history="1">
        <w:r w:rsidRPr="003F2D27">
          <w:rPr>
            <w:rStyle w:val="a4"/>
            <w:rFonts w:ascii="Times New Roman" w:eastAsia="Times New Roman" w:hAnsi="Times New Roman" w:cs="Times New Roman"/>
            <w:i/>
            <w:sz w:val="28"/>
            <w:szCs w:val="28"/>
            <w:lang w:val="ru-RU" w:eastAsia="zh-CN"/>
          </w:rPr>
          <w:t>пример</w:t>
        </w:r>
        <w:r w:rsidR="003F2D27" w:rsidRPr="003F2D27">
          <w:rPr>
            <w:rStyle w:val="a4"/>
            <w:rFonts w:ascii="Times New Roman" w:eastAsia="Times New Roman" w:hAnsi="Times New Roman" w:cs="Times New Roman"/>
            <w:i/>
            <w:sz w:val="28"/>
            <w:szCs w:val="28"/>
            <w:lang w:val="ru-RU" w:eastAsia="zh-CN"/>
          </w:rPr>
          <w:t>ами заданий для мастер-классов</w:t>
        </w:r>
      </w:hyperlink>
    </w:p>
    <w:p w14:paraId="033AC2C3" w14:textId="77777777" w:rsidR="00A91C01" w:rsidRPr="00486E37" w:rsidRDefault="00A91C01" w:rsidP="00A91C01">
      <w:pPr>
        <w:pStyle w:val="a5"/>
        <w:shd w:val="clear" w:color="auto" w:fill="FFFFFF"/>
        <w:spacing w:after="0" w:line="240" w:lineRule="auto"/>
        <w:ind w:left="680"/>
        <w:jc w:val="both"/>
        <w:rPr>
          <w:rFonts w:ascii="Times New Roman" w:eastAsia="Times New Roman" w:hAnsi="Times New Roman" w:cs="Times New Roman"/>
          <w:i/>
          <w:iCs/>
          <w:vanish/>
          <w:sz w:val="28"/>
          <w:szCs w:val="28"/>
          <w:lang w:val="ru-RU" w:eastAsia="ru-RU"/>
        </w:rPr>
      </w:pPr>
    </w:p>
    <w:p w14:paraId="004E62CC" w14:textId="77777777" w:rsidR="00A91C01" w:rsidRDefault="00A91C01" w:rsidP="00A91C01">
      <w:pPr>
        <w:pStyle w:val="a5"/>
        <w:shd w:val="clear" w:color="auto" w:fill="FFFFFF"/>
        <w:spacing w:after="0" w:line="240" w:lineRule="auto"/>
        <w:ind w:left="0"/>
        <w:jc w:val="center"/>
        <w:rPr>
          <w:rFonts w:ascii="Times New Roman" w:hAnsi="Times New Roman" w:cs="Times New Roman"/>
          <w:i/>
          <w:sz w:val="24"/>
          <w:szCs w:val="24"/>
          <w:lang w:val="ru-RU"/>
        </w:rPr>
      </w:pPr>
    </w:p>
    <w:p w14:paraId="20D70B54" w14:textId="15F37D31" w:rsidR="00A91C01" w:rsidRPr="00F912B1" w:rsidRDefault="00A91C01" w:rsidP="00A91C01">
      <w:pPr>
        <w:shd w:val="clear" w:color="auto" w:fill="FFFFFF"/>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sz w:val="28"/>
          <w:szCs w:val="28"/>
          <w:lang w:val="ru-RU" w:eastAsia="zh-CN"/>
        </w:rPr>
        <w:t>Решению воспитательных задач</w:t>
      </w:r>
      <w:r>
        <w:rPr>
          <w:rFonts w:ascii="Times New Roman" w:eastAsia="Times New Roman" w:hAnsi="Times New Roman" w:cs="Times New Roman"/>
          <w:sz w:val="28"/>
          <w:szCs w:val="28"/>
          <w:lang w:val="ru-RU" w:eastAsia="zh-CN"/>
        </w:rPr>
        <w:t xml:space="preserve"> образовательной практики</w:t>
      </w:r>
      <w:r w:rsidRPr="00486E37">
        <w:rPr>
          <w:rFonts w:ascii="Times New Roman" w:eastAsia="Times New Roman" w:hAnsi="Times New Roman" w:cs="Times New Roman"/>
          <w:sz w:val="28"/>
          <w:szCs w:val="28"/>
          <w:lang w:val="ru-RU" w:eastAsia="zh-CN"/>
        </w:rPr>
        <w:t xml:space="preserve"> способствует </w:t>
      </w:r>
      <w:r w:rsidRPr="00486E37">
        <w:rPr>
          <w:rFonts w:ascii="Times New Roman" w:eastAsia="Times New Roman" w:hAnsi="Times New Roman" w:cs="Times New Roman"/>
          <w:b/>
          <w:sz w:val="28"/>
          <w:szCs w:val="28"/>
          <w:lang w:val="ru-RU" w:eastAsia="zh-CN"/>
        </w:rPr>
        <w:t>культурная программа смены</w:t>
      </w:r>
      <w:r w:rsidRPr="00486E37">
        <w:rPr>
          <w:rFonts w:ascii="Times New Roman" w:eastAsia="Times New Roman" w:hAnsi="Times New Roman" w:cs="Times New Roman"/>
          <w:sz w:val="28"/>
          <w:szCs w:val="28"/>
          <w:lang w:val="ru-RU" w:eastAsia="zh-CN"/>
        </w:rPr>
        <w:t xml:space="preserve">: виртуальные экскурсии, использование культурно-социального пространства городов-участников смены «Лаборатория профессий и навыков. PROFI.SKILLS.LAB» (Санкт-Петербург, Волгоград, Орел, Калуга) и </w:t>
      </w:r>
      <w:r w:rsidRPr="00486E37">
        <w:rPr>
          <w:rFonts w:ascii="Times New Roman" w:eastAsia="Times New Roman" w:hAnsi="Times New Roman" w:cs="Times New Roman"/>
          <w:b/>
          <w:sz w:val="28"/>
          <w:szCs w:val="28"/>
          <w:lang w:val="ru-RU" w:eastAsia="zh-CN"/>
        </w:rPr>
        <w:t>мероприятия, проводимые организаторами смены.</w:t>
      </w:r>
      <w:r w:rsidRPr="00486E37">
        <w:rPr>
          <w:rFonts w:ascii="Times New Roman" w:eastAsia="Times New Roman" w:hAnsi="Times New Roman" w:cs="Times New Roman"/>
          <w:sz w:val="28"/>
          <w:szCs w:val="28"/>
          <w:lang w:val="ru-RU" w:eastAsia="zh-CN"/>
        </w:rPr>
        <w:t xml:space="preserve"> </w:t>
      </w:r>
      <w:r w:rsidRPr="00486E37">
        <w:rPr>
          <w:rFonts w:ascii="Times New Roman" w:eastAsia="Times New Roman" w:hAnsi="Times New Roman" w:cs="Times New Roman"/>
          <w:i/>
          <w:sz w:val="28"/>
          <w:szCs w:val="28"/>
          <w:lang w:val="ru-RU" w:eastAsia="zh-CN"/>
        </w:rPr>
        <w:t>Более подробно можно озна</w:t>
      </w:r>
      <w:r w:rsidR="00F912B1">
        <w:rPr>
          <w:rFonts w:ascii="Times New Roman" w:eastAsia="Times New Roman" w:hAnsi="Times New Roman" w:cs="Times New Roman"/>
          <w:i/>
          <w:sz w:val="28"/>
          <w:szCs w:val="28"/>
          <w:lang w:val="ru-RU" w:eastAsia="zh-CN"/>
        </w:rPr>
        <w:t>комиться с данными материалами в</w:t>
      </w:r>
      <w:r w:rsidRPr="00486E37">
        <w:rPr>
          <w:rFonts w:ascii="Times New Roman" w:eastAsia="Times New Roman" w:hAnsi="Times New Roman" w:cs="Times New Roman"/>
          <w:i/>
          <w:sz w:val="28"/>
          <w:szCs w:val="28"/>
          <w:lang w:val="ru-RU" w:eastAsia="zh-CN"/>
        </w:rPr>
        <w:t xml:space="preserve"> </w:t>
      </w:r>
      <w:hyperlink r:id="rId59" w:history="1">
        <w:r w:rsidR="0029347B" w:rsidRPr="0029347B">
          <w:rPr>
            <w:rStyle w:val="a4"/>
            <w:rFonts w:ascii="Times New Roman" w:eastAsia="Times New Roman" w:hAnsi="Times New Roman" w:cs="Times New Roman"/>
            <w:i/>
            <w:sz w:val="28"/>
            <w:szCs w:val="28"/>
            <w:lang w:val="ru-RU" w:eastAsia="zh-CN"/>
          </w:rPr>
          <w:t>файле Виртуальные экскурсии</w:t>
        </w:r>
      </w:hyperlink>
      <w:r w:rsidR="00F912B1">
        <w:rPr>
          <w:rFonts w:ascii="Times New Roman" w:eastAsia="Times New Roman" w:hAnsi="Times New Roman" w:cs="Times New Roman"/>
          <w:i/>
          <w:sz w:val="28"/>
          <w:szCs w:val="28"/>
          <w:lang w:val="ru-RU" w:eastAsia="zh-CN"/>
        </w:rPr>
        <w:t xml:space="preserve">, </w:t>
      </w:r>
      <w:hyperlink r:id="rId60" w:tgtFrame="_blank" w:history="1">
        <w:r w:rsidR="00F912B1" w:rsidRPr="00F912B1">
          <w:rPr>
            <w:rStyle w:val="a4"/>
            <w:rFonts w:ascii="Times New Roman" w:hAnsi="Times New Roman" w:cs="Times New Roman"/>
            <w:i/>
            <w:color w:val="333333"/>
            <w:sz w:val="28"/>
            <w:szCs w:val="28"/>
            <w:shd w:val="clear" w:color="auto" w:fill="FFFFFF"/>
            <w:lang w:val="ru-RU"/>
          </w:rPr>
          <w:t>Сценарии меропр</w:t>
        </w:r>
        <w:r w:rsidR="00F912B1" w:rsidRPr="00F912B1">
          <w:rPr>
            <w:rStyle w:val="a4"/>
            <w:rFonts w:ascii="Times New Roman" w:hAnsi="Times New Roman" w:cs="Times New Roman"/>
            <w:i/>
            <w:color w:val="333333"/>
            <w:sz w:val="28"/>
            <w:szCs w:val="28"/>
            <w:shd w:val="clear" w:color="auto" w:fill="FFFFFF"/>
            <w:lang w:val="ru-RU"/>
          </w:rPr>
          <w:t>и</w:t>
        </w:r>
        <w:r w:rsidR="00F912B1" w:rsidRPr="00F912B1">
          <w:rPr>
            <w:rStyle w:val="a4"/>
            <w:rFonts w:ascii="Times New Roman" w:hAnsi="Times New Roman" w:cs="Times New Roman"/>
            <w:i/>
            <w:color w:val="333333"/>
            <w:sz w:val="28"/>
            <w:szCs w:val="28"/>
            <w:shd w:val="clear" w:color="auto" w:fill="FFFFFF"/>
            <w:lang w:val="ru-RU"/>
          </w:rPr>
          <w:t>ятий</w:t>
        </w:r>
      </w:hyperlink>
      <w:r w:rsidR="00F912B1">
        <w:rPr>
          <w:rFonts w:ascii="Times New Roman" w:hAnsi="Times New Roman" w:cs="Times New Roman"/>
          <w:i/>
          <w:sz w:val="28"/>
          <w:szCs w:val="28"/>
          <w:lang w:val="ru-RU"/>
        </w:rPr>
        <w:t>.</w:t>
      </w:r>
    </w:p>
    <w:p w14:paraId="6A86DC3B" w14:textId="6CF93237" w:rsidR="007622CF" w:rsidRPr="00107122" w:rsidRDefault="00902302" w:rsidP="006F01EF">
      <w:pPr>
        <w:suppressAutoHyphens/>
        <w:spacing w:after="0" w:line="240" w:lineRule="auto"/>
        <w:ind w:firstLine="680"/>
        <w:jc w:val="both"/>
        <w:rPr>
          <w:rFonts w:ascii="Times New Roman" w:eastAsia="Times New Roman" w:hAnsi="Times New Roman" w:cs="Times New Roman"/>
          <w:b/>
          <w:i/>
          <w:iCs/>
          <w:sz w:val="28"/>
          <w:szCs w:val="28"/>
          <w:lang w:val="ru-RU" w:eastAsia="zh-CN"/>
        </w:rPr>
      </w:pPr>
      <w:r w:rsidRPr="00902302">
        <w:rPr>
          <w:rFonts w:ascii="Times New Roman" w:eastAsia="Times New Roman" w:hAnsi="Times New Roman" w:cs="Times New Roman"/>
          <w:b/>
          <w:sz w:val="28"/>
          <w:szCs w:val="28"/>
          <w:lang w:val="ru-RU" w:eastAsia="zh-CN"/>
        </w:rPr>
        <w:t>Методические и дидактические материалы образовательной практики</w:t>
      </w:r>
      <w:r w:rsidR="00EF4BD0">
        <w:rPr>
          <w:rFonts w:ascii="Times New Roman" w:eastAsia="Times New Roman" w:hAnsi="Times New Roman" w:cs="Times New Roman"/>
          <w:b/>
          <w:sz w:val="28"/>
          <w:szCs w:val="28"/>
          <w:lang w:val="ru-RU" w:eastAsia="zh-CN"/>
        </w:rPr>
        <w:t xml:space="preserve"> </w:t>
      </w:r>
      <w:r w:rsidR="00EF4BD0" w:rsidRPr="00EF4BD0">
        <w:rPr>
          <w:rFonts w:ascii="Times New Roman" w:eastAsia="Times New Roman" w:hAnsi="Times New Roman" w:cs="Times New Roman"/>
          <w:sz w:val="28"/>
          <w:szCs w:val="28"/>
          <w:lang w:val="ru-RU" w:eastAsia="zh-CN"/>
        </w:rPr>
        <w:t>были</w:t>
      </w:r>
      <w:r w:rsidR="00EF4BD0">
        <w:rPr>
          <w:rFonts w:ascii="Times New Roman" w:eastAsia="Times New Roman" w:hAnsi="Times New Roman" w:cs="Times New Roman"/>
          <w:sz w:val="28"/>
          <w:szCs w:val="28"/>
          <w:lang w:val="ru-RU" w:eastAsia="zh-CN"/>
        </w:rPr>
        <w:t xml:space="preserve"> разработаны с учетом специфики </w:t>
      </w:r>
      <w:r w:rsidR="00E0416B">
        <w:rPr>
          <w:rFonts w:ascii="Times New Roman" w:eastAsia="Times New Roman" w:hAnsi="Times New Roman" w:cs="Times New Roman"/>
          <w:sz w:val="28"/>
          <w:szCs w:val="28"/>
          <w:lang w:val="ru-RU" w:eastAsia="zh-CN"/>
        </w:rPr>
        <w:t xml:space="preserve">смены </w:t>
      </w:r>
      <w:r w:rsidR="00EF4BD0">
        <w:rPr>
          <w:rFonts w:ascii="Times New Roman" w:eastAsia="Times New Roman" w:hAnsi="Times New Roman" w:cs="Times New Roman"/>
          <w:sz w:val="28"/>
          <w:szCs w:val="28"/>
          <w:lang w:val="ru-RU" w:eastAsia="zh-CN"/>
        </w:rPr>
        <w:t xml:space="preserve">и </w:t>
      </w:r>
      <w:r w:rsidR="00E0416B">
        <w:rPr>
          <w:rFonts w:ascii="Times New Roman" w:eastAsia="Times New Roman" w:hAnsi="Times New Roman" w:cs="Times New Roman"/>
          <w:sz w:val="28"/>
          <w:szCs w:val="28"/>
          <w:lang w:val="ru-RU" w:eastAsia="zh-CN"/>
        </w:rPr>
        <w:t>также обеспечивают эффективную реализацию ДООП</w:t>
      </w:r>
      <w:r w:rsidR="00E0416B" w:rsidRPr="00486E37">
        <w:rPr>
          <w:rFonts w:ascii="Times New Roman" w:eastAsia="Times New Roman" w:hAnsi="Times New Roman" w:cs="Times New Roman"/>
          <w:sz w:val="28"/>
          <w:szCs w:val="28"/>
          <w:lang w:val="ru-RU" w:eastAsia="zh-CN"/>
        </w:rPr>
        <w:t xml:space="preserve"> «Лаборатория профессий и навыков. PROFI.SKILLS.LAB»</w:t>
      </w:r>
      <w:r w:rsidR="00E0416B">
        <w:rPr>
          <w:rFonts w:ascii="Times New Roman" w:eastAsia="Times New Roman" w:hAnsi="Times New Roman" w:cs="Times New Roman"/>
          <w:sz w:val="28"/>
          <w:szCs w:val="28"/>
          <w:lang w:val="ru-RU" w:eastAsia="zh-CN"/>
        </w:rPr>
        <w:t>.</w:t>
      </w:r>
      <w:r w:rsidR="00EF4BD0">
        <w:rPr>
          <w:rFonts w:ascii="Times New Roman" w:eastAsia="Times New Roman" w:hAnsi="Times New Roman" w:cs="Times New Roman"/>
          <w:sz w:val="28"/>
          <w:szCs w:val="28"/>
          <w:lang w:val="ru-RU" w:eastAsia="zh-CN"/>
        </w:rPr>
        <w:t xml:space="preserve"> </w:t>
      </w:r>
      <w:r w:rsidR="006A4195" w:rsidRPr="00107122">
        <w:rPr>
          <w:rFonts w:ascii="Times New Roman" w:eastAsia="Times New Roman" w:hAnsi="Times New Roman" w:cs="Times New Roman"/>
          <w:b/>
          <w:sz w:val="28"/>
          <w:szCs w:val="28"/>
          <w:lang w:val="ru-RU" w:eastAsia="zh-CN"/>
        </w:rPr>
        <w:t xml:space="preserve"> </w:t>
      </w:r>
    </w:p>
    <w:p w14:paraId="3E77339F" w14:textId="53E3DF4B" w:rsidR="002E6FCD" w:rsidRPr="002E6FCD" w:rsidRDefault="00EF4BD0" w:rsidP="00A91C01">
      <w:pPr>
        <w:suppressAutoHyphens/>
        <w:spacing w:after="0" w:line="240" w:lineRule="auto"/>
        <w:ind w:firstLine="680"/>
        <w:jc w:val="both"/>
        <w:rPr>
          <w:rFonts w:ascii="Times New Roman" w:eastAsia="Times New Roman" w:hAnsi="Times New Roman" w:cs="Times New Roman"/>
          <w:i/>
          <w:sz w:val="16"/>
          <w:szCs w:val="16"/>
          <w:lang w:val="ru-RU" w:eastAsia="zh-CN"/>
        </w:rPr>
      </w:pPr>
      <w:r>
        <w:rPr>
          <w:rFonts w:ascii="Times New Roman" w:eastAsia="Times New Roman" w:hAnsi="Times New Roman" w:cs="Times New Roman"/>
          <w:sz w:val="28"/>
          <w:szCs w:val="28"/>
          <w:lang w:val="ru-RU" w:eastAsia="zh-CN"/>
        </w:rPr>
        <w:t xml:space="preserve">Мероприятия смены проводились </w:t>
      </w:r>
      <w:r w:rsidR="00DB37A8" w:rsidRPr="00486E37">
        <w:rPr>
          <w:rFonts w:ascii="Times New Roman" w:eastAsia="Times New Roman" w:hAnsi="Times New Roman" w:cs="Times New Roman"/>
          <w:sz w:val="28"/>
          <w:szCs w:val="28"/>
          <w:lang w:val="ru-RU" w:eastAsia="zh-CN"/>
        </w:rPr>
        <w:t xml:space="preserve">в очно-дистанционном формате, поэтому все материалы для проведения занятий представлены на сайте смены «Лаборатория профессий и навыков. PROFI.SKILLS.LAB». </w:t>
      </w:r>
      <w:r w:rsidR="00DB37A8" w:rsidRPr="00486E37">
        <w:rPr>
          <w:rFonts w:ascii="Times New Roman" w:eastAsia="Times New Roman" w:hAnsi="Times New Roman" w:cs="Times New Roman"/>
          <w:b/>
          <w:sz w:val="28"/>
          <w:szCs w:val="28"/>
          <w:lang w:val="ru-RU" w:eastAsia="zh-CN"/>
        </w:rPr>
        <w:t>Сайт является методической средой смены</w:t>
      </w:r>
      <w:r w:rsidR="00DB37A8" w:rsidRPr="00486E37">
        <w:rPr>
          <w:rFonts w:ascii="Times New Roman" w:eastAsia="Times New Roman" w:hAnsi="Times New Roman" w:cs="Times New Roman"/>
          <w:sz w:val="28"/>
          <w:szCs w:val="28"/>
          <w:lang w:val="ru-RU" w:eastAsia="zh-CN"/>
        </w:rPr>
        <w:t xml:space="preserve">, </w:t>
      </w:r>
      <w:r w:rsidR="00884981" w:rsidRPr="00486E37">
        <w:rPr>
          <w:rFonts w:ascii="Times New Roman" w:eastAsia="Times New Roman" w:hAnsi="Times New Roman" w:cs="Times New Roman"/>
          <w:sz w:val="28"/>
          <w:szCs w:val="28"/>
          <w:lang w:val="ru-RU" w:eastAsia="zh-CN"/>
        </w:rPr>
        <w:t>что очень удобно для реализации эффективного интенсива для ребят, так как все методические и дидактические материалы сосредоточен</w:t>
      </w:r>
      <w:r w:rsidR="00DB37A8" w:rsidRPr="00486E37">
        <w:rPr>
          <w:rFonts w:ascii="Times New Roman" w:eastAsia="Times New Roman" w:hAnsi="Times New Roman" w:cs="Times New Roman"/>
          <w:sz w:val="28"/>
          <w:szCs w:val="28"/>
          <w:lang w:val="ru-RU" w:eastAsia="zh-CN"/>
        </w:rPr>
        <w:t xml:space="preserve">ы </w:t>
      </w:r>
      <w:r w:rsidR="00884981" w:rsidRPr="00486E37">
        <w:rPr>
          <w:rFonts w:ascii="Times New Roman" w:eastAsia="Times New Roman" w:hAnsi="Times New Roman" w:cs="Times New Roman"/>
          <w:sz w:val="28"/>
          <w:szCs w:val="28"/>
          <w:lang w:val="ru-RU" w:eastAsia="zh-CN"/>
        </w:rPr>
        <w:t>в одном месте и доступны для всех участников в любой момент времени</w:t>
      </w:r>
      <w:r w:rsidR="00D80B84" w:rsidRPr="00486E37">
        <w:rPr>
          <w:rFonts w:ascii="Times New Roman" w:eastAsia="Times New Roman" w:hAnsi="Times New Roman" w:cs="Times New Roman"/>
          <w:sz w:val="28"/>
          <w:szCs w:val="28"/>
          <w:lang w:val="ru-RU" w:eastAsia="zh-CN"/>
        </w:rPr>
        <w:t xml:space="preserve">. </w:t>
      </w:r>
      <w:r w:rsidR="00D80B84" w:rsidRPr="00486E37">
        <w:rPr>
          <w:rFonts w:ascii="Times New Roman" w:eastAsia="Times New Roman" w:hAnsi="Times New Roman" w:cs="Times New Roman"/>
          <w:b/>
          <w:sz w:val="28"/>
          <w:szCs w:val="28"/>
          <w:lang w:val="ru-RU" w:eastAsia="zh-CN"/>
        </w:rPr>
        <w:t>С</w:t>
      </w:r>
      <w:r w:rsidR="00DB37A8" w:rsidRPr="00486E37">
        <w:rPr>
          <w:rFonts w:ascii="Times New Roman" w:eastAsia="Times New Roman" w:hAnsi="Times New Roman" w:cs="Times New Roman"/>
          <w:b/>
          <w:sz w:val="28"/>
          <w:szCs w:val="28"/>
          <w:lang w:val="ru-RU" w:eastAsia="zh-CN"/>
        </w:rPr>
        <w:t>сылк</w:t>
      </w:r>
      <w:r w:rsidR="00D80B84" w:rsidRPr="00486E37">
        <w:rPr>
          <w:rFonts w:ascii="Times New Roman" w:eastAsia="Times New Roman" w:hAnsi="Times New Roman" w:cs="Times New Roman"/>
          <w:b/>
          <w:sz w:val="28"/>
          <w:szCs w:val="28"/>
          <w:lang w:val="ru-RU" w:eastAsia="zh-CN"/>
        </w:rPr>
        <w:t>а на сайт смены</w:t>
      </w:r>
      <w:r w:rsidR="00DB37A8" w:rsidRPr="00486E37">
        <w:rPr>
          <w:rFonts w:ascii="Times New Roman" w:eastAsia="Times New Roman" w:hAnsi="Times New Roman" w:cs="Times New Roman"/>
          <w:b/>
          <w:sz w:val="28"/>
          <w:szCs w:val="28"/>
          <w:lang w:val="ru-RU" w:eastAsia="zh-CN"/>
        </w:rPr>
        <w:t>:</w:t>
      </w:r>
      <w:r w:rsidR="00DB37A8" w:rsidRPr="00486E37">
        <w:rPr>
          <w:rFonts w:ascii="Times New Roman" w:eastAsia="Times New Roman" w:hAnsi="Times New Roman" w:cs="Times New Roman"/>
          <w:sz w:val="28"/>
          <w:szCs w:val="28"/>
          <w:lang w:val="ru-RU" w:eastAsia="zh-CN"/>
        </w:rPr>
        <w:t xml:space="preserve"> </w:t>
      </w:r>
      <w:hyperlink r:id="rId61" w:history="1">
        <w:r w:rsidR="00DB37A8" w:rsidRPr="00486E37">
          <w:rPr>
            <w:rStyle w:val="a4"/>
            <w:rFonts w:ascii="Times New Roman" w:eastAsia="Times New Roman" w:hAnsi="Times New Roman" w:cs="Times New Roman"/>
            <w:sz w:val="28"/>
            <w:szCs w:val="28"/>
            <w:lang w:val="ru-RU" w:eastAsia="zh-CN"/>
          </w:rPr>
          <w:t>http://profi-skill-lab.ru/</w:t>
        </w:r>
      </w:hyperlink>
      <w:r w:rsidR="00DB37A8" w:rsidRPr="00486E37">
        <w:rPr>
          <w:rStyle w:val="a4"/>
          <w:rFonts w:ascii="Times New Roman" w:eastAsia="Times New Roman" w:hAnsi="Times New Roman" w:cs="Times New Roman"/>
          <w:sz w:val="28"/>
          <w:szCs w:val="28"/>
          <w:lang w:val="ru-RU" w:eastAsia="zh-CN"/>
        </w:rPr>
        <w:t xml:space="preserve"> </w:t>
      </w:r>
      <w:r w:rsidR="00D80B84" w:rsidRPr="00486E37">
        <w:rPr>
          <w:rStyle w:val="a4"/>
          <w:rFonts w:ascii="Times New Roman" w:eastAsia="Times New Roman" w:hAnsi="Times New Roman" w:cs="Times New Roman"/>
          <w:sz w:val="28"/>
          <w:szCs w:val="28"/>
          <w:lang w:val="ru-RU" w:eastAsia="zh-CN"/>
        </w:rPr>
        <w:t xml:space="preserve"> </w:t>
      </w:r>
    </w:p>
    <w:p w14:paraId="6FACFCB4" w14:textId="08C39A15" w:rsidR="0032065B" w:rsidRPr="00486E37" w:rsidRDefault="00DB37A8" w:rsidP="006F01EF">
      <w:pPr>
        <w:suppressAutoHyphens/>
        <w:spacing w:after="0" w:line="240" w:lineRule="auto"/>
        <w:ind w:firstLine="680"/>
        <w:jc w:val="both"/>
        <w:rPr>
          <w:rFonts w:ascii="Times New Roman" w:eastAsia="Times New Roman" w:hAnsi="Times New Roman" w:cs="Times New Roman"/>
          <w:sz w:val="28"/>
          <w:szCs w:val="28"/>
          <w:lang w:val="ru-RU" w:eastAsia="zh-CN"/>
        </w:rPr>
      </w:pPr>
      <w:r w:rsidRPr="00486E37">
        <w:rPr>
          <w:rFonts w:ascii="Times New Roman" w:eastAsia="Times New Roman" w:hAnsi="Times New Roman" w:cs="Times New Roman"/>
          <w:sz w:val="28"/>
          <w:szCs w:val="28"/>
          <w:lang w:val="ru-RU" w:eastAsia="zh-CN"/>
        </w:rPr>
        <w:t>Процесс достижения поставленных целей и задач пр</w:t>
      </w:r>
      <w:r w:rsidR="00A37D28">
        <w:rPr>
          <w:rFonts w:ascii="Times New Roman" w:eastAsia="Times New Roman" w:hAnsi="Times New Roman" w:cs="Times New Roman"/>
          <w:sz w:val="28"/>
          <w:szCs w:val="28"/>
          <w:lang w:val="ru-RU" w:eastAsia="zh-CN"/>
        </w:rPr>
        <w:t>актики</w:t>
      </w:r>
      <w:r w:rsidRPr="00486E37">
        <w:rPr>
          <w:rFonts w:ascii="Times New Roman" w:eastAsia="Times New Roman" w:hAnsi="Times New Roman" w:cs="Times New Roman"/>
          <w:sz w:val="28"/>
          <w:szCs w:val="28"/>
          <w:lang w:val="ru-RU" w:eastAsia="zh-CN"/>
        </w:rPr>
        <w:t xml:space="preserve"> осуществляется в сотрудничестве учащихся, педагогов и представителей профессионального круга. При этом реализуются </w:t>
      </w:r>
      <w:r w:rsidRPr="00486E37">
        <w:rPr>
          <w:rFonts w:ascii="Times New Roman" w:eastAsia="Times New Roman" w:hAnsi="Times New Roman" w:cs="Times New Roman"/>
          <w:b/>
          <w:sz w:val="28"/>
          <w:szCs w:val="28"/>
          <w:lang w:val="ru-RU" w:eastAsia="zh-CN"/>
        </w:rPr>
        <w:t xml:space="preserve">различные </w:t>
      </w:r>
      <w:r w:rsidR="00C26772" w:rsidRPr="00486E37">
        <w:rPr>
          <w:rFonts w:ascii="Times New Roman" w:eastAsia="Times New Roman" w:hAnsi="Times New Roman" w:cs="Times New Roman"/>
          <w:b/>
          <w:sz w:val="28"/>
          <w:szCs w:val="28"/>
          <w:lang w:val="ru-RU" w:eastAsia="zh-CN"/>
        </w:rPr>
        <w:t>педагогические технологии</w:t>
      </w:r>
      <w:r w:rsidR="00C26772" w:rsidRPr="00486E37">
        <w:rPr>
          <w:rFonts w:ascii="Times New Roman" w:eastAsia="Times New Roman" w:hAnsi="Times New Roman" w:cs="Times New Roman"/>
          <w:sz w:val="28"/>
          <w:szCs w:val="28"/>
          <w:lang w:val="ru-RU" w:eastAsia="zh-CN"/>
        </w:rPr>
        <w:t xml:space="preserve"> для </w:t>
      </w:r>
      <w:r w:rsidRPr="00486E37">
        <w:rPr>
          <w:rFonts w:ascii="Times New Roman" w:eastAsia="Times New Roman" w:hAnsi="Times New Roman" w:cs="Times New Roman"/>
          <w:sz w:val="28"/>
          <w:szCs w:val="28"/>
          <w:lang w:val="ru-RU" w:eastAsia="zh-CN"/>
        </w:rPr>
        <w:t>осуществления целостного педагогического процесса.</w:t>
      </w:r>
    </w:p>
    <w:p w14:paraId="545B4276" w14:textId="7D42C0F3" w:rsidR="00C26772" w:rsidRPr="00486E37" w:rsidRDefault="00C26772" w:rsidP="006F01EF">
      <w:pPr>
        <w:suppressAutoHyphens/>
        <w:spacing w:after="0" w:line="240" w:lineRule="auto"/>
        <w:ind w:firstLine="680"/>
        <w:jc w:val="both"/>
        <w:rPr>
          <w:rFonts w:ascii="Times New Roman" w:eastAsia="Times New Roman" w:hAnsi="Times New Roman" w:cs="Times New Roman"/>
          <w:i/>
          <w:sz w:val="28"/>
          <w:szCs w:val="28"/>
          <w:lang w:val="ru-RU" w:eastAsia="zh-CN"/>
        </w:rPr>
      </w:pPr>
      <w:r w:rsidRPr="00486E37">
        <w:rPr>
          <w:rFonts w:ascii="Times New Roman" w:eastAsia="Times New Roman" w:hAnsi="Times New Roman" w:cs="Times New Roman"/>
          <w:sz w:val="28"/>
          <w:szCs w:val="28"/>
          <w:lang w:val="ru-RU" w:eastAsia="zh-CN"/>
        </w:rPr>
        <w:t xml:space="preserve">В рамках </w:t>
      </w:r>
      <w:r w:rsidR="00661BB3" w:rsidRPr="00486E37">
        <w:rPr>
          <w:rFonts w:ascii="Times New Roman" w:eastAsia="Times New Roman" w:hAnsi="Times New Roman" w:cs="Times New Roman"/>
          <w:sz w:val="28"/>
          <w:szCs w:val="28"/>
          <w:lang w:val="ru-RU" w:eastAsia="zh-CN"/>
        </w:rPr>
        <w:t>смены</w:t>
      </w:r>
      <w:r w:rsidRPr="00486E37">
        <w:rPr>
          <w:rFonts w:ascii="Times New Roman" w:eastAsia="Times New Roman" w:hAnsi="Times New Roman" w:cs="Times New Roman"/>
          <w:sz w:val="28"/>
          <w:szCs w:val="28"/>
          <w:lang w:val="ru-RU" w:eastAsia="zh-CN"/>
        </w:rPr>
        <w:t xml:space="preserve"> </w:t>
      </w:r>
      <w:r w:rsidR="00EF4BD0">
        <w:rPr>
          <w:rFonts w:ascii="Times New Roman" w:eastAsia="Times New Roman" w:hAnsi="Times New Roman" w:cs="Times New Roman"/>
          <w:sz w:val="28"/>
          <w:szCs w:val="28"/>
          <w:lang w:val="ru-RU" w:eastAsia="zh-CN"/>
        </w:rPr>
        <w:t xml:space="preserve">был </w:t>
      </w:r>
      <w:r w:rsidRPr="00486E37">
        <w:rPr>
          <w:rFonts w:ascii="Times New Roman" w:eastAsia="Times New Roman" w:hAnsi="Times New Roman" w:cs="Times New Roman"/>
          <w:sz w:val="28"/>
          <w:szCs w:val="28"/>
          <w:lang w:val="ru-RU" w:eastAsia="zh-CN"/>
        </w:rPr>
        <w:t xml:space="preserve">представлен опыт реализации современных </w:t>
      </w:r>
      <w:r w:rsidRPr="00486E37">
        <w:rPr>
          <w:rFonts w:ascii="Times New Roman" w:eastAsia="Times New Roman" w:hAnsi="Times New Roman" w:cs="Times New Roman"/>
          <w:b/>
          <w:sz w:val="28"/>
          <w:szCs w:val="28"/>
          <w:lang w:val="ru-RU" w:eastAsia="zh-CN"/>
        </w:rPr>
        <w:t>игровых технологий</w:t>
      </w:r>
      <w:r w:rsidRPr="00486E37">
        <w:rPr>
          <w:rFonts w:ascii="Times New Roman" w:eastAsia="Times New Roman" w:hAnsi="Times New Roman" w:cs="Times New Roman"/>
          <w:sz w:val="28"/>
          <w:szCs w:val="28"/>
          <w:lang w:val="ru-RU" w:eastAsia="zh-CN"/>
        </w:rPr>
        <w:t xml:space="preserve"> на факультативах «Кукольный театр» и «Режиссер театрализованных представлений»</w:t>
      </w:r>
      <w:r w:rsidR="00661BB3" w:rsidRPr="00486E37">
        <w:rPr>
          <w:rFonts w:ascii="Times New Roman" w:eastAsia="Times New Roman" w:hAnsi="Times New Roman" w:cs="Times New Roman"/>
          <w:sz w:val="28"/>
          <w:szCs w:val="28"/>
          <w:lang w:val="ru-RU" w:eastAsia="zh-CN"/>
        </w:rPr>
        <w:t>. В</w:t>
      </w:r>
      <w:r w:rsidRPr="00486E37">
        <w:rPr>
          <w:rFonts w:ascii="Times New Roman" w:eastAsia="Times New Roman" w:hAnsi="Times New Roman" w:cs="Times New Roman"/>
          <w:sz w:val="28"/>
          <w:szCs w:val="28"/>
          <w:lang w:val="ru-RU" w:eastAsia="zh-CN"/>
        </w:rPr>
        <w:t xml:space="preserve"> игровой интерактивной форме ребята учились </w:t>
      </w:r>
      <w:r w:rsidR="00661BB3" w:rsidRPr="00486E37">
        <w:rPr>
          <w:rFonts w:ascii="Times New Roman" w:eastAsia="Times New Roman" w:hAnsi="Times New Roman" w:cs="Times New Roman"/>
          <w:sz w:val="28"/>
          <w:szCs w:val="28"/>
          <w:lang w:val="ru-RU" w:eastAsia="zh-CN"/>
        </w:rPr>
        <w:t xml:space="preserve">актерскому </w:t>
      </w:r>
      <w:r w:rsidR="00661BB3" w:rsidRPr="00486E37">
        <w:rPr>
          <w:rFonts w:ascii="Times New Roman" w:eastAsia="Times New Roman" w:hAnsi="Times New Roman" w:cs="Times New Roman"/>
          <w:sz w:val="28"/>
          <w:szCs w:val="28"/>
          <w:lang w:val="ru-RU" w:eastAsia="zh-CN"/>
        </w:rPr>
        <w:lastRenderedPageBreak/>
        <w:t>мастерству: упражнения на развитие дикции, невербальное общение, взаимодействие с окружающими предметами. Другим примером игровых технологий стали музейные квесты, завершающие виртуальные экскурсии по Эрмитажу, и викторины с использованием слайд-шоу.</w:t>
      </w:r>
      <w:r w:rsidR="00533C85" w:rsidRPr="00486E37">
        <w:rPr>
          <w:rFonts w:ascii="Times New Roman" w:hAnsi="Times New Roman" w:cs="Times New Roman"/>
          <w:sz w:val="28"/>
          <w:szCs w:val="28"/>
          <w:lang w:val="ru-RU"/>
        </w:rPr>
        <w:t xml:space="preserve"> </w:t>
      </w:r>
      <w:r w:rsidR="00533C85" w:rsidRPr="00486E37">
        <w:rPr>
          <w:rFonts w:ascii="Times New Roman" w:eastAsia="Times New Roman" w:hAnsi="Times New Roman" w:cs="Times New Roman"/>
          <w:i/>
          <w:sz w:val="28"/>
          <w:szCs w:val="28"/>
          <w:lang w:val="ru-RU" w:eastAsia="zh-CN"/>
        </w:rPr>
        <w:t xml:space="preserve">Материалы представлены </w:t>
      </w:r>
      <w:r w:rsidR="00C454BD" w:rsidRPr="00486E37">
        <w:rPr>
          <w:rFonts w:ascii="Times New Roman" w:eastAsia="Times New Roman" w:hAnsi="Times New Roman" w:cs="Times New Roman"/>
          <w:i/>
          <w:sz w:val="28"/>
          <w:szCs w:val="28"/>
          <w:lang w:val="ru-RU" w:eastAsia="zh-CN"/>
        </w:rPr>
        <w:t xml:space="preserve">в </w:t>
      </w:r>
      <w:r w:rsidR="00061CE5">
        <w:rPr>
          <w:rFonts w:ascii="Times New Roman" w:eastAsia="Times New Roman" w:hAnsi="Times New Roman" w:cs="Times New Roman"/>
          <w:i/>
          <w:sz w:val="28"/>
          <w:szCs w:val="28"/>
          <w:lang w:val="ru-RU" w:eastAsia="zh-CN"/>
        </w:rPr>
        <w:t>файлах</w:t>
      </w:r>
      <w:r w:rsidR="00C454BD" w:rsidRPr="00486E37">
        <w:rPr>
          <w:rFonts w:ascii="Times New Roman" w:eastAsia="Times New Roman" w:hAnsi="Times New Roman" w:cs="Times New Roman"/>
          <w:i/>
          <w:sz w:val="28"/>
          <w:szCs w:val="28"/>
          <w:lang w:val="ru-RU" w:eastAsia="zh-CN"/>
        </w:rPr>
        <w:t xml:space="preserve"> </w:t>
      </w:r>
      <w:hyperlink r:id="rId62" w:history="1">
        <w:r w:rsidR="0032065B" w:rsidRPr="00061CE5">
          <w:rPr>
            <w:rStyle w:val="a4"/>
            <w:rFonts w:ascii="Times New Roman" w:eastAsia="Times New Roman" w:hAnsi="Times New Roman" w:cs="Times New Roman"/>
            <w:i/>
            <w:sz w:val="28"/>
            <w:szCs w:val="28"/>
            <w:lang w:val="ru-RU" w:eastAsia="ru-RU"/>
          </w:rPr>
          <w:t>Мастер-классы и факультативы с игровыми технологиями</w:t>
        </w:r>
      </w:hyperlink>
      <w:r w:rsidR="00061CE5" w:rsidRPr="00061CE5">
        <w:rPr>
          <w:rFonts w:ascii="Times New Roman" w:eastAsia="Times New Roman" w:hAnsi="Times New Roman" w:cs="Times New Roman"/>
          <w:i/>
          <w:sz w:val="28"/>
          <w:szCs w:val="28"/>
          <w:lang w:val="ru-RU" w:eastAsia="ru-RU"/>
        </w:rPr>
        <w:t xml:space="preserve">, </w:t>
      </w:r>
      <w:hyperlink r:id="rId63" w:tgtFrame="_blank" w:history="1">
        <w:r w:rsidR="00061CE5" w:rsidRPr="00061CE5">
          <w:rPr>
            <w:rStyle w:val="a4"/>
            <w:rFonts w:ascii="Times New Roman" w:hAnsi="Times New Roman" w:cs="Times New Roman"/>
            <w:i/>
            <w:color w:val="006699"/>
            <w:sz w:val="28"/>
            <w:szCs w:val="28"/>
            <w:shd w:val="clear" w:color="auto" w:fill="FFFFFF"/>
            <w:lang w:val="ru-RU"/>
          </w:rPr>
          <w:t>Викторина по картингу</w:t>
        </w:r>
      </w:hyperlink>
      <w:r w:rsidR="00061CE5" w:rsidRPr="00061CE5">
        <w:rPr>
          <w:rFonts w:ascii="Times New Roman" w:hAnsi="Times New Roman" w:cs="Times New Roman"/>
          <w:i/>
          <w:sz w:val="28"/>
          <w:szCs w:val="28"/>
          <w:lang w:val="ru-RU"/>
        </w:rPr>
        <w:t xml:space="preserve">, </w:t>
      </w:r>
      <w:hyperlink r:id="rId64" w:tgtFrame="_blank" w:history="1">
        <w:r w:rsidR="00061CE5" w:rsidRPr="00061CE5">
          <w:rPr>
            <w:rStyle w:val="a4"/>
            <w:rFonts w:ascii="Times New Roman" w:hAnsi="Times New Roman" w:cs="Times New Roman"/>
            <w:i/>
            <w:color w:val="006699"/>
            <w:sz w:val="28"/>
            <w:szCs w:val="28"/>
            <w:shd w:val="clear" w:color="auto" w:fill="FFFFFF"/>
            <w:lang w:val="ru-RU"/>
          </w:rPr>
          <w:t xml:space="preserve">Музейный </w:t>
        </w:r>
        <w:proofErr w:type="spellStart"/>
        <w:r w:rsidR="00061CE5" w:rsidRPr="00061CE5">
          <w:rPr>
            <w:rStyle w:val="a4"/>
            <w:rFonts w:ascii="Times New Roman" w:hAnsi="Times New Roman" w:cs="Times New Roman"/>
            <w:i/>
            <w:color w:val="006699"/>
            <w:sz w:val="28"/>
            <w:szCs w:val="28"/>
            <w:shd w:val="clear" w:color="auto" w:fill="FFFFFF"/>
            <w:lang w:val="ru-RU"/>
          </w:rPr>
          <w:t>квест</w:t>
        </w:r>
        <w:proofErr w:type="spellEnd"/>
      </w:hyperlink>
      <w:r w:rsidR="00061CE5" w:rsidRPr="00061CE5">
        <w:rPr>
          <w:rFonts w:ascii="Times New Roman" w:hAnsi="Times New Roman" w:cs="Times New Roman"/>
          <w:i/>
          <w:color w:val="333333"/>
          <w:sz w:val="28"/>
          <w:szCs w:val="28"/>
          <w:lang w:val="ru-RU"/>
        </w:rPr>
        <w:t xml:space="preserve">, </w:t>
      </w:r>
      <w:hyperlink r:id="rId65" w:tgtFrame="_blank" w:history="1">
        <w:r w:rsidR="00061CE5" w:rsidRPr="00061CE5">
          <w:rPr>
            <w:rStyle w:val="a4"/>
            <w:rFonts w:ascii="Times New Roman" w:hAnsi="Times New Roman" w:cs="Times New Roman"/>
            <w:i/>
            <w:color w:val="006699"/>
            <w:sz w:val="28"/>
            <w:szCs w:val="28"/>
            <w:shd w:val="clear" w:color="auto" w:fill="FFFFFF"/>
            <w:lang w:val="ru-RU"/>
          </w:rPr>
          <w:t>Факультатив по картингу</w:t>
        </w:r>
      </w:hyperlink>
    </w:p>
    <w:p w14:paraId="2B40283C" w14:textId="77777777" w:rsidR="001330D3" w:rsidRPr="00486E37" w:rsidRDefault="00DB37A8" w:rsidP="006F01EF">
      <w:pPr>
        <w:suppressAutoHyphens/>
        <w:spacing w:after="0" w:line="240" w:lineRule="auto"/>
        <w:ind w:firstLine="680"/>
        <w:jc w:val="both"/>
        <w:rPr>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b/>
          <w:kern w:val="2"/>
          <w:sz w:val="28"/>
          <w:szCs w:val="28"/>
          <w:lang w:val="ru-RU" w:eastAsia="zh-CN" w:bidi="hi-IN"/>
        </w:rPr>
        <w:t>Дидактические средства</w:t>
      </w:r>
      <w:r w:rsidRPr="00486E37">
        <w:rPr>
          <w:rFonts w:ascii="Times New Roman" w:eastAsia="Times New Roman" w:hAnsi="Times New Roman" w:cs="Times New Roman"/>
          <w:kern w:val="2"/>
          <w:sz w:val="28"/>
          <w:szCs w:val="28"/>
          <w:lang w:val="ru-RU" w:eastAsia="zh-CN" w:bidi="hi-IN"/>
        </w:rPr>
        <w:t xml:space="preserve"> к программе представлены следующими блоками:</w:t>
      </w:r>
    </w:p>
    <w:p w14:paraId="57544962" w14:textId="62C01888" w:rsidR="00B27C4C" w:rsidRPr="00486E37" w:rsidRDefault="00DB37A8" w:rsidP="006F01EF">
      <w:pPr>
        <w:suppressAutoHyphens/>
        <w:spacing w:after="0" w:line="240" w:lineRule="auto"/>
        <w:ind w:firstLine="680"/>
        <w:jc w:val="both"/>
        <w:rPr>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b/>
          <w:kern w:val="2"/>
          <w:sz w:val="28"/>
          <w:szCs w:val="28"/>
          <w:lang w:val="ru-RU" w:eastAsia="zh-CN" w:bidi="hi-IN"/>
        </w:rPr>
        <w:t>Учебно-наглядные пособия</w:t>
      </w:r>
      <w:r w:rsidRPr="00486E37">
        <w:rPr>
          <w:rFonts w:ascii="Times New Roman" w:eastAsia="Times New Roman" w:hAnsi="Times New Roman" w:cs="Times New Roman"/>
          <w:kern w:val="2"/>
          <w:sz w:val="28"/>
          <w:szCs w:val="28"/>
          <w:lang w:val="ru-RU" w:eastAsia="zh-CN" w:bidi="hi-IN"/>
        </w:rPr>
        <w:t xml:space="preserve"> для передачи зрительной информации: натуральные объекты (например, Волгоградский Ботанический сад, представленный в формате виртуальной экскурсии), модели (</w:t>
      </w:r>
      <w:proofErr w:type="spellStart"/>
      <w:r w:rsidRPr="00486E37">
        <w:rPr>
          <w:rFonts w:ascii="Times New Roman" w:eastAsia="Times New Roman" w:hAnsi="Times New Roman" w:cs="Times New Roman"/>
          <w:kern w:val="2"/>
          <w:sz w:val="28"/>
          <w:szCs w:val="28"/>
          <w:lang w:val="ru-RU" w:eastAsia="zh-CN" w:bidi="hi-IN"/>
        </w:rPr>
        <w:t>квадрокоптеры</w:t>
      </w:r>
      <w:proofErr w:type="spellEnd"/>
      <w:r w:rsidRPr="00486E37">
        <w:rPr>
          <w:rFonts w:ascii="Times New Roman" w:eastAsia="Times New Roman" w:hAnsi="Times New Roman" w:cs="Times New Roman"/>
          <w:kern w:val="2"/>
          <w:sz w:val="28"/>
          <w:szCs w:val="28"/>
          <w:lang w:val="ru-RU" w:eastAsia="zh-CN" w:bidi="hi-IN"/>
        </w:rPr>
        <w:t xml:space="preserve"> и </w:t>
      </w:r>
      <w:proofErr w:type="spellStart"/>
      <w:r w:rsidRPr="00486E37">
        <w:rPr>
          <w:rFonts w:ascii="Times New Roman" w:eastAsia="Times New Roman" w:hAnsi="Times New Roman" w:cs="Times New Roman"/>
          <w:kern w:val="2"/>
          <w:sz w:val="28"/>
          <w:szCs w:val="28"/>
          <w:lang w:val="ru-RU" w:eastAsia="zh-CN" w:bidi="hi-IN"/>
        </w:rPr>
        <w:t>галакталеты</w:t>
      </w:r>
      <w:proofErr w:type="spellEnd"/>
      <w:r w:rsidRPr="00486E37">
        <w:rPr>
          <w:rFonts w:ascii="Times New Roman" w:eastAsia="Times New Roman" w:hAnsi="Times New Roman" w:cs="Times New Roman"/>
          <w:kern w:val="2"/>
          <w:sz w:val="28"/>
          <w:szCs w:val="28"/>
          <w:lang w:val="ru-RU" w:eastAsia="zh-CN" w:bidi="hi-IN"/>
        </w:rPr>
        <w:t xml:space="preserve">, театр теней), макеты, схемы, которые педагоги представляли в своих мастер-классах, экскурсиях и </w:t>
      </w:r>
      <w:proofErr w:type="spellStart"/>
      <w:r w:rsidRPr="00486E37">
        <w:rPr>
          <w:rFonts w:ascii="Times New Roman" w:eastAsia="Times New Roman" w:hAnsi="Times New Roman" w:cs="Times New Roman"/>
          <w:kern w:val="2"/>
          <w:sz w:val="28"/>
          <w:szCs w:val="28"/>
          <w:lang w:val="ru-RU" w:eastAsia="zh-CN" w:bidi="hi-IN"/>
        </w:rPr>
        <w:t>интерактивах</w:t>
      </w:r>
      <w:proofErr w:type="spellEnd"/>
      <w:r w:rsidRPr="00486E37">
        <w:rPr>
          <w:rFonts w:ascii="Times New Roman" w:eastAsia="Times New Roman" w:hAnsi="Times New Roman" w:cs="Times New Roman"/>
          <w:kern w:val="2"/>
          <w:sz w:val="28"/>
          <w:szCs w:val="28"/>
          <w:lang w:val="ru-RU" w:eastAsia="zh-CN" w:bidi="hi-IN"/>
        </w:rPr>
        <w:t xml:space="preserve">. </w:t>
      </w:r>
    </w:p>
    <w:p w14:paraId="195A6591" w14:textId="285E0182" w:rsidR="0085165C" w:rsidRPr="00486E37" w:rsidRDefault="00DB37A8" w:rsidP="006F01EF">
      <w:pPr>
        <w:shd w:val="clear" w:color="auto" w:fill="FFFFFF"/>
        <w:spacing w:after="0" w:line="240" w:lineRule="auto"/>
        <w:ind w:firstLine="680"/>
        <w:jc w:val="both"/>
        <w:rPr>
          <w:rFonts w:ascii="Times New Roman" w:eastAsia="Times New Roman" w:hAnsi="Times New Roman" w:cs="Times New Roman"/>
          <w:i/>
          <w:kern w:val="2"/>
          <w:sz w:val="28"/>
          <w:szCs w:val="28"/>
          <w:lang w:val="ru-RU" w:eastAsia="zh-CN" w:bidi="hi-IN"/>
        </w:rPr>
      </w:pPr>
      <w:r w:rsidRPr="00486E37">
        <w:rPr>
          <w:rFonts w:ascii="Times New Roman" w:eastAsia="Times New Roman" w:hAnsi="Times New Roman" w:cs="Times New Roman"/>
          <w:b/>
          <w:kern w:val="2"/>
          <w:sz w:val="28"/>
          <w:szCs w:val="28"/>
          <w:lang w:val="ru-RU" w:eastAsia="zh-CN" w:bidi="hi-IN"/>
        </w:rPr>
        <w:t>Раздаточный материал</w:t>
      </w:r>
      <w:r w:rsidRPr="00486E37">
        <w:rPr>
          <w:rFonts w:ascii="Times New Roman" w:eastAsia="Times New Roman" w:hAnsi="Times New Roman" w:cs="Times New Roman"/>
          <w:kern w:val="2"/>
          <w:sz w:val="28"/>
          <w:szCs w:val="28"/>
          <w:lang w:val="ru-RU" w:eastAsia="zh-CN" w:bidi="hi-IN"/>
        </w:rPr>
        <w:t xml:space="preserve"> для индивидуального использования учащимися в процессе обучения (например, гербарии, комплект деталей для выполнения моделей, чертежи, шаблоны презентаций). </w:t>
      </w:r>
      <w:r w:rsidR="00533C85" w:rsidRPr="00486E37">
        <w:rPr>
          <w:rFonts w:ascii="Times New Roman" w:eastAsia="Times New Roman" w:hAnsi="Times New Roman" w:cs="Times New Roman"/>
          <w:i/>
          <w:kern w:val="2"/>
          <w:sz w:val="28"/>
          <w:szCs w:val="28"/>
          <w:lang w:val="ru-RU" w:eastAsia="zh-CN" w:bidi="hi-IN"/>
        </w:rPr>
        <w:t>Примеры дидактических пособий</w:t>
      </w:r>
      <w:r w:rsidR="008A6126" w:rsidRPr="00486E37">
        <w:rPr>
          <w:rFonts w:ascii="Times New Roman" w:eastAsia="Times New Roman" w:hAnsi="Times New Roman" w:cs="Times New Roman"/>
          <w:i/>
          <w:kern w:val="2"/>
          <w:sz w:val="28"/>
          <w:szCs w:val="28"/>
          <w:lang w:val="ru-RU" w:eastAsia="zh-CN" w:bidi="hi-IN"/>
        </w:rPr>
        <w:t xml:space="preserve">: </w:t>
      </w:r>
      <w:r w:rsidR="008A6126" w:rsidRPr="00E34013">
        <w:rPr>
          <w:rFonts w:ascii="Times New Roman" w:eastAsia="Times New Roman" w:hAnsi="Times New Roman" w:cs="Times New Roman"/>
          <w:i/>
          <w:sz w:val="28"/>
          <w:szCs w:val="28"/>
          <w:lang w:val="ru-RU" w:eastAsia="ru-RU"/>
        </w:rPr>
        <w:t xml:space="preserve">Чертежи для </w:t>
      </w:r>
      <w:proofErr w:type="spellStart"/>
      <w:r w:rsidR="008A6126" w:rsidRPr="00E34013">
        <w:rPr>
          <w:rFonts w:ascii="Times New Roman" w:eastAsia="Times New Roman" w:hAnsi="Times New Roman" w:cs="Times New Roman"/>
          <w:i/>
          <w:sz w:val="28"/>
          <w:szCs w:val="28"/>
          <w:lang w:val="ru-RU" w:eastAsia="ru-RU"/>
        </w:rPr>
        <w:t>авиамоделирования</w:t>
      </w:r>
      <w:proofErr w:type="spellEnd"/>
      <w:r w:rsidR="00E34013">
        <w:rPr>
          <w:rFonts w:ascii="Times New Roman" w:eastAsia="Times New Roman" w:hAnsi="Times New Roman" w:cs="Times New Roman"/>
          <w:i/>
          <w:sz w:val="28"/>
          <w:szCs w:val="28"/>
          <w:lang w:val="ru-RU" w:eastAsia="ru-RU"/>
        </w:rPr>
        <w:t xml:space="preserve">: </w:t>
      </w:r>
      <w:hyperlink r:id="rId66" w:tgtFrame="_blank" w:history="1">
        <w:r w:rsidR="00E34013" w:rsidRPr="00E34013">
          <w:rPr>
            <w:rStyle w:val="a4"/>
            <w:rFonts w:ascii="Times New Roman" w:hAnsi="Times New Roman" w:cs="Times New Roman"/>
            <w:i/>
            <w:color w:val="006699"/>
            <w:sz w:val="28"/>
            <w:szCs w:val="28"/>
            <w:shd w:val="clear" w:color="auto" w:fill="FFFFFF"/>
            <w:lang w:val="ru-RU"/>
          </w:rPr>
          <w:t>Макет №1</w:t>
        </w:r>
      </w:hyperlink>
      <w:r w:rsidR="00E34013" w:rsidRPr="00E34013">
        <w:rPr>
          <w:rFonts w:ascii="Times New Roman" w:hAnsi="Times New Roman" w:cs="Times New Roman"/>
          <w:i/>
          <w:color w:val="333333"/>
          <w:sz w:val="28"/>
          <w:szCs w:val="28"/>
          <w:lang w:val="ru-RU"/>
        </w:rPr>
        <w:t xml:space="preserve">, </w:t>
      </w:r>
      <w:hyperlink r:id="rId67" w:tgtFrame="_blank" w:history="1">
        <w:r w:rsidR="00E34013" w:rsidRPr="00E34013">
          <w:rPr>
            <w:rStyle w:val="a4"/>
            <w:rFonts w:ascii="Times New Roman" w:hAnsi="Times New Roman" w:cs="Times New Roman"/>
            <w:i/>
            <w:color w:val="006699"/>
            <w:sz w:val="28"/>
            <w:szCs w:val="28"/>
            <w:shd w:val="clear" w:color="auto" w:fill="FFFFFF"/>
            <w:lang w:val="ru-RU"/>
          </w:rPr>
          <w:t>Макет №2</w:t>
        </w:r>
      </w:hyperlink>
      <w:r w:rsidR="00E34013" w:rsidRPr="00E34013">
        <w:rPr>
          <w:rFonts w:ascii="Times New Roman" w:hAnsi="Times New Roman" w:cs="Times New Roman"/>
          <w:i/>
          <w:color w:val="333333"/>
          <w:sz w:val="28"/>
          <w:szCs w:val="28"/>
          <w:lang w:val="ru-RU"/>
        </w:rPr>
        <w:t xml:space="preserve">, </w:t>
      </w:r>
      <w:hyperlink r:id="rId68" w:tgtFrame="_blank" w:history="1">
        <w:r w:rsidR="00E34013" w:rsidRPr="00E34013">
          <w:rPr>
            <w:rStyle w:val="a4"/>
            <w:rFonts w:ascii="Times New Roman" w:hAnsi="Times New Roman" w:cs="Times New Roman"/>
            <w:i/>
            <w:color w:val="006699"/>
            <w:sz w:val="28"/>
            <w:szCs w:val="28"/>
            <w:shd w:val="clear" w:color="auto" w:fill="FFFFFF"/>
            <w:lang w:val="ru-RU"/>
          </w:rPr>
          <w:t>Макет №2_часть2</w:t>
        </w:r>
      </w:hyperlink>
      <w:r w:rsidR="008A6126" w:rsidRPr="00486E37">
        <w:rPr>
          <w:rFonts w:ascii="Times New Roman" w:eastAsia="Times New Roman" w:hAnsi="Times New Roman" w:cs="Times New Roman"/>
          <w:i/>
          <w:sz w:val="28"/>
          <w:szCs w:val="28"/>
          <w:lang w:val="ru-RU" w:eastAsia="ru-RU"/>
        </w:rPr>
        <w:t xml:space="preserve"> (пример дидактического материала для мастер-класса «Авиамоделирование»), </w:t>
      </w:r>
      <w:r w:rsidR="008A6126" w:rsidRPr="00E34013">
        <w:rPr>
          <w:rFonts w:ascii="Times New Roman" w:eastAsia="Times New Roman" w:hAnsi="Times New Roman" w:cs="Times New Roman"/>
          <w:i/>
          <w:sz w:val="28"/>
          <w:szCs w:val="28"/>
          <w:lang w:val="ru-RU" w:eastAsia="ru-RU"/>
        </w:rPr>
        <w:t>Презен</w:t>
      </w:r>
      <w:r w:rsidR="008A6126" w:rsidRPr="00E34013">
        <w:rPr>
          <w:rFonts w:ascii="Times New Roman" w:eastAsia="Times New Roman" w:hAnsi="Times New Roman" w:cs="Times New Roman"/>
          <w:i/>
          <w:sz w:val="28"/>
          <w:szCs w:val="28"/>
          <w:lang w:val="ru-RU" w:eastAsia="ru-RU"/>
        </w:rPr>
        <w:t>т</w:t>
      </w:r>
      <w:r w:rsidR="008A6126" w:rsidRPr="00E34013">
        <w:rPr>
          <w:rFonts w:ascii="Times New Roman" w:eastAsia="Times New Roman" w:hAnsi="Times New Roman" w:cs="Times New Roman"/>
          <w:i/>
          <w:sz w:val="28"/>
          <w:szCs w:val="28"/>
          <w:lang w:val="ru-RU" w:eastAsia="ru-RU"/>
        </w:rPr>
        <w:t>ации</w:t>
      </w:r>
      <w:r w:rsidR="00E34013">
        <w:rPr>
          <w:rFonts w:ascii="Times New Roman" w:eastAsia="Times New Roman" w:hAnsi="Times New Roman" w:cs="Times New Roman"/>
          <w:i/>
          <w:kern w:val="2"/>
          <w:sz w:val="28"/>
          <w:szCs w:val="28"/>
          <w:lang w:val="ru-RU" w:eastAsia="zh-CN" w:bidi="hi-IN"/>
        </w:rPr>
        <w:t xml:space="preserve"> </w:t>
      </w:r>
      <w:hyperlink r:id="rId69" w:tgtFrame="_blank" w:history="1">
        <w:r w:rsidR="00E34013" w:rsidRPr="00E34013">
          <w:rPr>
            <w:rStyle w:val="a4"/>
            <w:rFonts w:ascii="Times New Roman" w:hAnsi="Times New Roman" w:cs="Times New Roman"/>
            <w:i/>
            <w:color w:val="006699"/>
            <w:sz w:val="28"/>
            <w:szCs w:val="28"/>
            <w:shd w:val="clear" w:color="auto" w:fill="FFFFFF"/>
            <w:lang w:val="ru-RU"/>
          </w:rPr>
          <w:t>Факультатив по картингу</w:t>
        </w:r>
      </w:hyperlink>
      <w:r w:rsidR="00E34013">
        <w:rPr>
          <w:rFonts w:ascii="Times New Roman" w:hAnsi="Times New Roman" w:cs="Times New Roman"/>
          <w:i/>
          <w:color w:val="333333"/>
          <w:sz w:val="28"/>
          <w:szCs w:val="28"/>
          <w:lang w:val="ru-RU"/>
        </w:rPr>
        <w:t xml:space="preserve">, </w:t>
      </w:r>
      <w:hyperlink r:id="rId70" w:tgtFrame="_blank" w:history="1">
        <w:r w:rsidR="00E34013" w:rsidRPr="00E34013">
          <w:rPr>
            <w:rStyle w:val="a4"/>
            <w:rFonts w:ascii="Times New Roman" w:hAnsi="Times New Roman" w:cs="Times New Roman"/>
            <w:i/>
            <w:color w:val="006699"/>
            <w:sz w:val="28"/>
            <w:szCs w:val="28"/>
            <w:shd w:val="clear" w:color="auto" w:fill="FFFFFF"/>
            <w:lang w:val="ru-RU"/>
          </w:rPr>
          <w:t>Шаблон презентации для проектной работы</w:t>
        </w:r>
      </w:hyperlink>
    </w:p>
    <w:p w14:paraId="3BF71B2E" w14:textId="77777777" w:rsidR="00DB37A8" w:rsidRPr="00486E37" w:rsidRDefault="00DB37A8" w:rsidP="006F01EF">
      <w:pPr>
        <w:suppressAutoHyphens/>
        <w:spacing w:after="0" w:line="240" w:lineRule="auto"/>
        <w:ind w:firstLine="680"/>
        <w:jc w:val="both"/>
        <w:rPr>
          <w:rFonts w:ascii="Times New Roman" w:eastAsia="Times New Roman" w:hAnsi="Times New Roman" w:cs="Times New Roman"/>
          <w:b/>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 xml:space="preserve">Наиболее востребованными для формата дистанционной профильной смены стали </w:t>
      </w:r>
      <w:r w:rsidRPr="00486E37">
        <w:rPr>
          <w:rFonts w:ascii="Times New Roman" w:eastAsia="Times New Roman" w:hAnsi="Times New Roman" w:cs="Times New Roman"/>
          <w:b/>
          <w:kern w:val="2"/>
          <w:sz w:val="28"/>
          <w:szCs w:val="28"/>
          <w:lang w:val="ru-RU" w:eastAsia="zh-CN" w:bidi="hi-IN"/>
        </w:rPr>
        <w:t>технические средства обучения (ТСО):</w:t>
      </w:r>
    </w:p>
    <w:p w14:paraId="11DA93B2" w14:textId="77777777" w:rsidR="00DB37A8" w:rsidRPr="00486E37" w:rsidRDefault="00DB37A8" w:rsidP="006F01EF">
      <w:pPr>
        <w:suppressAutoHyphens/>
        <w:spacing w:after="0" w:line="240" w:lineRule="auto"/>
        <w:ind w:firstLine="680"/>
        <w:jc w:val="both"/>
        <w:rPr>
          <w:rFonts w:ascii="Times New Roman" w:eastAsia="Times New Roman" w:hAnsi="Times New Roman" w:cs="Times New Roman"/>
          <w:b/>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 xml:space="preserve">1. Необходимое для проведения всех мероприятий смены </w:t>
      </w:r>
      <w:r w:rsidRPr="00486E37">
        <w:rPr>
          <w:rFonts w:ascii="Times New Roman" w:eastAsia="Times New Roman" w:hAnsi="Times New Roman" w:cs="Times New Roman"/>
          <w:b/>
          <w:kern w:val="2"/>
          <w:sz w:val="28"/>
          <w:szCs w:val="28"/>
          <w:lang w:val="ru-RU" w:eastAsia="zh-CN" w:bidi="hi-IN"/>
        </w:rPr>
        <w:t>оборудование</w:t>
      </w:r>
      <w:r w:rsidRPr="00486E37">
        <w:rPr>
          <w:rFonts w:ascii="Times New Roman" w:eastAsia="Times New Roman" w:hAnsi="Times New Roman" w:cs="Times New Roman"/>
          <w:kern w:val="2"/>
          <w:sz w:val="28"/>
          <w:szCs w:val="28"/>
          <w:lang w:val="ru-RU" w:eastAsia="zh-CN" w:bidi="hi-IN"/>
        </w:rPr>
        <w:t>: проекторы, интерактивные доски, а также используемые с ними мультимедийные электронные средств</w:t>
      </w:r>
      <w:r w:rsidR="0085165C" w:rsidRPr="00486E37">
        <w:rPr>
          <w:rFonts w:ascii="Times New Roman" w:eastAsia="Times New Roman" w:hAnsi="Times New Roman" w:cs="Times New Roman"/>
          <w:kern w:val="2"/>
          <w:sz w:val="28"/>
          <w:szCs w:val="28"/>
          <w:lang w:val="ru-RU" w:eastAsia="zh-CN" w:bidi="hi-IN"/>
        </w:rPr>
        <w:t>а (например, слайд-презентации).</w:t>
      </w:r>
    </w:p>
    <w:p w14:paraId="0960E14B" w14:textId="64E26B10" w:rsidR="00DB37A8" w:rsidRDefault="00DB37A8" w:rsidP="006F01EF">
      <w:pPr>
        <w:suppressAutoHyphens/>
        <w:spacing w:after="0" w:line="240" w:lineRule="auto"/>
        <w:ind w:firstLine="680"/>
        <w:jc w:val="both"/>
        <w:rPr>
          <w:rStyle w:val="a4"/>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 xml:space="preserve">2. </w:t>
      </w:r>
      <w:r w:rsidRPr="00486E37">
        <w:rPr>
          <w:rFonts w:ascii="Times New Roman" w:eastAsia="Times New Roman" w:hAnsi="Times New Roman" w:cs="Times New Roman"/>
          <w:b/>
          <w:kern w:val="2"/>
          <w:sz w:val="28"/>
          <w:szCs w:val="28"/>
          <w:lang w:val="ru-RU" w:eastAsia="zh-CN" w:bidi="hi-IN"/>
        </w:rPr>
        <w:t>Аудиальные средства</w:t>
      </w:r>
      <w:r w:rsidRPr="00486E37">
        <w:rPr>
          <w:rFonts w:ascii="Times New Roman" w:eastAsia="Times New Roman" w:hAnsi="Times New Roman" w:cs="Times New Roman"/>
          <w:kern w:val="2"/>
          <w:sz w:val="28"/>
          <w:szCs w:val="28"/>
          <w:lang w:val="ru-RU" w:eastAsia="zh-CN" w:bidi="hi-IN"/>
        </w:rPr>
        <w:t xml:space="preserve">, которые стали основной обучающей базой образовательного процесса, - это видеоролики мастер-классов, экскурсий, интерактивных занятий и т.п. </w:t>
      </w:r>
      <w:r w:rsidRPr="00486E37">
        <w:rPr>
          <w:rFonts w:ascii="Times New Roman" w:eastAsia="Times New Roman" w:hAnsi="Times New Roman" w:cs="Times New Roman"/>
          <w:b/>
          <w:kern w:val="2"/>
          <w:sz w:val="28"/>
          <w:szCs w:val="28"/>
          <w:lang w:val="ru-RU" w:eastAsia="zh-CN" w:bidi="hi-IN"/>
        </w:rPr>
        <w:t xml:space="preserve">Примеры представлены на сайте смены «Лаборатория профессий и навыков. </w:t>
      </w:r>
      <w:proofErr w:type="gramStart"/>
      <w:r w:rsidRPr="00486E37">
        <w:rPr>
          <w:rFonts w:ascii="Times New Roman" w:eastAsia="Times New Roman" w:hAnsi="Times New Roman" w:cs="Times New Roman"/>
          <w:b/>
          <w:kern w:val="2"/>
          <w:sz w:val="28"/>
          <w:szCs w:val="28"/>
          <w:lang w:val="ru-RU" w:eastAsia="zh-CN" w:bidi="hi-IN"/>
        </w:rPr>
        <w:t>PROFI.SKILLS.LAB»</w:t>
      </w:r>
      <w:r w:rsidRPr="00486E37">
        <w:rPr>
          <w:rFonts w:ascii="Times New Roman" w:eastAsia="Times New Roman" w:hAnsi="Times New Roman" w:cs="Times New Roman"/>
          <w:kern w:val="2"/>
          <w:sz w:val="28"/>
          <w:szCs w:val="28"/>
          <w:lang w:val="ru-RU" w:eastAsia="zh-CN" w:bidi="hi-IN"/>
        </w:rPr>
        <w:t xml:space="preserve">  </w:t>
      </w:r>
      <w:hyperlink r:id="rId71" w:history="1">
        <w:r w:rsidRPr="00486E37">
          <w:rPr>
            <w:rStyle w:val="a4"/>
            <w:rFonts w:ascii="Times New Roman" w:eastAsia="Times New Roman" w:hAnsi="Times New Roman" w:cs="Times New Roman"/>
            <w:kern w:val="2"/>
            <w:sz w:val="28"/>
            <w:szCs w:val="28"/>
            <w:lang w:val="ru-RU" w:eastAsia="zh-CN" w:bidi="hi-IN"/>
          </w:rPr>
          <w:t>http://profi-skill-lab.ru/</w:t>
        </w:r>
        <w:proofErr w:type="gramEnd"/>
      </w:hyperlink>
    </w:p>
    <w:p w14:paraId="4B38AB36" w14:textId="7D519E40" w:rsidR="00DD29C4" w:rsidRPr="00DC29F7" w:rsidRDefault="00DB37A8" w:rsidP="006F01EF">
      <w:pPr>
        <w:suppressAutoHyphens/>
        <w:spacing w:after="0" w:line="240" w:lineRule="auto"/>
        <w:ind w:firstLine="680"/>
        <w:jc w:val="both"/>
        <w:rPr>
          <w:rFonts w:ascii="Times New Roman" w:eastAsia="Times New Roman" w:hAnsi="Times New Roman" w:cs="Times New Roman"/>
          <w:noProof/>
          <w:kern w:val="2"/>
          <w:sz w:val="28"/>
          <w:szCs w:val="28"/>
          <w:lang w:val="ru-RU"/>
        </w:rPr>
      </w:pPr>
      <w:r w:rsidRPr="00486E37">
        <w:rPr>
          <w:rFonts w:ascii="Times New Roman" w:eastAsia="Times New Roman" w:hAnsi="Times New Roman" w:cs="Times New Roman"/>
          <w:kern w:val="2"/>
          <w:sz w:val="28"/>
          <w:szCs w:val="28"/>
          <w:lang w:val="ru-RU" w:eastAsia="zh-CN" w:bidi="hi-IN"/>
        </w:rPr>
        <w:t xml:space="preserve">3. </w:t>
      </w:r>
      <w:r w:rsidRPr="00486E37">
        <w:rPr>
          <w:rFonts w:ascii="Times New Roman" w:eastAsia="Times New Roman" w:hAnsi="Times New Roman" w:cs="Times New Roman"/>
          <w:b/>
          <w:kern w:val="2"/>
          <w:sz w:val="28"/>
          <w:szCs w:val="28"/>
          <w:lang w:val="ru-RU" w:eastAsia="zh-CN" w:bidi="hi-IN"/>
        </w:rPr>
        <w:t>Универсальные дидактические средства</w:t>
      </w:r>
      <w:r w:rsidRPr="00486E37">
        <w:rPr>
          <w:rFonts w:ascii="Times New Roman" w:eastAsia="Times New Roman" w:hAnsi="Times New Roman" w:cs="Times New Roman"/>
          <w:kern w:val="2"/>
          <w:sz w:val="28"/>
          <w:szCs w:val="28"/>
          <w:lang w:val="ru-RU" w:eastAsia="zh-CN" w:bidi="hi-IN"/>
        </w:rPr>
        <w:t xml:space="preserve"> - компьютер и сетевые информационные системы (локальные компьютерные сети учреждений-участников и глобальная сеть Интернет), программное обеспечение (Сервисы </w:t>
      </w:r>
      <w:proofErr w:type="spellStart"/>
      <w:r w:rsidRPr="00486E37">
        <w:rPr>
          <w:rFonts w:ascii="Times New Roman" w:eastAsia="Times New Roman" w:hAnsi="Times New Roman" w:cs="Times New Roman"/>
          <w:kern w:val="2"/>
          <w:sz w:val="28"/>
          <w:szCs w:val="28"/>
          <w:lang w:val="ru-RU" w:eastAsia="zh-CN" w:bidi="hi-IN"/>
        </w:rPr>
        <w:t>Google</w:t>
      </w:r>
      <w:proofErr w:type="spellEnd"/>
      <w:r w:rsidRPr="00486E37">
        <w:rPr>
          <w:rFonts w:ascii="Times New Roman" w:eastAsia="Times New Roman" w:hAnsi="Times New Roman" w:cs="Times New Roman"/>
          <w:kern w:val="2"/>
          <w:sz w:val="28"/>
          <w:szCs w:val="28"/>
          <w:lang w:val="ru-RU" w:eastAsia="zh-CN" w:bidi="hi-IN"/>
        </w:rPr>
        <w:t xml:space="preserve">, </w:t>
      </w:r>
      <w:proofErr w:type="spellStart"/>
      <w:r w:rsidRPr="00486E37">
        <w:rPr>
          <w:rFonts w:ascii="Times New Roman" w:eastAsia="Times New Roman" w:hAnsi="Times New Roman" w:cs="Times New Roman"/>
          <w:kern w:val="2"/>
          <w:sz w:val="28"/>
          <w:szCs w:val="28"/>
          <w:lang w:val="ru-RU" w:eastAsia="zh-CN" w:bidi="hi-IN"/>
        </w:rPr>
        <w:t>Microsoft</w:t>
      </w:r>
      <w:proofErr w:type="spellEnd"/>
      <w:r w:rsidRPr="00486E37">
        <w:rPr>
          <w:rFonts w:ascii="Times New Roman" w:eastAsia="Times New Roman" w:hAnsi="Times New Roman" w:cs="Times New Roman"/>
          <w:kern w:val="2"/>
          <w:sz w:val="28"/>
          <w:szCs w:val="28"/>
          <w:lang w:val="ru-RU" w:eastAsia="zh-CN" w:bidi="hi-IN"/>
        </w:rPr>
        <w:t xml:space="preserve"> </w:t>
      </w:r>
      <w:proofErr w:type="spellStart"/>
      <w:r w:rsidRPr="00486E37">
        <w:rPr>
          <w:rFonts w:ascii="Times New Roman" w:eastAsia="Times New Roman" w:hAnsi="Times New Roman" w:cs="Times New Roman"/>
          <w:kern w:val="2"/>
          <w:sz w:val="28"/>
          <w:szCs w:val="28"/>
          <w:lang w:val="ru-RU" w:eastAsia="zh-CN" w:bidi="hi-IN"/>
        </w:rPr>
        <w:t>Office</w:t>
      </w:r>
      <w:proofErr w:type="spellEnd"/>
      <w:r w:rsidRPr="00486E37">
        <w:rPr>
          <w:rFonts w:ascii="Times New Roman" w:eastAsia="Times New Roman" w:hAnsi="Times New Roman" w:cs="Times New Roman"/>
          <w:kern w:val="2"/>
          <w:sz w:val="28"/>
          <w:szCs w:val="28"/>
          <w:lang w:val="ru-RU" w:eastAsia="zh-CN" w:bidi="hi-IN"/>
        </w:rPr>
        <w:t xml:space="preserve">, </w:t>
      </w:r>
      <w:proofErr w:type="spellStart"/>
      <w:r w:rsidRPr="00486E37">
        <w:rPr>
          <w:rFonts w:ascii="Times New Roman" w:eastAsia="Times New Roman" w:hAnsi="Times New Roman" w:cs="Times New Roman"/>
          <w:kern w:val="2"/>
          <w:sz w:val="28"/>
          <w:szCs w:val="28"/>
          <w:lang w:val="ru-RU" w:eastAsia="zh-CN" w:bidi="hi-IN"/>
        </w:rPr>
        <w:t>Zoom</w:t>
      </w:r>
      <w:proofErr w:type="spellEnd"/>
      <w:r w:rsidRPr="00486E37">
        <w:rPr>
          <w:rFonts w:ascii="Times New Roman" w:eastAsia="Times New Roman" w:hAnsi="Times New Roman" w:cs="Times New Roman"/>
          <w:kern w:val="2"/>
          <w:sz w:val="28"/>
          <w:szCs w:val="28"/>
          <w:lang w:val="ru-RU" w:eastAsia="zh-CN" w:bidi="hi-IN"/>
        </w:rPr>
        <w:t xml:space="preserve">). </w:t>
      </w:r>
    </w:p>
    <w:p w14:paraId="725A9611" w14:textId="02C94806" w:rsidR="00DB37A8" w:rsidRPr="00486E37" w:rsidRDefault="00DB37A8" w:rsidP="006F01EF">
      <w:pPr>
        <w:suppressAutoHyphens/>
        <w:spacing w:after="0" w:line="240" w:lineRule="auto"/>
        <w:ind w:firstLine="680"/>
        <w:jc w:val="both"/>
        <w:rPr>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Использование в учебном процессе современных технических средств обучения позволило провести дистанционную смену, сняв территориальные ограничения для участников из разных регионов Российской Федерации и на качественно новом уровне организовать обучение.</w:t>
      </w:r>
    </w:p>
    <w:p w14:paraId="183BFADF" w14:textId="5C7E252F" w:rsidR="00676638" w:rsidRPr="00486E37" w:rsidRDefault="003E31BB" w:rsidP="006F01EF">
      <w:pPr>
        <w:suppressAutoHyphens/>
        <w:spacing w:after="0" w:line="240" w:lineRule="auto"/>
        <w:ind w:firstLine="680"/>
        <w:jc w:val="both"/>
        <w:rPr>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noProof/>
          <w:kern w:val="2"/>
          <w:sz w:val="28"/>
          <w:szCs w:val="28"/>
          <w:lang w:val="ru-RU" w:eastAsia="ru-RU"/>
        </w:rPr>
        <w:lastRenderedPageBreak/>
        <mc:AlternateContent>
          <mc:Choice Requires="wpg">
            <w:drawing>
              <wp:anchor distT="0" distB="0" distL="114300" distR="114300" simplePos="0" relativeHeight="251653120" behindDoc="0" locked="0" layoutInCell="1" allowOverlap="1" wp14:anchorId="3A09AEC8" wp14:editId="06C26E52">
                <wp:simplePos x="0" y="0"/>
                <wp:positionH relativeFrom="margin">
                  <wp:align>right</wp:align>
                </wp:positionH>
                <wp:positionV relativeFrom="paragraph">
                  <wp:posOffset>1258570</wp:posOffset>
                </wp:positionV>
                <wp:extent cx="6303645" cy="1876425"/>
                <wp:effectExtent l="0" t="0" r="1905" b="9525"/>
                <wp:wrapTight wrapText="bothSides">
                  <wp:wrapPolygon edited="0">
                    <wp:start x="0" y="0"/>
                    <wp:lineTo x="0" y="21490"/>
                    <wp:lineTo x="9791" y="21490"/>
                    <wp:lineTo x="21541" y="21490"/>
                    <wp:lineTo x="21541" y="0"/>
                    <wp:lineTo x="0" y="0"/>
                  </wp:wrapPolygon>
                </wp:wrapTight>
                <wp:docPr id="43" name="Группа 43"/>
                <wp:cNvGraphicFramePr/>
                <a:graphic xmlns:a="http://schemas.openxmlformats.org/drawingml/2006/main">
                  <a:graphicData uri="http://schemas.microsoft.com/office/word/2010/wordprocessingGroup">
                    <wpg:wgp>
                      <wpg:cNvGrpSpPr/>
                      <wpg:grpSpPr>
                        <a:xfrm>
                          <a:off x="0" y="0"/>
                          <a:ext cx="6303645" cy="1876425"/>
                          <a:chOff x="0" y="0"/>
                          <a:chExt cx="6684645" cy="2035175"/>
                        </a:xfrm>
                      </wpg:grpSpPr>
                      <pic:pic xmlns:pic="http://schemas.openxmlformats.org/drawingml/2006/picture">
                        <pic:nvPicPr>
                          <pic:cNvPr id="41" name="Рисунок 41" descr="https://sun9-11.userapi.com/sun9-66/impg/quNM1ih34g9sNl0k2-Q1Jx22NnLOFzWrYOks-w/9g6Q-oiDI0s.jpg?size=1280x853&amp;quality=96&amp;sign=6ce04196cfa99b4ff9c06a4338f45560&amp;type=album"/>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52445" cy="2033905"/>
                          </a:xfrm>
                          <a:prstGeom prst="rect">
                            <a:avLst/>
                          </a:prstGeom>
                          <a:noFill/>
                          <a:ln>
                            <a:noFill/>
                          </a:ln>
                        </pic:spPr>
                      </pic:pic>
                      <pic:pic xmlns:pic="http://schemas.openxmlformats.org/drawingml/2006/picture">
                        <pic:nvPicPr>
                          <pic:cNvPr id="42" name="Рисунок 42" descr="https://sun9-11.userapi.com/sun9-21/impg/piAOZR0EBv4zP19G0U8sM1PJ_OHxhdIdbHVLlQ/sNrA-VFudDE.jpg?size=1280x720&amp;quality=96&amp;sign=f43cc4fe404b8571bafd2b6e0fee5f63&amp;type=album"/>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067050" y="0"/>
                            <a:ext cx="3617595" cy="2035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7C9ACC93" id="Группа 43" o:spid="_x0000_s1026" style="position:absolute;margin-left:445.15pt;margin-top:99.1pt;width:496.35pt;height:147.75pt;z-index:251653120;mso-position-horizontal:right;mso-position-horizontal-relative:margin;mso-width-relative:margin;mso-height-relative:margin" coordsize="66846,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 o:spid="_x0000_s1027" type="#_x0000_t75" alt="https://sun9-11.userapi.com/sun9-66/impg/quNM1ih34g9sNl0k2-Q1Jx22NnLOFzWrYOks-w/9g6Q-oiDI0s.jpg?size=1280x853&amp;quality=96&amp;sign=6ce04196cfa99b4ff9c06a4338f45560&amp;type=album" style="position:absolute;width:30524;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">
                  <v:imagedata r:id="rId74" o:title="9g6Q-oiDI0s"/>
                  <v:path arrowok="t"/>
                </v:shape>
                <v:shape id="Рисунок 42" o:spid="_x0000_s1028" type="#_x0000_t75" alt="https://sun9-11.userapi.com/sun9-21/impg/piAOZR0EBv4zP19G0U8sM1PJ_OHxhdIdbHVLlQ/sNrA-VFudDE.jpg?size=1280x720&amp;quality=96&amp;sign=f43cc4fe404b8571bafd2b6e0fee5f63&amp;type=album" style="position:absolute;left:30670;width:36176;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">
                  <v:imagedata r:id="rId75" o:title="sNrA-VFudDE"/>
                  <v:path arrowok="t"/>
                </v:shape>
                <w10:wrap type="tight" anchorx="margin"/>
              </v:group>
            </w:pict>
          </mc:Fallback>
        </mc:AlternateContent>
      </w:r>
      <w:r w:rsidR="00883216" w:rsidRPr="00486E37">
        <w:rPr>
          <w:rFonts w:ascii="Times New Roman" w:eastAsia="Times New Roman" w:hAnsi="Times New Roman" w:cs="Times New Roman"/>
          <w:kern w:val="2"/>
          <w:sz w:val="28"/>
          <w:szCs w:val="28"/>
          <w:lang w:val="ru-RU" w:eastAsia="zh-CN" w:bidi="hi-IN"/>
        </w:rPr>
        <w:t xml:space="preserve">Методические и дидактические материалы, разработанные для профильной смены «Лаборатория профессий и навыков. PROFI.SKILLS.LAB», дают возможность ребятам работать как в команде, так и индивидуально, придерживаясь собственного образовательного маршрута. </w:t>
      </w:r>
      <w:r w:rsidR="00CD78A8" w:rsidRPr="00486E37">
        <w:rPr>
          <w:rFonts w:ascii="Times New Roman" w:eastAsia="Times New Roman" w:hAnsi="Times New Roman" w:cs="Times New Roman"/>
          <w:kern w:val="2"/>
          <w:sz w:val="28"/>
          <w:szCs w:val="28"/>
          <w:lang w:val="ru-RU" w:eastAsia="zh-CN" w:bidi="hi-IN"/>
        </w:rPr>
        <w:t xml:space="preserve">Причем команды-участницы представляли не только учреждения дополнительного образования детей, но и отдельные </w:t>
      </w:r>
      <w:r w:rsidR="00676638" w:rsidRPr="00486E37">
        <w:rPr>
          <w:rFonts w:ascii="Times New Roman" w:eastAsia="Times New Roman" w:hAnsi="Times New Roman" w:cs="Times New Roman"/>
          <w:kern w:val="2"/>
          <w:sz w:val="28"/>
          <w:szCs w:val="28"/>
          <w:lang w:val="ru-RU" w:eastAsia="zh-CN" w:bidi="hi-IN"/>
        </w:rPr>
        <w:t>сем</w:t>
      </w:r>
      <w:r w:rsidR="00CD78A8" w:rsidRPr="00486E37">
        <w:rPr>
          <w:rFonts w:ascii="Times New Roman" w:eastAsia="Times New Roman" w:hAnsi="Times New Roman" w:cs="Times New Roman"/>
          <w:kern w:val="2"/>
          <w:sz w:val="28"/>
          <w:szCs w:val="28"/>
          <w:lang w:val="ru-RU" w:eastAsia="zh-CN" w:bidi="hi-IN"/>
        </w:rPr>
        <w:t>ьи, которые активно работали на всех этапах смены.</w:t>
      </w:r>
    </w:p>
    <w:p w14:paraId="5013F7AE" w14:textId="53BB3F5B" w:rsidR="00676638" w:rsidRDefault="005E315B" w:rsidP="00005B04">
      <w:pPr>
        <w:suppressAutoHyphens/>
        <w:spacing w:after="0" w:line="240" w:lineRule="auto"/>
        <w:ind w:hanging="142"/>
        <w:jc w:val="center"/>
        <w:rPr>
          <w:rFonts w:ascii="Times New Roman" w:hAnsi="Times New Roman" w:cs="Times New Roman"/>
          <w:i/>
          <w:sz w:val="16"/>
          <w:szCs w:val="16"/>
          <w:lang w:val="ru-RU"/>
        </w:rPr>
      </w:pPr>
      <w:r w:rsidRPr="00DD29C4">
        <w:rPr>
          <w:rFonts w:ascii="Times New Roman" w:hAnsi="Times New Roman" w:cs="Times New Roman"/>
          <w:i/>
          <w:sz w:val="24"/>
          <w:szCs w:val="24"/>
          <w:lang w:val="ru-RU"/>
        </w:rPr>
        <w:t xml:space="preserve">Рис. </w:t>
      </w:r>
      <w:r w:rsidR="00452BE5">
        <w:rPr>
          <w:rFonts w:ascii="Times New Roman" w:hAnsi="Times New Roman" w:cs="Times New Roman"/>
          <w:i/>
          <w:sz w:val="24"/>
          <w:szCs w:val="24"/>
          <w:lang w:val="ru-RU"/>
        </w:rPr>
        <w:t>3</w:t>
      </w:r>
      <w:r w:rsidR="00676638" w:rsidRPr="00DD29C4">
        <w:rPr>
          <w:rFonts w:ascii="Times New Roman" w:hAnsi="Times New Roman" w:cs="Times New Roman"/>
          <w:i/>
          <w:sz w:val="24"/>
          <w:szCs w:val="24"/>
          <w:lang w:val="ru-RU"/>
        </w:rPr>
        <w:t xml:space="preserve">. Команда семьи </w:t>
      </w:r>
      <w:r w:rsidR="00676638" w:rsidRPr="00DD29C4">
        <w:rPr>
          <w:rFonts w:ascii="Times New Roman" w:eastAsia="Times New Roman" w:hAnsi="Times New Roman" w:cs="Times New Roman"/>
          <w:i/>
          <w:sz w:val="24"/>
          <w:szCs w:val="24"/>
          <w:lang w:val="ru-RU" w:eastAsia="ru-RU"/>
        </w:rPr>
        <w:t>Чабукиани</w:t>
      </w:r>
      <w:r w:rsidR="00676638" w:rsidRPr="00DD29C4">
        <w:rPr>
          <w:rFonts w:ascii="Times New Roman" w:hAnsi="Times New Roman" w:cs="Times New Roman"/>
          <w:i/>
          <w:sz w:val="24"/>
          <w:szCs w:val="24"/>
          <w:lang w:val="ru-RU"/>
        </w:rPr>
        <w:t xml:space="preserve"> и команда города Сковородино</w:t>
      </w:r>
      <w:r w:rsidR="00005B04">
        <w:rPr>
          <w:rFonts w:ascii="Times New Roman" w:hAnsi="Times New Roman" w:cs="Times New Roman"/>
          <w:i/>
          <w:sz w:val="24"/>
          <w:szCs w:val="24"/>
          <w:lang w:val="ru-RU"/>
        </w:rPr>
        <w:t xml:space="preserve"> </w:t>
      </w:r>
      <w:r w:rsidR="00676638" w:rsidRPr="00DD29C4">
        <w:rPr>
          <w:rFonts w:ascii="Times New Roman" w:hAnsi="Times New Roman" w:cs="Times New Roman"/>
          <w:i/>
          <w:sz w:val="24"/>
          <w:szCs w:val="24"/>
          <w:lang w:val="ru-RU"/>
        </w:rPr>
        <w:t>на мастер-классах смены.</w:t>
      </w:r>
    </w:p>
    <w:p w14:paraId="6D78BDEF" w14:textId="3E1EE825" w:rsidR="00B80AF1" w:rsidRPr="00B80AF1" w:rsidRDefault="00B80AF1" w:rsidP="00005B04">
      <w:pPr>
        <w:suppressAutoHyphens/>
        <w:spacing w:after="0" w:line="240" w:lineRule="auto"/>
        <w:ind w:hanging="142"/>
        <w:jc w:val="center"/>
        <w:rPr>
          <w:rFonts w:ascii="Times New Roman" w:hAnsi="Times New Roman" w:cs="Times New Roman"/>
          <w:i/>
          <w:sz w:val="16"/>
          <w:szCs w:val="16"/>
          <w:lang w:val="ru-RU"/>
        </w:rPr>
      </w:pPr>
    </w:p>
    <w:p w14:paraId="26B35D86" w14:textId="4B89B981" w:rsidR="00CB174F" w:rsidRDefault="00DB37A8" w:rsidP="006F01EF">
      <w:pPr>
        <w:suppressAutoHyphens/>
        <w:spacing w:after="0" w:line="240" w:lineRule="auto"/>
        <w:ind w:firstLine="680"/>
        <w:jc w:val="both"/>
        <w:rPr>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Комплексное применение методических и дидактических материалов позволило создать творческую атмосферу для освоения образовательных, развивающих и воспитательных задач пр</w:t>
      </w:r>
      <w:r w:rsidR="00DD29C4">
        <w:rPr>
          <w:rFonts w:ascii="Times New Roman" w:eastAsia="Times New Roman" w:hAnsi="Times New Roman" w:cs="Times New Roman"/>
          <w:kern w:val="2"/>
          <w:sz w:val="28"/>
          <w:szCs w:val="28"/>
          <w:lang w:val="ru-RU" w:eastAsia="zh-CN" w:bidi="hi-IN"/>
        </w:rPr>
        <w:t>актики</w:t>
      </w:r>
      <w:r w:rsidRPr="00486E37">
        <w:rPr>
          <w:rFonts w:ascii="Times New Roman" w:eastAsia="Times New Roman" w:hAnsi="Times New Roman" w:cs="Times New Roman"/>
          <w:kern w:val="2"/>
          <w:sz w:val="28"/>
          <w:szCs w:val="28"/>
          <w:lang w:val="ru-RU" w:eastAsia="zh-CN" w:bidi="hi-IN"/>
        </w:rPr>
        <w:t xml:space="preserve"> и условия для саморазвития личности учащихся, формирования у них необходимых профессиональных качеств.</w:t>
      </w:r>
      <w:r w:rsidR="00CB174F" w:rsidRPr="00486E37">
        <w:rPr>
          <w:rFonts w:ascii="Times New Roman" w:eastAsia="Times New Roman" w:hAnsi="Times New Roman" w:cs="Times New Roman"/>
          <w:kern w:val="2"/>
          <w:sz w:val="28"/>
          <w:szCs w:val="28"/>
          <w:lang w:val="ru-RU" w:eastAsia="zh-CN" w:bidi="hi-IN"/>
        </w:rPr>
        <w:t xml:space="preserve"> </w:t>
      </w:r>
      <w:r w:rsidR="003A0043" w:rsidRPr="00486E37">
        <w:rPr>
          <w:rFonts w:ascii="Times New Roman" w:eastAsia="Times New Roman" w:hAnsi="Times New Roman" w:cs="Times New Roman"/>
          <w:kern w:val="2"/>
          <w:sz w:val="28"/>
          <w:szCs w:val="28"/>
          <w:lang w:val="ru-RU" w:eastAsia="zh-CN" w:bidi="hi-IN"/>
        </w:rPr>
        <w:t>Интенсивное, но плановое погружение в мир профессий, позволяет за короткий срок провести эффективную первичную профориентацию для ребят.</w:t>
      </w:r>
    </w:p>
    <w:p w14:paraId="53E93D9E" w14:textId="4B595539" w:rsidR="00417BB7" w:rsidRPr="00DD29C4" w:rsidRDefault="00E0416B" w:rsidP="006F01EF">
      <w:pPr>
        <w:suppressAutoHyphens/>
        <w:spacing w:after="0" w:line="240" w:lineRule="auto"/>
        <w:ind w:firstLine="680"/>
        <w:contextualSpacing/>
        <w:jc w:val="both"/>
        <w:rPr>
          <w:rFonts w:ascii="Times New Roman" w:eastAsia="Calibri" w:hAnsi="Times New Roman" w:cs="Times New Roman"/>
          <w:b/>
          <w:color w:val="000000"/>
          <w:sz w:val="28"/>
          <w:szCs w:val="28"/>
          <w:lang w:val="ru-RU"/>
        </w:rPr>
      </w:pPr>
      <w:r>
        <w:rPr>
          <w:rFonts w:ascii="Times New Roman" w:eastAsia="Calibri" w:hAnsi="Times New Roman" w:cs="Times New Roman"/>
          <w:color w:val="000000"/>
          <w:sz w:val="28"/>
          <w:szCs w:val="28"/>
          <w:lang w:val="ru-RU"/>
        </w:rPr>
        <w:t xml:space="preserve">Важным элементом реализации смены являются </w:t>
      </w:r>
      <w:r w:rsidR="0099204A" w:rsidRPr="0099204A">
        <w:rPr>
          <w:rFonts w:ascii="Times New Roman" w:eastAsia="Calibri" w:hAnsi="Times New Roman" w:cs="Times New Roman"/>
          <w:b/>
          <w:color w:val="000000"/>
          <w:sz w:val="28"/>
          <w:szCs w:val="28"/>
          <w:lang w:val="ru-RU"/>
        </w:rPr>
        <w:t>различные формы контроля</w:t>
      </w:r>
      <w:r>
        <w:rPr>
          <w:rFonts w:ascii="Times New Roman" w:eastAsia="Calibri" w:hAnsi="Times New Roman" w:cs="Times New Roman"/>
          <w:color w:val="000000"/>
          <w:sz w:val="28"/>
          <w:szCs w:val="28"/>
          <w:lang w:val="ru-RU"/>
        </w:rPr>
        <w:t xml:space="preserve">, которые позволяют фиксировать результаты освоения образовательной программы. </w:t>
      </w:r>
      <w:r w:rsidR="00417BB7" w:rsidRPr="00486E37">
        <w:rPr>
          <w:rFonts w:ascii="Times New Roman" w:eastAsia="Calibri" w:hAnsi="Times New Roman" w:cs="Times New Roman"/>
          <w:color w:val="000000"/>
          <w:sz w:val="28"/>
          <w:szCs w:val="28"/>
          <w:lang w:val="ru-RU"/>
        </w:rPr>
        <w:t xml:space="preserve">В рамках проведения смены «Лаборатория профессий и навыков. PROFI.SKILLS.LAB» </w:t>
      </w:r>
      <w:r w:rsidR="00417BB7" w:rsidRPr="00DD29C4">
        <w:rPr>
          <w:rFonts w:ascii="Times New Roman" w:eastAsia="Calibri" w:hAnsi="Times New Roman" w:cs="Times New Roman"/>
          <w:b/>
          <w:color w:val="000000"/>
          <w:sz w:val="28"/>
          <w:szCs w:val="28"/>
          <w:lang w:val="ru-RU"/>
        </w:rPr>
        <w:t xml:space="preserve">для мониторинга </w:t>
      </w:r>
      <w:r w:rsidR="00417BB7" w:rsidRPr="00DD29C4">
        <w:rPr>
          <w:rFonts w:ascii="Times New Roman" w:eastAsia="Calibri" w:hAnsi="Times New Roman" w:cs="Times New Roman"/>
          <w:b/>
          <w:bCs/>
          <w:color w:val="000000"/>
          <w:sz w:val="28"/>
          <w:szCs w:val="28"/>
          <w:lang w:val="ru-RU"/>
        </w:rPr>
        <w:t xml:space="preserve">полученных знаний и умений были </w:t>
      </w:r>
      <w:r w:rsidR="00417BB7" w:rsidRPr="00DD29C4">
        <w:rPr>
          <w:rFonts w:ascii="Times New Roman" w:eastAsia="Calibri" w:hAnsi="Times New Roman" w:cs="Times New Roman"/>
          <w:b/>
          <w:color w:val="000000"/>
          <w:sz w:val="28"/>
          <w:szCs w:val="28"/>
          <w:lang w:val="ru-RU"/>
        </w:rPr>
        <w:t>использованы:</w:t>
      </w:r>
    </w:p>
    <w:p w14:paraId="35EDABBE" w14:textId="77777777" w:rsidR="00417BB7" w:rsidRPr="00486E37" w:rsidRDefault="00417BB7" w:rsidP="006F01EF">
      <w:pPr>
        <w:numPr>
          <w:ilvl w:val="0"/>
          <w:numId w:val="5"/>
        </w:numPr>
        <w:suppressAutoHyphens/>
        <w:spacing w:after="0" w:line="240" w:lineRule="auto"/>
        <w:ind w:left="0" w:firstLine="680"/>
        <w:contextualSpacing/>
        <w:jc w:val="both"/>
        <w:rPr>
          <w:rFonts w:ascii="Times New Roman" w:eastAsia="Calibri" w:hAnsi="Times New Roman" w:cs="Times New Roman"/>
          <w:color w:val="000000"/>
          <w:sz w:val="28"/>
          <w:szCs w:val="28"/>
          <w:lang w:val="ru-RU"/>
        </w:rPr>
      </w:pPr>
      <w:r w:rsidRPr="00DD29C4">
        <w:rPr>
          <w:rFonts w:ascii="Times New Roman" w:eastAsia="Calibri" w:hAnsi="Times New Roman" w:cs="Times New Roman"/>
          <w:i/>
          <w:color w:val="000000"/>
          <w:sz w:val="28"/>
          <w:szCs w:val="28"/>
          <w:lang w:val="ru-RU"/>
        </w:rPr>
        <w:t>тесты, направленные на выявление профессиональных интересов учащихся,</w:t>
      </w:r>
      <w:r w:rsidRPr="00486E37">
        <w:rPr>
          <w:rFonts w:ascii="Times New Roman" w:eastAsia="Calibri" w:hAnsi="Times New Roman" w:cs="Times New Roman"/>
          <w:color w:val="000000"/>
          <w:sz w:val="28"/>
          <w:szCs w:val="28"/>
          <w:lang w:val="ru-RU"/>
        </w:rPr>
        <w:t xml:space="preserve"> на открытой площадке «Россия – страна возможностей»;</w:t>
      </w:r>
    </w:p>
    <w:p w14:paraId="79E26D97" w14:textId="77777777" w:rsidR="00417BB7" w:rsidRPr="00486E37" w:rsidRDefault="00417BB7" w:rsidP="006F01EF">
      <w:pPr>
        <w:numPr>
          <w:ilvl w:val="0"/>
          <w:numId w:val="5"/>
        </w:numPr>
        <w:suppressAutoHyphens/>
        <w:spacing w:after="0" w:line="240" w:lineRule="auto"/>
        <w:ind w:left="0" w:firstLine="680"/>
        <w:contextualSpacing/>
        <w:jc w:val="both"/>
        <w:rPr>
          <w:rFonts w:ascii="Times New Roman" w:eastAsia="Calibri" w:hAnsi="Times New Roman" w:cs="Times New Roman"/>
          <w:color w:val="000000"/>
          <w:sz w:val="28"/>
          <w:szCs w:val="28"/>
          <w:lang w:val="ru-RU"/>
        </w:rPr>
      </w:pPr>
      <w:r w:rsidRPr="00DD29C4">
        <w:rPr>
          <w:rFonts w:ascii="Times New Roman" w:eastAsia="Calibri" w:hAnsi="Times New Roman" w:cs="Times New Roman"/>
          <w:i/>
          <w:color w:val="000000"/>
          <w:sz w:val="28"/>
          <w:szCs w:val="28"/>
          <w:lang w:val="ru-RU"/>
        </w:rPr>
        <w:t xml:space="preserve">тесты на логику и интеллектуальное развитие </w:t>
      </w:r>
      <w:r w:rsidRPr="00486E37">
        <w:rPr>
          <w:rFonts w:ascii="Times New Roman" w:eastAsia="Calibri" w:hAnsi="Times New Roman" w:cs="Times New Roman"/>
          <w:color w:val="000000"/>
          <w:sz w:val="28"/>
          <w:szCs w:val="28"/>
          <w:lang w:val="ru-RU"/>
        </w:rPr>
        <w:t>для замера возможностей участников смены к исследовательской и проектной деятельности;</w:t>
      </w:r>
    </w:p>
    <w:p w14:paraId="7E932453" w14:textId="51C3D8CA" w:rsidR="00417BB7" w:rsidRPr="00486E37" w:rsidRDefault="00417BB7" w:rsidP="006F01EF">
      <w:pPr>
        <w:numPr>
          <w:ilvl w:val="0"/>
          <w:numId w:val="5"/>
        </w:numPr>
        <w:suppressAutoHyphens/>
        <w:spacing w:after="0" w:line="240" w:lineRule="auto"/>
        <w:ind w:left="0" w:firstLine="680"/>
        <w:contextualSpacing/>
        <w:jc w:val="both"/>
        <w:rPr>
          <w:rFonts w:ascii="Times New Roman" w:eastAsia="Calibri" w:hAnsi="Times New Roman" w:cs="Times New Roman"/>
          <w:color w:val="000000"/>
          <w:sz w:val="28"/>
          <w:szCs w:val="28"/>
          <w:lang w:val="ru-RU"/>
        </w:rPr>
      </w:pPr>
      <w:r w:rsidRPr="00DD29C4">
        <w:rPr>
          <w:rFonts w:ascii="Times New Roman" w:eastAsia="Calibri" w:hAnsi="Times New Roman" w:cs="Times New Roman"/>
          <w:i/>
          <w:color w:val="000000"/>
          <w:sz w:val="28"/>
          <w:szCs w:val="28"/>
          <w:lang w:val="ru-RU"/>
        </w:rPr>
        <w:t>творческие задания</w:t>
      </w:r>
      <w:r w:rsidRPr="00486E37">
        <w:rPr>
          <w:rFonts w:ascii="Times New Roman" w:eastAsia="Calibri" w:hAnsi="Times New Roman" w:cs="Times New Roman"/>
          <w:color w:val="000000"/>
          <w:sz w:val="28"/>
          <w:szCs w:val="28"/>
          <w:lang w:val="ru-RU"/>
        </w:rPr>
        <w:t xml:space="preserve"> по материалам площад</w:t>
      </w:r>
      <w:r w:rsidR="00200C73">
        <w:rPr>
          <w:rFonts w:ascii="Times New Roman" w:eastAsia="Calibri" w:hAnsi="Times New Roman" w:cs="Times New Roman"/>
          <w:color w:val="000000"/>
          <w:sz w:val="28"/>
          <w:szCs w:val="28"/>
          <w:lang w:val="ru-RU"/>
        </w:rPr>
        <w:t>ок в качестве текущего контроля.</w:t>
      </w:r>
    </w:p>
    <w:p w14:paraId="51CE26BF" w14:textId="45482CE0" w:rsidR="00005B04" w:rsidRPr="00005B04" w:rsidRDefault="00417BB7" w:rsidP="00200C73">
      <w:pPr>
        <w:suppressAutoHyphens/>
        <w:spacing w:after="0" w:line="240" w:lineRule="auto"/>
        <w:ind w:firstLine="709"/>
        <w:contextualSpacing/>
        <w:jc w:val="both"/>
        <w:rPr>
          <w:rFonts w:ascii="Times New Roman" w:hAnsi="Times New Roman" w:cs="Times New Roman"/>
          <w:i/>
          <w:sz w:val="16"/>
          <w:szCs w:val="16"/>
          <w:lang w:val="ru-RU"/>
        </w:rPr>
      </w:pPr>
      <w:r w:rsidRPr="00EA6EF0">
        <w:rPr>
          <w:rFonts w:ascii="Times New Roman" w:eastAsia="Calibri" w:hAnsi="Times New Roman" w:cs="Times New Roman"/>
          <w:kern w:val="1"/>
          <w:sz w:val="28"/>
          <w:szCs w:val="28"/>
          <w:lang w:val="ru-RU"/>
        </w:rPr>
        <w:t xml:space="preserve">Программа смены представляет возможность ребятам попробовать свои силы в разных профессиональных сферах. На открытой площадке «Россия – страна возможностей» участники смены прошли тесты, направленные на выявление профессиональных интересов учащихся. </w:t>
      </w:r>
    </w:p>
    <w:p w14:paraId="73186FB2" w14:textId="570FBEAF" w:rsidR="00200C73" w:rsidRDefault="003E31BB" w:rsidP="00200C73">
      <w:pPr>
        <w:spacing w:after="0" w:line="240" w:lineRule="auto"/>
        <w:ind w:firstLine="709"/>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noProof/>
          <w:kern w:val="1"/>
          <w:sz w:val="28"/>
          <w:szCs w:val="28"/>
          <w:lang w:val="ru-RU" w:eastAsia="ru-RU"/>
        </w:rPr>
        <w:lastRenderedPageBreak/>
        <w:drawing>
          <wp:anchor distT="0" distB="0" distL="114300" distR="114300" simplePos="0" relativeHeight="251610112" behindDoc="0" locked="0" layoutInCell="1" allowOverlap="1" wp14:anchorId="5ED29755" wp14:editId="30BB44A0">
            <wp:simplePos x="0" y="0"/>
            <wp:positionH relativeFrom="margin">
              <wp:posOffset>632460</wp:posOffset>
            </wp:positionH>
            <wp:positionV relativeFrom="paragraph">
              <wp:posOffset>1271270</wp:posOffset>
            </wp:positionV>
            <wp:extent cx="5023485" cy="2583180"/>
            <wp:effectExtent l="0" t="0" r="5715" b="762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BEBA8EAE-BF5A-486C-A8C5-ECC9F3942E4B}">
                          <a14:imgProps xmlns:a14="http://schemas.microsoft.com/office/drawing/2010/main">
                            <a14:imgLayer r:embed="rId7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1370" r="1213" b="7321"/>
                    <a:stretch/>
                  </pic:blipFill>
                  <pic:spPr bwMode="auto">
                    <a:xfrm>
                      <a:off x="0" y="0"/>
                      <a:ext cx="5023485" cy="258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BB7" w:rsidRPr="00486E37">
        <w:rPr>
          <w:rFonts w:ascii="Times New Roman" w:eastAsia="Calibri" w:hAnsi="Times New Roman" w:cs="Times New Roman"/>
          <w:kern w:val="1"/>
          <w:sz w:val="28"/>
          <w:szCs w:val="28"/>
          <w:lang w:val="ru-RU"/>
        </w:rPr>
        <w:t>В процессе прохождения тестирования ребятам предлагалось несколько блоков вопросов, отражающих все профессиональные сферы - человек-техника, человек-человек, человек-знаковая система, человек-художественный образ, человек-природа. Затем программа предлагала несколько профессий, наиболее подходящих под интересы детей, с которыми можно было познакомиться ближе, пройдя по ссылке.</w:t>
      </w:r>
    </w:p>
    <w:p w14:paraId="780054A8" w14:textId="5DC57051" w:rsidR="00200C73" w:rsidRDefault="00417BB7" w:rsidP="00200C73">
      <w:pPr>
        <w:spacing w:after="0" w:line="240" w:lineRule="auto"/>
        <w:jc w:val="center"/>
        <w:rPr>
          <w:rFonts w:ascii="Times New Roman" w:hAnsi="Times New Roman" w:cs="Times New Roman"/>
          <w:i/>
          <w:sz w:val="16"/>
          <w:szCs w:val="16"/>
          <w:lang w:val="ru-RU"/>
        </w:rPr>
      </w:pPr>
      <w:r w:rsidRPr="00486E37">
        <w:rPr>
          <w:rFonts w:ascii="Times New Roman" w:eastAsia="Calibri" w:hAnsi="Times New Roman" w:cs="Times New Roman"/>
          <w:kern w:val="1"/>
          <w:sz w:val="28"/>
          <w:szCs w:val="28"/>
          <w:lang w:val="ru-RU"/>
        </w:rPr>
        <w:t xml:space="preserve"> </w:t>
      </w:r>
      <w:r w:rsidR="00200C73" w:rsidRPr="00317823">
        <w:rPr>
          <w:rFonts w:ascii="Times New Roman" w:hAnsi="Times New Roman" w:cs="Times New Roman"/>
          <w:i/>
          <w:sz w:val="24"/>
          <w:szCs w:val="24"/>
          <w:lang w:val="ru-RU"/>
        </w:rPr>
        <w:t>Рис.</w:t>
      </w:r>
      <w:r w:rsidR="00200C73">
        <w:rPr>
          <w:rFonts w:ascii="Times New Roman" w:hAnsi="Times New Roman" w:cs="Times New Roman"/>
          <w:i/>
          <w:sz w:val="24"/>
          <w:szCs w:val="24"/>
          <w:lang w:val="ru-RU"/>
        </w:rPr>
        <w:t xml:space="preserve"> </w:t>
      </w:r>
      <w:r w:rsidR="00452BE5">
        <w:rPr>
          <w:rFonts w:ascii="Times New Roman" w:hAnsi="Times New Roman" w:cs="Times New Roman"/>
          <w:i/>
          <w:sz w:val="24"/>
          <w:szCs w:val="24"/>
          <w:lang w:val="ru-RU"/>
        </w:rPr>
        <w:t>4</w:t>
      </w:r>
      <w:r w:rsidR="00200C73" w:rsidRPr="00317823">
        <w:rPr>
          <w:rFonts w:ascii="Times New Roman" w:hAnsi="Times New Roman" w:cs="Times New Roman"/>
          <w:i/>
          <w:sz w:val="24"/>
          <w:szCs w:val="24"/>
          <w:lang w:val="ru-RU"/>
        </w:rPr>
        <w:t xml:space="preserve">. Тестирование на площадке «Россия – страна </w:t>
      </w:r>
      <w:r w:rsidR="00200C73">
        <w:rPr>
          <w:rFonts w:ascii="Times New Roman" w:hAnsi="Times New Roman" w:cs="Times New Roman"/>
          <w:i/>
          <w:sz w:val="24"/>
          <w:szCs w:val="24"/>
          <w:lang w:val="ru-RU"/>
        </w:rPr>
        <w:t>возможностей»</w:t>
      </w:r>
    </w:p>
    <w:p w14:paraId="6C855BD8" w14:textId="77777777" w:rsidR="00200C73" w:rsidRPr="00200C73" w:rsidRDefault="00200C73" w:rsidP="00200C73">
      <w:pPr>
        <w:spacing w:after="0" w:line="240" w:lineRule="auto"/>
        <w:jc w:val="center"/>
        <w:rPr>
          <w:rFonts w:ascii="Times New Roman" w:hAnsi="Times New Roman" w:cs="Times New Roman"/>
          <w:i/>
          <w:sz w:val="16"/>
          <w:szCs w:val="16"/>
          <w:lang w:val="ru-RU"/>
        </w:rPr>
      </w:pPr>
    </w:p>
    <w:p w14:paraId="5BC8885D" w14:textId="7A72BAF9" w:rsidR="00417BB7" w:rsidRPr="00486E37" w:rsidRDefault="00C03B8E" w:rsidP="006F01EF">
      <w:pPr>
        <w:suppressAutoHyphens/>
        <w:spacing w:after="0" w:line="240" w:lineRule="auto"/>
        <w:ind w:firstLine="680"/>
        <w:jc w:val="both"/>
        <w:rPr>
          <w:rFonts w:ascii="Times New Roman" w:eastAsia="Calibri" w:hAnsi="Times New Roman" w:cs="Times New Roman"/>
          <w:kern w:val="1"/>
          <w:sz w:val="28"/>
          <w:szCs w:val="28"/>
          <w:lang w:val="ru-RU"/>
        </w:rPr>
      </w:pPr>
      <w:r>
        <w:rPr>
          <w:rFonts w:ascii="Times New Roman" w:eastAsia="Calibri" w:hAnsi="Times New Roman" w:cs="Times New Roman"/>
          <w:noProof/>
          <w:kern w:val="1"/>
          <w:sz w:val="28"/>
          <w:szCs w:val="28"/>
          <w:lang w:val="ru-RU" w:eastAsia="ru-RU"/>
        </w:rPr>
        <w:drawing>
          <wp:anchor distT="0" distB="0" distL="114300" distR="114300" simplePos="0" relativeHeight="251651072" behindDoc="0" locked="0" layoutInCell="1" allowOverlap="1" wp14:anchorId="5D36F1D4" wp14:editId="38D117FC">
            <wp:simplePos x="0" y="0"/>
            <wp:positionH relativeFrom="margin">
              <wp:posOffset>3937635</wp:posOffset>
            </wp:positionH>
            <wp:positionV relativeFrom="paragraph">
              <wp:posOffset>69215</wp:posOffset>
            </wp:positionV>
            <wp:extent cx="2339010" cy="3971290"/>
            <wp:effectExtent l="0" t="0" r="4445" b="0"/>
            <wp:wrapTight wrapText="bothSides">
              <wp:wrapPolygon edited="0">
                <wp:start x="0" y="0"/>
                <wp:lineTo x="0" y="21448"/>
                <wp:lineTo x="21465" y="21448"/>
                <wp:lineTo x="2146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rotWithShape="1">
                    <a:blip r:embed="rId78" cstate="print">
                      <a:extLst>
                        <a:ext uri="{28A0092B-C50C-407E-A947-70E740481C1C}">
                          <a14:useLocalDpi xmlns:a14="http://schemas.microsoft.com/office/drawing/2010/main" val="0"/>
                        </a:ext>
                      </a:extLst>
                    </a:blip>
                    <a:srcRect l="29570" r="29714" b="28112"/>
                    <a:stretch/>
                  </pic:blipFill>
                  <pic:spPr bwMode="auto">
                    <a:xfrm>
                      <a:off x="0" y="0"/>
                      <a:ext cx="2339010" cy="397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BB7" w:rsidRPr="00486E37">
        <w:rPr>
          <w:rFonts w:ascii="Times New Roman" w:eastAsia="Calibri" w:hAnsi="Times New Roman" w:cs="Times New Roman"/>
          <w:kern w:val="1"/>
          <w:sz w:val="28"/>
          <w:szCs w:val="28"/>
          <w:lang w:val="ru-RU"/>
        </w:rPr>
        <w:t xml:space="preserve">Результаты тестирования позволили ребятам определить сферу своих профессиональных интересов и более осознанно участвовать в работе мастер-классов и факультативов, предлагаемых на смене. </w:t>
      </w:r>
    </w:p>
    <w:p w14:paraId="37244E79" w14:textId="02146F2B" w:rsidR="00417BB7" w:rsidRPr="00486E37" w:rsidRDefault="00417BB7"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b/>
          <w:kern w:val="1"/>
          <w:sz w:val="28"/>
          <w:szCs w:val="28"/>
          <w:lang w:val="ru-RU"/>
        </w:rPr>
        <w:t>Пройти тест и ознакомиться с вариантами тестовых заданий можно по ссылке</w:t>
      </w:r>
      <w:r w:rsidRPr="00486E37">
        <w:rPr>
          <w:rFonts w:ascii="Times New Roman" w:eastAsia="Calibri" w:hAnsi="Times New Roman" w:cs="Times New Roman"/>
          <w:kern w:val="1"/>
          <w:sz w:val="28"/>
          <w:szCs w:val="28"/>
          <w:lang w:val="ru-RU"/>
        </w:rPr>
        <w:t xml:space="preserve"> </w:t>
      </w:r>
      <w:hyperlink r:id="rId79" w:history="1">
        <w:r w:rsidRPr="00486E37">
          <w:rPr>
            <w:rFonts w:ascii="Times New Roman" w:eastAsia="Calibri" w:hAnsi="Times New Roman" w:cs="Times New Roman"/>
            <w:color w:val="0563C1" w:themeColor="hyperlink"/>
            <w:kern w:val="1"/>
            <w:sz w:val="28"/>
            <w:szCs w:val="28"/>
            <w:u w:val="single"/>
            <w:lang w:val="ru-RU"/>
          </w:rPr>
          <w:t>https://rsv.ru/professions/</w:t>
        </w:r>
      </w:hyperlink>
      <w:r w:rsidRPr="00486E37">
        <w:rPr>
          <w:rFonts w:ascii="Times New Roman" w:eastAsia="Calibri" w:hAnsi="Times New Roman" w:cs="Times New Roman"/>
          <w:kern w:val="1"/>
          <w:sz w:val="28"/>
          <w:szCs w:val="28"/>
          <w:lang w:val="ru-RU"/>
        </w:rPr>
        <w:t xml:space="preserve"> </w:t>
      </w:r>
    </w:p>
    <w:p w14:paraId="06E34703" w14:textId="5918B06E" w:rsidR="00417BB7" w:rsidRPr="00486E37" w:rsidRDefault="00417BB7" w:rsidP="00317823">
      <w:pPr>
        <w:suppressAutoHyphens/>
        <w:spacing w:after="0" w:line="240" w:lineRule="auto"/>
        <w:ind w:firstLine="680"/>
        <w:jc w:val="both"/>
        <w:rPr>
          <w:rFonts w:ascii="Times New Roman" w:eastAsia="Calibri" w:hAnsi="Times New Roman" w:cs="Times New Roman"/>
          <w:color w:val="000000"/>
          <w:kern w:val="1"/>
          <w:sz w:val="28"/>
          <w:szCs w:val="28"/>
          <w:lang w:val="ru-RU"/>
        </w:rPr>
      </w:pPr>
      <w:r w:rsidRPr="00486E37">
        <w:rPr>
          <w:rFonts w:ascii="Times New Roman" w:eastAsia="Calibri" w:hAnsi="Times New Roman" w:cs="Times New Roman"/>
          <w:kern w:val="1"/>
          <w:sz w:val="28"/>
          <w:szCs w:val="28"/>
          <w:lang w:val="ru-RU"/>
        </w:rPr>
        <w:t>Важными качественными показателями уровня освоения образовательной пр</w:t>
      </w:r>
      <w:r w:rsidR="00317823">
        <w:rPr>
          <w:rFonts w:ascii="Times New Roman" w:eastAsia="Calibri" w:hAnsi="Times New Roman" w:cs="Times New Roman"/>
          <w:kern w:val="1"/>
          <w:sz w:val="28"/>
          <w:szCs w:val="28"/>
          <w:lang w:val="ru-RU"/>
        </w:rPr>
        <w:t>актики</w:t>
      </w:r>
      <w:r w:rsidRPr="00486E37">
        <w:rPr>
          <w:rFonts w:ascii="Times New Roman" w:eastAsia="Calibri" w:hAnsi="Times New Roman" w:cs="Times New Roman"/>
          <w:kern w:val="1"/>
          <w:sz w:val="28"/>
          <w:szCs w:val="28"/>
          <w:lang w:val="ru-RU"/>
        </w:rPr>
        <w:t xml:space="preserve"> </w:t>
      </w:r>
      <w:r w:rsidRPr="00486E37">
        <w:rPr>
          <w:rFonts w:ascii="Times New Roman" w:eastAsia="Calibri" w:hAnsi="Times New Roman" w:cs="Times New Roman"/>
          <w:color w:val="000000"/>
          <w:kern w:val="1"/>
          <w:sz w:val="28"/>
          <w:szCs w:val="28"/>
          <w:lang w:val="ru-RU"/>
        </w:rPr>
        <w:t>«Лаборатория профессий и навыков PROFI.SKILLS.ЛАБ» являются</w:t>
      </w:r>
      <w:r w:rsidR="00317823">
        <w:rPr>
          <w:rFonts w:ascii="Times New Roman" w:eastAsia="Calibri" w:hAnsi="Times New Roman" w:cs="Times New Roman"/>
          <w:color w:val="000000"/>
          <w:kern w:val="1"/>
          <w:sz w:val="28"/>
          <w:szCs w:val="28"/>
          <w:lang w:val="ru-RU"/>
        </w:rPr>
        <w:t xml:space="preserve"> </w:t>
      </w:r>
      <w:r w:rsidRPr="00486E37">
        <w:rPr>
          <w:rFonts w:ascii="Times New Roman" w:eastAsia="Calibri" w:hAnsi="Times New Roman" w:cs="Times New Roman"/>
          <w:color w:val="000000"/>
          <w:kern w:val="1"/>
          <w:sz w:val="28"/>
          <w:szCs w:val="28"/>
          <w:lang w:val="ru-RU"/>
        </w:rPr>
        <w:t xml:space="preserve">результаты </w:t>
      </w:r>
      <w:r w:rsidRPr="00486E37">
        <w:rPr>
          <w:rFonts w:ascii="Times New Roman" w:eastAsia="Calibri" w:hAnsi="Times New Roman" w:cs="Times New Roman"/>
          <w:b/>
          <w:color w:val="000000"/>
          <w:kern w:val="1"/>
          <w:sz w:val="28"/>
          <w:szCs w:val="28"/>
          <w:lang w:val="ru-RU"/>
        </w:rPr>
        <w:t>тестов на логику и интеллектуальное развитие</w:t>
      </w:r>
      <w:r w:rsidRPr="00486E37">
        <w:rPr>
          <w:rFonts w:ascii="Times New Roman" w:eastAsia="Calibri" w:hAnsi="Times New Roman" w:cs="Times New Roman"/>
          <w:color w:val="000000"/>
          <w:kern w:val="1"/>
          <w:sz w:val="28"/>
          <w:szCs w:val="28"/>
          <w:lang w:val="ru-RU"/>
        </w:rPr>
        <w:t xml:space="preserve"> для замера возможностей участников смены к исследовательской и проектной деятельности. </w:t>
      </w:r>
    </w:p>
    <w:p w14:paraId="69CAD594" w14:textId="77777777" w:rsidR="00200C73" w:rsidRDefault="00417BB7" w:rsidP="006F01EF">
      <w:pPr>
        <w:suppressAutoHyphens/>
        <w:spacing w:after="0" w:line="240" w:lineRule="auto"/>
        <w:ind w:firstLine="680"/>
        <w:jc w:val="both"/>
        <w:rPr>
          <w:rFonts w:ascii="Times New Roman" w:eastAsia="Calibri" w:hAnsi="Times New Roman" w:cs="Times New Roman"/>
          <w:color w:val="000000"/>
          <w:kern w:val="1"/>
          <w:sz w:val="28"/>
          <w:szCs w:val="28"/>
          <w:lang w:val="ru-RU"/>
        </w:rPr>
      </w:pPr>
      <w:r w:rsidRPr="00486E37">
        <w:rPr>
          <w:rFonts w:ascii="Times New Roman" w:eastAsia="Calibri" w:hAnsi="Times New Roman" w:cs="Times New Roman"/>
          <w:color w:val="000000"/>
          <w:kern w:val="1"/>
          <w:sz w:val="28"/>
          <w:szCs w:val="28"/>
          <w:lang w:val="ru-RU"/>
        </w:rPr>
        <w:t xml:space="preserve">Тестирование в онлайн-формате ребята проходили в рамках конкурса «Интеллектуальный марафон». За 30 минут участники смены должны были ответить на 15 вопросов разной степени сложности. </w:t>
      </w:r>
    </w:p>
    <w:p w14:paraId="30BC1763" w14:textId="159B899A" w:rsidR="00417BB7" w:rsidRPr="00486E37" w:rsidRDefault="00200C73" w:rsidP="00C77A8E">
      <w:pPr>
        <w:suppressAutoHyphens/>
        <w:spacing w:after="0" w:line="240" w:lineRule="auto"/>
        <w:ind w:firstLine="6237"/>
        <w:jc w:val="center"/>
        <w:rPr>
          <w:rFonts w:ascii="Times New Roman" w:eastAsia="Calibri" w:hAnsi="Times New Roman" w:cs="Times New Roman"/>
          <w:color w:val="000000"/>
          <w:kern w:val="1"/>
          <w:sz w:val="28"/>
          <w:szCs w:val="28"/>
          <w:lang w:val="ru-RU"/>
        </w:rPr>
      </w:pPr>
      <w:r w:rsidRPr="00317823">
        <w:rPr>
          <w:rFonts w:ascii="Times New Roman" w:hAnsi="Times New Roman" w:cs="Times New Roman"/>
          <w:i/>
          <w:sz w:val="24"/>
          <w:szCs w:val="24"/>
          <w:lang w:val="ru-RU"/>
        </w:rPr>
        <w:t>Рис.</w:t>
      </w:r>
      <w:r>
        <w:rPr>
          <w:rFonts w:ascii="Times New Roman" w:hAnsi="Times New Roman" w:cs="Times New Roman"/>
          <w:i/>
          <w:sz w:val="24"/>
          <w:szCs w:val="24"/>
          <w:lang w:val="ru-RU"/>
        </w:rPr>
        <w:t xml:space="preserve"> </w:t>
      </w:r>
      <w:r w:rsidR="00452BE5">
        <w:rPr>
          <w:rFonts w:ascii="Times New Roman" w:hAnsi="Times New Roman" w:cs="Times New Roman"/>
          <w:i/>
          <w:sz w:val="24"/>
          <w:szCs w:val="24"/>
          <w:lang w:val="ru-RU"/>
        </w:rPr>
        <w:t>5</w:t>
      </w:r>
      <w:r w:rsidRPr="00317823">
        <w:rPr>
          <w:rFonts w:ascii="Times New Roman" w:hAnsi="Times New Roman" w:cs="Times New Roman"/>
          <w:i/>
          <w:sz w:val="24"/>
          <w:szCs w:val="24"/>
          <w:lang w:val="ru-RU"/>
        </w:rPr>
        <w:t>. Онлайн-тестировани</w:t>
      </w:r>
      <w:r>
        <w:rPr>
          <w:rFonts w:ascii="Times New Roman" w:hAnsi="Times New Roman" w:cs="Times New Roman"/>
          <w:i/>
          <w:sz w:val="24"/>
          <w:szCs w:val="24"/>
          <w:lang w:val="ru-RU"/>
        </w:rPr>
        <w:t>е</w:t>
      </w:r>
    </w:p>
    <w:p w14:paraId="3ADA051C" w14:textId="1A7C588C" w:rsidR="00417BB7" w:rsidRPr="00486E37" w:rsidRDefault="00417BB7" w:rsidP="00200C73">
      <w:pPr>
        <w:spacing w:after="0" w:line="240" w:lineRule="auto"/>
        <w:ind w:firstLine="709"/>
        <w:jc w:val="both"/>
        <w:rPr>
          <w:rFonts w:ascii="Times New Roman" w:eastAsia="Calibri" w:hAnsi="Times New Roman" w:cs="Times New Roman"/>
          <w:color w:val="000000"/>
          <w:kern w:val="1"/>
          <w:sz w:val="28"/>
          <w:szCs w:val="28"/>
          <w:lang w:val="ru-RU"/>
        </w:rPr>
      </w:pPr>
      <w:r w:rsidRPr="00486E37">
        <w:rPr>
          <w:rFonts w:ascii="Times New Roman" w:eastAsia="Calibri" w:hAnsi="Times New Roman" w:cs="Times New Roman"/>
          <w:color w:val="000000"/>
          <w:kern w:val="1"/>
          <w:sz w:val="28"/>
          <w:szCs w:val="28"/>
          <w:lang w:val="ru-RU"/>
        </w:rPr>
        <w:lastRenderedPageBreak/>
        <w:t xml:space="preserve">Задачи, представленные в «Интеллектуальном марафоне», проверяли умение мыслить логически, аналитические и интеллектуальные способности ребят, пространственное воображение и критическое мышление. А также умение сконцентрироваться на поставленной задаче и работать в быстром темпе. </w:t>
      </w:r>
    </w:p>
    <w:p w14:paraId="5902DC56" w14:textId="79F9AE7B" w:rsidR="00417BB7" w:rsidRPr="00486E37" w:rsidRDefault="00417BB7" w:rsidP="006F01EF">
      <w:pPr>
        <w:suppressAutoHyphens/>
        <w:spacing w:after="0" w:line="240" w:lineRule="auto"/>
        <w:ind w:firstLine="680"/>
        <w:jc w:val="both"/>
        <w:rPr>
          <w:rFonts w:ascii="Times New Roman" w:eastAsia="Calibri" w:hAnsi="Times New Roman" w:cs="Times New Roman"/>
          <w:i/>
          <w:color w:val="000000"/>
          <w:kern w:val="1"/>
          <w:sz w:val="28"/>
          <w:szCs w:val="28"/>
          <w:lang w:val="ru-RU"/>
        </w:rPr>
      </w:pPr>
      <w:r w:rsidRPr="00486E37">
        <w:rPr>
          <w:rFonts w:ascii="Times New Roman" w:eastAsia="Calibri" w:hAnsi="Times New Roman" w:cs="Times New Roman"/>
          <w:color w:val="000000"/>
          <w:kern w:val="1"/>
          <w:sz w:val="28"/>
          <w:szCs w:val="28"/>
          <w:lang w:val="ru-RU"/>
        </w:rPr>
        <w:t xml:space="preserve">Данный конкурс позволил выявить интеллектуалов смены, которые по итогам работы были отмечены дипломами победителей. </w:t>
      </w:r>
      <w:r w:rsidRPr="00486E37">
        <w:rPr>
          <w:rFonts w:ascii="Times New Roman" w:eastAsia="Calibri" w:hAnsi="Times New Roman" w:cs="Times New Roman"/>
          <w:i/>
          <w:color w:val="000000"/>
          <w:kern w:val="1"/>
          <w:sz w:val="28"/>
          <w:szCs w:val="28"/>
          <w:lang w:val="ru-RU"/>
        </w:rPr>
        <w:t xml:space="preserve">Материалы тестирования представлены </w:t>
      </w:r>
      <w:r w:rsidR="008A6126" w:rsidRPr="00486E37">
        <w:rPr>
          <w:rFonts w:ascii="Times New Roman" w:eastAsia="Calibri" w:hAnsi="Times New Roman" w:cs="Times New Roman"/>
          <w:i/>
          <w:color w:val="000000"/>
          <w:kern w:val="1"/>
          <w:sz w:val="28"/>
          <w:szCs w:val="28"/>
          <w:lang w:val="ru-RU"/>
        </w:rPr>
        <w:t xml:space="preserve">по ссылке </w:t>
      </w:r>
      <w:hyperlink r:id="rId80" w:history="1">
        <w:r w:rsidR="008A6126" w:rsidRPr="00F912B1">
          <w:rPr>
            <w:rStyle w:val="a4"/>
            <w:rFonts w:ascii="Times New Roman" w:eastAsia="Times New Roman" w:hAnsi="Times New Roman" w:cs="Times New Roman"/>
            <w:i/>
            <w:sz w:val="28"/>
            <w:szCs w:val="28"/>
            <w:lang w:val="ru-RU" w:eastAsia="ru-RU"/>
          </w:rPr>
          <w:t>Задания для интеллект-марафона</w:t>
        </w:r>
      </w:hyperlink>
      <w:r w:rsidRPr="00486E37">
        <w:rPr>
          <w:rFonts w:ascii="Times New Roman" w:eastAsia="Calibri" w:hAnsi="Times New Roman" w:cs="Times New Roman"/>
          <w:i/>
          <w:color w:val="000000"/>
          <w:kern w:val="1"/>
          <w:sz w:val="28"/>
          <w:szCs w:val="28"/>
          <w:lang w:val="ru-RU"/>
        </w:rPr>
        <w:t>.</w:t>
      </w:r>
    </w:p>
    <w:p w14:paraId="00B469C7" w14:textId="77777777" w:rsidR="00D94656" w:rsidRDefault="00417BB7" w:rsidP="00D94656">
      <w:pPr>
        <w:spacing w:after="0" w:line="240" w:lineRule="auto"/>
        <w:ind w:firstLine="709"/>
        <w:jc w:val="both"/>
        <w:rPr>
          <w:rFonts w:ascii="Times New Roman" w:eastAsia="Calibri" w:hAnsi="Times New Roman" w:cs="Times New Roman"/>
          <w:color w:val="000000"/>
          <w:kern w:val="1"/>
          <w:sz w:val="28"/>
          <w:szCs w:val="28"/>
          <w:lang w:val="ru-RU"/>
        </w:rPr>
      </w:pPr>
      <w:r w:rsidRPr="00486E37">
        <w:rPr>
          <w:rFonts w:ascii="Times New Roman" w:eastAsia="Calibri" w:hAnsi="Times New Roman" w:cs="Times New Roman"/>
          <w:color w:val="000000"/>
          <w:kern w:val="1"/>
          <w:sz w:val="28"/>
          <w:szCs w:val="28"/>
          <w:lang w:val="ru-RU"/>
        </w:rPr>
        <w:t xml:space="preserve">На протяжении всего времени смены участники активно работали на мастер-классах, где выполняли самые разные </w:t>
      </w:r>
      <w:r w:rsidRPr="00486E37">
        <w:rPr>
          <w:rFonts w:ascii="Times New Roman" w:eastAsia="Calibri" w:hAnsi="Times New Roman" w:cs="Times New Roman"/>
          <w:b/>
          <w:color w:val="000000"/>
          <w:kern w:val="1"/>
          <w:sz w:val="28"/>
          <w:szCs w:val="28"/>
          <w:lang w:val="ru-RU"/>
        </w:rPr>
        <w:t>творческие задания</w:t>
      </w:r>
      <w:r w:rsidRPr="00486E37">
        <w:rPr>
          <w:rFonts w:ascii="Times New Roman" w:eastAsia="Calibri" w:hAnsi="Times New Roman" w:cs="Times New Roman"/>
          <w:color w:val="000000"/>
          <w:kern w:val="1"/>
          <w:sz w:val="28"/>
          <w:szCs w:val="28"/>
          <w:lang w:val="ru-RU"/>
        </w:rPr>
        <w:t>: от создания технических моделей и решения изобретательских задач до 3</w:t>
      </w:r>
      <w:r w:rsidRPr="00486E37">
        <w:rPr>
          <w:rFonts w:ascii="Times New Roman" w:eastAsia="Calibri" w:hAnsi="Times New Roman" w:cs="Times New Roman"/>
          <w:color w:val="000000"/>
          <w:kern w:val="1"/>
          <w:sz w:val="28"/>
          <w:szCs w:val="28"/>
        </w:rPr>
        <w:t>D</w:t>
      </w:r>
      <w:r w:rsidRPr="00486E37">
        <w:rPr>
          <w:rFonts w:ascii="Times New Roman" w:eastAsia="Calibri" w:hAnsi="Times New Roman" w:cs="Times New Roman"/>
          <w:color w:val="000000"/>
          <w:kern w:val="1"/>
          <w:sz w:val="28"/>
          <w:szCs w:val="28"/>
          <w:lang w:val="ru-RU"/>
        </w:rPr>
        <w:t>-графики и декоративных панно. Результаты оценивания данных работ вносились в рейтинг участников смены.</w:t>
      </w:r>
    </w:p>
    <w:p w14:paraId="6A029236" w14:textId="305D5336" w:rsidR="00417BB7" w:rsidRPr="00486E37" w:rsidRDefault="00417BB7" w:rsidP="006F01EF">
      <w:pPr>
        <w:suppressAutoHyphens/>
        <w:spacing w:after="0" w:line="240" w:lineRule="auto"/>
        <w:ind w:firstLine="680"/>
        <w:jc w:val="both"/>
        <w:rPr>
          <w:rFonts w:ascii="Times New Roman" w:eastAsia="Times New Roman" w:hAnsi="Times New Roman" w:cs="Times New Roman"/>
          <w:color w:val="000000"/>
          <w:kern w:val="1"/>
          <w:sz w:val="28"/>
          <w:szCs w:val="28"/>
          <w:lang w:val="ru-RU"/>
        </w:rPr>
      </w:pPr>
      <w:r w:rsidRPr="00486E37">
        <w:rPr>
          <w:rFonts w:ascii="Times New Roman" w:eastAsia="Times New Roman" w:hAnsi="Times New Roman" w:cs="Times New Roman"/>
          <w:kern w:val="1"/>
          <w:sz w:val="28"/>
          <w:szCs w:val="28"/>
          <w:lang w:val="ru-RU"/>
        </w:rPr>
        <w:t xml:space="preserve">Например, тестовое задание, которое необходимо было выполнить в ходе мастер-класса «Пять навыков востребованного специалиста» было направлено на развитие у ребят </w:t>
      </w:r>
      <w:r w:rsidRPr="00486E37">
        <w:rPr>
          <w:rFonts w:ascii="Times New Roman" w:eastAsia="Times New Roman" w:hAnsi="Times New Roman" w:cs="Times New Roman"/>
          <w:color w:val="000000"/>
          <w:kern w:val="1"/>
          <w:sz w:val="28"/>
          <w:szCs w:val="28"/>
          <w:highlight w:val="white"/>
          <w:lang w:val="ru-RU"/>
        </w:rPr>
        <w:t>коммуникативных навыков и лидерских качеств. Развивая коммуникативные навыки, ребята научились принимать разные точки зрения и аргументировать свои</w:t>
      </w:r>
      <w:r w:rsidRPr="00486E37">
        <w:rPr>
          <w:rFonts w:ascii="Times New Roman" w:eastAsia="Times New Roman" w:hAnsi="Times New Roman" w:cs="Times New Roman"/>
          <w:color w:val="000000"/>
          <w:kern w:val="1"/>
          <w:sz w:val="28"/>
          <w:szCs w:val="28"/>
          <w:lang w:val="ru-RU"/>
        </w:rPr>
        <w:t xml:space="preserve">, что будет способствовать, в дальнейшем, их профессиональному самоопределению. </w:t>
      </w:r>
    </w:p>
    <w:p w14:paraId="4EC26AC6" w14:textId="7EDE051D" w:rsidR="00417BB7" w:rsidRPr="00486E37" w:rsidRDefault="00200C73" w:rsidP="006F01EF">
      <w:pPr>
        <w:suppressAutoHyphens/>
        <w:spacing w:after="0" w:line="240" w:lineRule="auto"/>
        <w:ind w:firstLine="680"/>
        <w:jc w:val="both"/>
        <w:textAlignment w:val="baseline"/>
        <w:rPr>
          <w:rFonts w:ascii="Times New Roman" w:eastAsia="Times New Roman" w:hAnsi="Times New Roman" w:cs="Times New Roman"/>
          <w:kern w:val="1"/>
          <w:sz w:val="28"/>
          <w:szCs w:val="28"/>
          <w:lang w:val="ru-RU"/>
        </w:rPr>
      </w:pPr>
      <w:r w:rsidRPr="00486E37">
        <w:rPr>
          <w:rFonts w:ascii="Times New Roman" w:eastAsia="Times New Roman" w:hAnsi="Times New Roman" w:cs="Times New Roman"/>
          <w:noProof/>
          <w:kern w:val="1"/>
          <w:sz w:val="28"/>
          <w:szCs w:val="28"/>
          <w:lang w:val="ru-RU" w:eastAsia="ru-RU"/>
        </w:rPr>
        <mc:AlternateContent>
          <mc:Choice Requires="wpg">
            <w:drawing>
              <wp:anchor distT="0" distB="0" distL="114300" distR="114300" simplePos="0" relativeHeight="251656192" behindDoc="0" locked="0" layoutInCell="1" allowOverlap="1" wp14:anchorId="37659532" wp14:editId="1F941467">
                <wp:simplePos x="0" y="0"/>
                <wp:positionH relativeFrom="margin">
                  <wp:align>center</wp:align>
                </wp:positionH>
                <wp:positionV relativeFrom="paragraph">
                  <wp:posOffset>1284605</wp:posOffset>
                </wp:positionV>
                <wp:extent cx="5591175" cy="3048000"/>
                <wp:effectExtent l="0" t="0" r="28575" b="19050"/>
                <wp:wrapTight wrapText="bothSides">
                  <wp:wrapPolygon edited="0">
                    <wp:start x="0" y="0"/>
                    <wp:lineTo x="0" y="21600"/>
                    <wp:lineTo x="21637" y="21600"/>
                    <wp:lineTo x="21637" y="0"/>
                    <wp:lineTo x="0" y="0"/>
                  </wp:wrapPolygon>
                </wp:wrapTight>
                <wp:docPr id="34" name="Группа 34"/>
                <wp:cNvGraphicFramePr/>
                <a:graphic xmlns:a="http://schemas.openxmlformats.org/drawingml/2006/main">
                  <a:graphicData uri="http://schemas.microsoft.com/office/word/2010/wordprocessingGroup">
                    <wpg:wgp>
                      <wpg:cNvGrpSpPr/>
                      <wpg:grpSpPr>
                        <a:xfrm>
                          <a:off x="0" y="0"/>
                          <a:ext cx="5591175" cy="3048000"/>
                          <a:chOff x="0" y="0"/>
                          <a:chExt cx="6313170" cy="3657600"/>
                        </a:xfrm>
                      </wpg:grpSpPr>
                      <pic:pic xmlns:pic="http://schemas.openxmlformats.org/drawingml/2006/picture">
                        <pic:nvPicPr>
                          <pic:cNvPr id="31" name="Рисунок 31"/>
                          <pic:cNvPicPr>
                            <a:picLocks noChangeAspect="1"/>
                          </pic:cNvPicPr>
                        </pic:nvPicPr>
                        <pic:blipFill rotWithShape="1">
                          <a:blip r:embed="rId81" cstate="print">
                            <a:extLst>
                              <a:ext uri="{28A0092B-C50C-407E-A947-70E740481C1C}">
                                <a14:useLocalDpi xmlns:a14="http://schemas.microsoft.com/office/drawing/2010/main" val="0"/>
                              </a:ext>
                            </a:extLst>
                          </a:blip>
                          <a:srcRect l="3194" t="48099" r="51003" b="10331"/>
                          <a:stretch/>
                        </pic:blipFill>
                        <pic:spPr bwMode="auto">
                          <a:xfrm>
                            <a:off x="19050" y="1924050"/>
                            <a:ext cx="3039745" cy="1724025"/>
                          </a:xfrm>
                          <a:prstGeom prst="rect">
                            <a:avLst/>
                          </a:prstGeom>
                          <a:ln>
                            <a:solidFill>
                              <a:schemeClr val="accent1">
                                <a:lumMod val="75000"/>
                              </a:schemeClr>
                            </a:solidFill>
                          </a:ln>
                          <a:extLst>
                            <a:ext uri="{53640926-AAD7-44D8-BBD7-CCE9431645EC}">
                              <a14:shadowObscured xmlns:a14="http://schemas.microsoft.com/office/drawing/2010/main"/>
                            </a:ext>
                          </a:extLst>
                        </pic:spPr>
                      </pic:pic>
                      <wpg:grpSp>
                        <wpg:cNvPr id="33" name="Группа 33"/>
                        <wpg:cNvGrpSpPr/>
                        <wpg:grpSpPr>
                          <a:xfrm>
                            <a:off x="0" y="0"/>
                            <a:ext cx="6313170" cy="3657600"/>
                            <a:chOff x="0" y="0"/>
                            <a:chExt cx="6313170" cy="3657600"/>
                          </a:xfrm>
                        </wpg:grpSpPr>
                        <pic:pic xmlns:pic="http://schemas.openxmlformats.org/drawingml/2006/picture">
                          <pic:nvPicPr>
                            <pic:cNvPr id="11" name="Рисунок 11"/>
                            <pic:cNvPicPr>
                              <a:picLocks noChangeAspect="1"/>
                            </pic:cNvPicPr>
                          </pic:nvPicPr>
                          <pic:blipFill rotWithShape="1">
                            <a:blip r:embed="rId82">
                              <a:extLst>
                                <a:ext uri="{28A0092B-C50C-407E-A947-70E740481C1C}">
                                  <a14:useLocalDpi xmlns:a14="http://schemas.microsoft.com/office/drawing/2010/main" val="0"/>
                                </a:ext>
                              </a:extLst>
                            </a:blip>
                            <a:srcRect l="26628" t="23283" r="33429" b="4450"/>
                            <a:stretch/>
                          </pic:blipFill>
                          <pic:spPr bwMode="auto">
                            <a:xfrm>
                              <a:off x="3095625" y="19050"/>
                              <a:ext cx="3217545" cy="3638550"/>
                            </a:xfrm>
                            <a:prstGeom prst="rect">
                              <a:avLst/>
                            </a:prstGeom>
                            <a:ln w="9525" cap="flat" cmpd="sng" algn="ctr">
                              <a:solidFill>
                                <a:srgbClr val="5B9BD5">
                                  <a:lumMod val="75000"/>
                                </a:srgb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2" name="Рисунок 3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48000" cy="1905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E816E02" id="Группа 34" o:spid="_x0000_s1026" style="position:absolute;margin-left:0;margin-top:101.15pt;width:440.25pt;height:240pt;z-index:251656192;mso-position-horizontal:center;mso-position-horizontal-relative:margin;mso-width-relative:margin;mso-height-relative:margin" coordsize="63131,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">
                <v:shape id="Рисунок 31" o:spid="_x0000_s1027" type="#_x0000_t75" style="position:absolute;left:190;top:19240;width:30397;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" stroked="t" strokecolor="#2e74b5 [2404]">
                  <v:imagedata r:id="rId84" o:title="" croptop="31522f" cropbottom="6771f" cropleft="2093f" cropright="33425f"/>
                  <v:path arrowok="t"/>
                </v:shape>
                <v:group id="Группа 33" o:spid="_x0000_s1028" style="position:absolute;width:63131;height:36576" coordsize="63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Рисунок 11" o:spid="_x0000_s1029" type="#_x0000_t75" style="position:absolute;left:30956;top:190;width:32175;height:3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" stroked="t" strokecolor="#2e75b6">
                    <v:stroke joinstyle="round"/>
                    <v:imagedata r:id="rId85" o:title="" croptop="15259f" cropbottom="2916f" cropleft="17451f" cropright="21908f"/>
                    <v:path arrowok="t"/>
                  </v:shape>
                  <v:shape id="Рисунок 32" o:spid="_x0000_s1030" type="#_x0000_t75" style="position:absolute;width:3048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">
                    <v:imagedata r:id="rId86" o:title=""/>
                    <v:path arrowok="t"/>
                  </v:shape>
                </v:group>
                <w10:wrap type="tight" anchorx="margin"/>
              </v:group>
            </w:pict>
          </mc:Fallback>
        </mc:AlternateContent>
      </w:r>
      <w:r w:rsidR="00417BB7" w:rsidRPr="00486E37">
        <w:rPr>
          <w:rFonts w:ascii="Times New Roman" w:eastAsia="Times New Roman" w:hAnsi="Times New Roman" w:cs="Times New Roman"/>
          <w:kern w:val="1"/>
          <w:sz w:val="28"/>
          <w:szCs w:val="28"/>
          <w:lang w:val="ru-RU"/>
        </w:rPr>
        <w:t>В ходе мастер-класса «ТРИЗ – развитие творческого воображения», участники смены</w:t>
      </w:r>
      <w:r w:rsidR="00417BB7" w:rsidRPr="00486E37">
        <w:rPr>
          <w:rFonts w:ascii="Times New Roman" w:eastAsia="Times New Roman" w:hAnsi="Times New Roman" w:cs="Times New Roman"/>
          <w:b/>
          <w:kern w:val="1"/>
          <w:sz w:val="28"/>
          <w:szCs w:val="28"/>
          <w:lang w:val="ru-RU"/>
        </w:rPr>
        <w:t xml:space="preserve"> </w:t>
      </w:r>
      <w:r w:rsidR="00417BB7" w:rsidRPr="00486E37">
        <w:rPr>
          <w:rFonts w:ascii="Times New Roman" w:eastAsia="Times New Roman" w:hAnsi="Times New Roman" w:cs="Times New Roman"/>
          <w:kern w:val="1"/>
          <w:sz w:val="28"/>
          <w:szCs w:val="28"/>
          <w:lang w:val="ru-RU"/>
        </w:rPr>
        <w:t xml:space="preserve">учились </w:t>
      </w:r>
      <w:r w:rsidR="00417BB7" w:rsidRPr="00486E37">
        <w:rPr>
          <w:rFonts w:ascii="Times New Roman" w:eastAsia="Times New Roman" w:hAnsi="Times New Roman" w:cs="Times New Roman"/>
          <w:kern w:val="1"/>
          <w:sz w:val="28"/>
          <w:szCs w:val="28"/>
          <w:lang w:val="ru-RU" w:eastAsia="zh-CN"/>
        </w:rPr>
        <w:t xml:space="preserve">решать изобретательские задачи, что позволит им владеть </w:t>
      </w:r>
      <w:r w:rsidR="00417BB7" w:rsidRPr="00486E37">
        <w:rPr>
          <w:rFonts w:ascii="Times New Roman" w:eastAsia="Times New Roman" w:hAnsi="Times New Roman" w:cs="Times New Roman"/>
          <w:kern w:val="1"/>
          <w:sz w:val="28"/>
          <w:szCs w:val="28"/>
          <w:lang w:val="ru-RU"/>
        </w:rPr>
        <w:t xml:space="preserve">методами развития системного мышления, выстраивать технические системы и добиваться идеального конечного результата. В качестве дополнительного задания ребята должны были представить решение изобретательской задачи, прописать противоречия, ИКР и само техническое решение. </w:t>
      </w:r>
    </w:p>
    <w:p w14:paraId="149704A5" w14:textId="7F43C476" w:rsidR="00200C73" w:rsidRDefault="00200C73" w:rsidP="00200C73">
      <w:pPr>
        <w:suppressAutoHyphens/>
        <w:spacing w:after="0" w:line="240" w:lineRule="auto"/>
        <w:jc w:val="center"/>
        <w:rPr>
          <w:rFonts w:ascii="Times New Roman" w:hAnsi="Times New Roman" w:cs="Times New Roman"/>
          <w:i/>
          <w:sz w:val="16"/>
          <w:szCs w:val="16"/>
          <w:lang w:val="ru-RU"/>
        </w:rPr>
      </w:pPr>
      <w:r w:rsidRPr="003C037E">
        <w:rPr>
          <w:rFonts w:ascii="Times New Roman" w:hAnsi="Times New Roman" w:cs="Times New Roman"/>
          <w:i/>
          <w:sz w:val="24"/>
          <w:szCs w:val="24"/>
          <w:lang w:val="ru-RU"/>
        </w:rPr>
        <w:t>Рис.</w:t>
      </w:r>
      <w:r>
        <w:rPr>
          <w:rFonts w:ascii="Times New Roman" w:hAnsi="Times New Roman" w:cs="Times New Roman"/>
          <w:i/>
          <w:sz w:val="24"/>
          <w:szCs w:val="24"/>
          <w:lang w:val="ru-RU"/>
        </w:rPr>
        <w:t xml:space="preserve"> </w:t>
      </w:r>
      <w:r w:rsidR="00452BE5">
        <w:rPr>
          <w:rFonts w:ascii="Times New Roman" w:hAnsi="Times New Roman" w:cs="Times New Roman"/>
          <w:i/>
          <w:sz w:val="24"/>
          <w:szCs w:val="24"/>
          <w:lang w:val="ru-RU"/>
        </w:rPr>
        <w:t>6</w:t>
      </w:r>
      <w:r w:rsidRPr="003C037E">
        <w:rPr>
          <w:rFonts w:ascii="Times New Roman" w:hAnsi="Times New Roman" w:cs="Times New Roman"/>
          <w:i/>
          <w:sz w:val="24"/>
          <w:szCs w:val="24"/>
          <w:lang w:val="ru-RU"/>
        </w:rPr>
        <w:t>. Мастер-класс «Объёмн</w:t>
      </w:r>
      <w:r>
        <w:rPr>
          <w:rFonts w:ascii="Times New Roman" w:hAnsi="Times New Roman" w:cs="Times New Roman"/>
          <w:i/>
          <w:sz w:val="24"/>
          <w:szCs w:val="24"/>
          <w:lang w:val="ru-RU"/>
        </w:rPr>
        <w:t>ое 3D-рисование «Долька арбуза»</w:t>
      </w:r>
    </w:p>
    <w:p w14:paraId="4614F348" w14:textId="77777777" w:rsidR="00200C73" w:rsidRPr="00200C73" w:rsidRDefault="00200C73" w:rsidP="00200C73">
      <w:pPr>
        <w:suppressAutoHyphens/>
        <w:spacing w:after="0" w:line="240" w:lineRule="auto"/>
        <w:jc w:val="center"/>
        <w:rPr>
          <w:rFonts w:ascii="Times New Roman" w:eastAsia="Times New Roman" w:hAnsi="Times New Roman" w:cs="Times New Roman"/>
          <w:kern w:val="1"/>
          <w:sz w:val="16"/>
          <w:szCs w:val="16"/>
          <w:lang w:val="ru-RU"/>
        </w:rPr>
      </w:pPr>
    </w:p>
    <w:p w14:paraId="13870BE5" w14:textId="77BFCFE2" w:rsidR="00417BB7" w:rsidRPr="00486E37" w:rsidRDefault="00417BB7" w:rsidP="006F01EF">
      <w:pPr>
        <w:suppressAutoHyphens/>
        <w:spacing w:after="0" w:line="240" w:lineRule="auto"/>
        <w:ind w:firstLine="680"/>
        <w:jc w:val="both"/>
        <w:rPr>
          <w:rFonts w:ascii="Times New Roman" w:eastAsia="Times New Roman" w:hAnsi="Times New Roman" w:cs="Times New Roman"/>
          <w:kern w:val="1"/>
          <w:sz w:val="28"/>
          <w:szCs w:val="28"/>
          <w:lang w:val="ru-RU"/>
        </w:rPr>
      </w:pPr>
      <w:r w:rsidRPr="00486E37">
        <w:rPr>
          <w:rFonts w:ascii="Times New Roman" w:eastAsia="Times New Roman" w:hAnsi="Times New Roman" w:cs="Times New Roman"/>
          <w:kern w:val="1"/>
          <w:sz w:val="28"/>
          <w:szCs w:val="28"/>
          <w:lang w:val="ru-RU"/>
        </w:rPr>
        <w:lastRenderedPageBreak/>
        <w:t>Мастер-класс «Объёмное 3D-рисование «Долька арбуза» для участников смены стал открытием. Графический дизайн с помощью карандашей помог воплотить самые смелые фантазии и совместил в себе творческое и техническое начала: искусство и моделирование. Ребята освоили технику объемного графического рисования.</w:t>
      </w:r>
    </w:p>
    <w:p w14:paraId="25602ED4" w14:textId="1367BA4D" w:rsidR="00417BB7" w:rsidRPr="00486E37" w:rsidRDefault="00417BB7" w:rsidP="006F01EF">
      <w:pPr>
        <w:suppressAutoHyphens/>
        <w:spacing w:after="0" w:line="240" w:lineRule="auto"/>
        <w:ind w:firstLine="680"/>
        <w:jc w:val="both"/>
        <w:rPr>
          <w:rFonts w:ascii="Times New Roman" w:eastAsia="Times New Roman" w:hAnsi="Times New Roman" w:cs="Times New Roman"/>
          <w:i/>
          <w:kern w:val="1"/>
          <w:sz w:val="28"/>
          <w:szCs w:val="28"/>
          <w:lang w:val="ru-RU"/>
        </w:rPr>
      </w:pPr>
      <w:r w:rsidRPr="00486E37">
        <w:rPr>
          <w:rFonts w:ascii="Times New Roman" w:eastAsia="Times New Roman" w:hAnsi="Times New Roman" w:cs="Times New Roman"/>
          <w:kern w:val="1"/>
          <w:sz w:val="28"/>
          <w:szCs w:val="28"/>
          <w:lang w:val="ru-RU"/>
        </w:rPr>
        <w:t xml:space="preserve">Благодаря работе на мастер-классах участники смены смогли попробовать свои силы в различных профессиональных сферах, познакомиться с программами всех   направленностей дополнительного образования детей и создать самые разные модели, поделки, панно и т.п. </w:t>
      </w:r>
      <w:r w:rsidRPr="00486E37">
        <w:rPr>
          <w:rFonts w:ascii="Times New Roman" w:eastAsia="Times New Roman" w:hAnsi="Times New Roman" w:cs="Times New Roman"/>
          <w:i/>
          <w:color w:val="000000"/>
          <w:kern w:val="1"/>
          <w:sz w:val="28"/>
          <w:szCs w:val="28"/>
          <w:lang w:val="ru-RU"/>
        </w:rPr>
        <w:t xml:space="preserve">Материалы по данным мастер-классам представлены </w:t>
      </w:r>
      <w:r w:rsidR="00593DB2" w:rsidRPr="00486E37">
        <w:rPr>
          <w:rFonts w:ascii="Times New Roman" w:eastAsia="Times New Roman" w:hAnsi="Times New Roman" w:cs="Times New Roman"/>
          <w:i/>
          <w:color w:val="000000"/>
          <w:kern w:val="1"/>
          <w:sz w:val="28"/>
          <w:szCs w:val="28"/>
          <w:lang w:val="ru-RU"/>
        </w:rPr>
        <w:t xml:space="preserve">по ссылке </w:t>
      </w:r>
      <w:hyperlink r:id="rId87" w:history="1">
        <w:r w:rsidR="00593DB2" w:rsidRPr="00F912B1">
          <w:rPr>
            <w:rStyle w:val="a4"/>
            <w:rFonts w:ascii="Times New Roman" w:eastAsia="Times New Roman" w:hAnsi="Times New Roman" w:cs="Times New Roman"/>
            <w:i/>
            <w:sz w:val="28"/>
            <w:szCs w:val="28"/>
            <w:lang w:val="ru-RU" w:eastAsia="ru-RU"/>
          </w:rPr>
          <w:t>Примеры мастер-классов</w:t>
        </w:r>
      </w:hyperlink>
      <w:r w:rsidRPr="00486E37">
        <w:rPr>
          <w:rFonts w:ascii="Times New Roman" w:eastAsia="Times New Roman" w:hAnsi="Times New Roman" w:cs="Times New Roman"/>
          <w:i/>
          <w:color w:val="000000"/>
          <w:kern w:val="1"/>
          <w:sz w:val="28"/>
          <w:szCs w:val="28"/>
          <w:lang w:val="ru-RU"/>
        </w:rPr>
        <w:t>.</w:t>
      </w:r>
    </w:p>
    <w:p w14:paraId="6765990C" w14:textId="1CF8CB30" w:rsidR="00417BB7" w:rsidRPr="00486E37" w:rsidRDefault="00417BB7" w:rsidP="006F01EF">
      <w:pPr>
        <w:suppressAutoHyphens/>
        <w:spacing w:after="0" w:line="240" w:lineRule="auto"/>
        <w:ind w:firstLine="680"/>
        <w:jc w:val="both"/>
        <w:rPr>
          <w:rFonts w:ascii="Times New Roman" w:eastAsia="Calibri" w:hAnsi="Times New Roman" w:cs="Times New Roman"/>
          <w:color w:val="000000"/>
          <w:kern w:val="1"/>
          <w:sz w:val="28"/>
          <w:szCs w:val="28"/>
          <w:shd w:val="clear" w:color="auto" w:fill="FFFFFF"/>
          <w:lang w:val="ru-RU"/>
        </w:rPr>
      </w:pPr>
      <w:r w:rsidRPr="00486E37">
        <w:rPr>
          <w:rFonts w:ascii="Times New Roman" w:eastAsia="Calibri" w:hAnsi="Times New Roman" w:cs="Times New Roman"/>
          <w:color w:val="000000"/>
          <w:kern w:val="1"/>
          <w:sz w:val="28"/>
          <w:szCs w:val="28"/>
          <w:shd w:val="clear" w:color="auto" w:fill="FFFFFF"/>
          <w:lang w:val="ru-RU"/>
        </w:rPr>
        <w:t>В рамках смены была реализована культурная программа при поддержке музейного и социокультурного пространства Санкт-Петербурга. В качестве оценки</w:t>
      </w:r>
      <w:r w:rsidRPr="00486E37">
        <w:rPr>
          <w:rFonts w:ascii="Times New Roman" w:eastAsia="Calibri" w:hAnsi="Times New Roman" w:cs="Times New Roman"/>
          <w:b/>
          <w:color w:val="000000"/>
          <w:kern w:val="1"/>
          <w:sz w:val="28"/>
          <w:szCs w:val="28"/>
          <w:shd w:val="clear" w:color="auto" w:fill="FFFFFF"/>
          <w:lang w:val="ru-RU"/>
        </w:rPr>
        <w:t xml:space="preserve"> </w:t>
      </w:r>
      <w:r w:rsidRPr="00486E37">
        <w:rPr>
          <w:rFonts w:ascii="Times New Roman" w:eastAsia="Calibri" w:hAnsi="Times New Roman" w:cs="Times New Roman"/>
          <w:color w:val="000000"/>
          <w:kern w:val="1"/>
          <w:sz w:val="28"/>
          <w:szCs w:val="28"/>
          <w:shd w:val="clear" w:color="auto" w:fill="FFFFFF"/>
          <w:lang w:val="ru-RU"/>
        </w:rPr>
        <w:t>знаний</w:t>
      </w:r>
      <w:r w:rsidRPr="00486E37">
        <w:rPr>
          <w:rFonts w:ascii="Times New Roman" w:eastAsia="Calibri" w:hAnsi="Times New Roman" w:cs="Times New Roman"/>
          <w:b/>
          <w:color w:val="000000"/>
          <w:kern w:val="1"/>
          <w:sz w:val="28"/>
          <w:szCs w:val="28"/>
          <w:shd w:val="clear" w:color="auto" w:fill="FFFFFF"/>
          <w:lang w:val="ru-RU"/>
        </w:rPr>
        <w:t xml:space="preserve">, </w:t>
      </w:r>
      <w:r w:rsidRPr="00486E37">
        <w:rPr>
          <w:rFonts w:ascii="Times New Roman" w:eastAsia="Calibri" w:hAnsi="Times New Roman" w:cs="Times New Roman"/>
          <w:color w:val="000000"/>
          <w:kern w:val="1"/>
          <w:sz w:val="28"/>
          <w:szCs w:val="28"/>
          <w:shd w:val="clear" w:color="auto" w:fill="FFFFFF"/>
          <w:lang w:val="ru-RU"/>
        </w:rPr>
        <w:t>полученных после посещения виртуального музея, использовалась форма музейных квестов.</w:t>
      </w:r>
    </w:p>
    <w:p w14:paraId="3FAD5A25" w14:textId="77777777" w:rsidR="00417BB7" w:rsidRPr="00486E37" w:rsidRDefault="00417BB7" w:rsidP="006F01EF">
      <w:pPr>
        <w:suppressAutoHyphens/>
        <w:spacing w:after="0" w:line="240" w:lineRule="auto"/>
        <w:ind w:firstLine="680"/>
        <w:jc w:val="both"/>
        <w:rPr>
          <w:rFonts w:ascii="Times New Roman" w:eastAsia="Calibri" w:hAnsi="Times New Roman" w:cs="Times New Roman"/>
          <w:color w:val="000000"/>
          <w:kern w:val="1"/>
          <w:sz w:val="28"/>
          <w:szCs w:val="28"/>
          <w:lang w:val="ru-RU"/>
        </w:rPr>
      </w:pPr>
      <w:r w:rsidRPr="00486E37">
        <w:rPr>
          <w:rFonts w:ascii="Times New Roman" w:eastAsia="Calibri" w:hAnsi="Times New Roman" w:cs="Times New Roman"/>
          <w:b/>
          <w:color w:val="000000"/>
          <w:kern w:val="1"/>
          <w:sz w:val="28"/>
          <w:szCs w:val="28"/>
          <w:shd w:val="clear" w:color="auto" w:fill="FFFFFF"/>
          <w:lang w:val="ru-RU"/>
        </w:rPr>
        <w:t xml:space="preserve"> Музейные квесты</w:t>
      </w:r>
      <w:r w:rsidRPr="00486E37">
        <w:rPr>
          <w:rFonts w:ascii="Times New Roman" w:eastAsia="Calibri" w:hAnsi="Times New Roman" w:cs="Times New Roman"/>
          <w:color w:val="000000"/>
          <w:kern w:val="1"/>
          <w:sz w:val="28"/>
          <w:szCs w:val="28"/>
          <w:shd w:val="clear" w:color="auto" w:fill="FFFFFF"/>
          <w:lang w:val="ru-RU"/>
        </w:rPr>
        <w:t xml:space="preserve"> – это важный этап в работе смены. </w:t>
      </w:r>
      <w:r w:rsidRPr="00486E37">
        <w:rPr>
          <w:rFonts w:ascii="Times New Roman" w:eastAsia="Calibri" w:hAnsi="Times New Roman" w:cs="Times New Roman"/>
          <w:color w:val="000000"/>
          <w:kern w:val="1"/>
          <w:sz w:val="28"/>
          <w:szCs w:val="28"/>
          <w:lang w:val="ru-RU"/>
        </w:rPr>
        <w:t xml:space="preserve">Участники смены должны были пройти квест по залам Государственного музей Эрмитаж после просмотра специально подготовленных видео. </w:t>
      </w:r>
      <w:r w:rsidRPr="00486E37">
        <w:rPr>
          <w:rFonts w:ascii="Times New Roman" w:eastAsia="Calibri" w:hAnsi="Times New Roman" w:cs="Times New Roman"/>
          <w:color w:val="000000"/>
          <w:kern w:val="1"/>
          <w:sz w:val="28"/>
          <w:szCs w:val="28"/>
          <w:shd w:val="clear" w:color="auto" w:fill="FFFFFF"/>
          <w:lang w:val="ru-RU"/>
        </w:rPr>
        <w:t xml:space="preserve">Помимо расширения кругозора и знакомства с достопримечательностями, что очень ценно для ребят из разных регионов РФ, квесты подготавливали ребят к работе в проектных </w:t>
      </w:r>
      <w:r w:rsidRPr="00486E37">
        <w:rPr>
          <w:rFonts w:ascii="Times New Roman" w:eastAsia="Calibri" w:hAnsi="Times New Roman" w:cs="Times New Roman"/>
          <w:color w:val="000000"/>
          <w:kern w:val="1"/>
          <w:sz w:val="28"/>
          <w:szCs w:val="28"/>
          <w:lang w:val="ru-RU"/>
        </w:rPr>
        <w:t>командах.</w:t>
      </w:r>
    </w:p>
    <w:p w14:paraId="78680FC9" w14:textId="1FEF98AD" w:rsidR="00417BB7" w:rsidRPr="00486E37" w:rsidRDefault="00417BB7" w:rsidP="006F01EF">
      <w:pPr>
        <w:suppressAutoHyphens/>
        <w:spacing w:after="0" w:line="240" w:lineRule="auto"/>
        <w:ind w:firstLine="680"/>
        <w:jc w:val="both"/>
        <w:rPr>
          <w:rFonts w:ascii="Times New Roman" w:eastAsia="Times New Roman" w:hAnsi="Times New Roman" w:cs="Times New Roman"/>
          <w:kern w:val="1"/>
          <w:sz w:val="28"/>
          <w:szCs w:val="28"/>
          <w:lang w:val="ru-RU"/>
        </w:rPr>
      </w:pPr>
      <w:r w:rsidRPr="00486E37">
        <w:rPr>
          <w:rFonts w:ascii="Times New Roman" w:eastAsia="Times New Roman" w:hAnsi="Times New Roman" w:cs="Times New Roman"/>
          <w:kern w:val="1"/>
          <w:sz w:val="28"/>
          <w:szCs w:val="28"/>
          <w:lang w:val="ru-RU"/>
        </w:rPr>
        <w:t xml:space="preserve">Также на виртуальных экскурсиях ребята познакомились с различными профессиями, связанными с работой музейного пространства и созданием моделей для экспозиций. Например, во время виртуальной экскурсии «История создания музея </w:t>
      </w:r>
      <w:r w:rsidR="00FD172E">
        <w:rPr>
          <w:rFonts w:ascii="Times New Roman" w:eastAsia="Times New Roman" w:hAnsi="Times New Roman" w:cs="Times New Roman"/>
          <w:kern w:val="1"/>
          <w:sz w:val="28"/>
          <w:szCs w:val="28"/>
          <w:lang w:val="ru-RU"/>
        </w:rPr>
        <w:t>– макета «Петровская Акватория»</w:t>
      </w:r>
      <w:r w:rsidRPr="00486E37">
        <w:rPr>
          <w:rFonts w:ascii="Times New Roman" w:eastAsia="Times New Roman" w:hAnsi="Times New Roman" w:cs="Times New Roman"/>
          <w:kern w:val="1"/>
          <w:sz w:val="28"/>
          <w:szCs w:val="28"/>
          <w:lang w:val="ru-RU"/>
        </w:rPr>
        <w:t xml:space="preserve"> ребята встретились с генеральным директором музея-макета «Петровская Акватория» </w:t>
      </w:r>
      <w:proofErr w:type="spellStart"/>
      <w:r w:rsidRPr="00486E37">
        <w:rPr>
          <w:rFonts w:ascii="Times New Roman" w:eastAsia="Times New Roman" w:hAnsi="Times New Roman" w:cs="Times New Roman"/>
          <w:kern w:val="1"/>
          <w:sz w:val="28"/>
          <w:szCs w:val="28"/>
          <w:lang w:val="ru-RU"/>
        </w:rPr>
        <w:t>Струк</w:t>
      </w:r>
      <w:proofErr w:type="spellEnd"/>
      <w:r w:rsidRPr="00486E37">
        <w:rPr>
          <w:rFonts w:ascii="Times New Roman" w:eastAsia="Times New Roman" w:hAnsi="Times New Roman" w:cs="Times New Roman"/>
          <w:kern w:val="1"/>
          <w:sz w:val="28"/>
          <w:szCs w:val="28"/>
          <w:lang w:val="ru-RU"/>
        </w:rPr>
        <w:t xml:space="preserve"> Алексеем Николаевичем и директором по развитию музея Масленниковой Ольгой Александровной, которые рассказали им об истории создания первого частного исторического музея – макета в России. </w:t>
      </w:r>
    </w:p>
    <w:p w14:paraId="4B3283C3" w14:textId="5F7F5E60" w:rsidR="00417BB7" w:rsidRPr="00486E37" w:rsidRDefault="00417BB7" w:rsidP="006F01EF">
      <w:pPr>
        <w:suppressAutoHyphens/>
        <w:spacing w:after="0" w:line="240" w:lineRule="auto"/>
        <w:ind w:firstLine="680"/>
        <w:jc w:val="both"/>
        <w:textAlignment w:val="baseline"/>
        <w:rPr>
          <w:rFonts w:ascii="Times New Roman" w:eastAsia="Times New Roman" w:hAnsi="Times New Roman" w:cs="Times New Roman"/>
          <w:i/>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 xml:space="preserve">Функцию </w:t>
      </w:r>
      <w:r w:rsidRPr="00486E37">
        <w:rPr>
          <w:rFonts w:ascii="Times New Roman" w:eastAsia="Times New Roman" w:hAnsi="Times New Roman" w:cs="Times New Roman"/>
          <w:b/>
          <w:kern w:val="2"/>
          <w:sz w:val="28"/>
          <w:szCs w:val="28"/>
          <w:lang w:val="ru-RU" w:eastAsia="zh-CN" w:bidi="hi-IN"/>
        </w:rPr>
        <w:t>итогового контроля в оценочных материалах смены выполняет проектное задание «Калейдоскоп профессий».</w:t>
      </w:r>
      <w:r w:rsidRPr="00486E37">
        <w:rPr>
          <w:rFonts w:ascii="Times New Roman" w:eastAsia="Times New Roman" w:hAnsi="Times New Roman" w:cs="Times New Roman"/>
          <w:kern w:val="2"/>
          <w:sz w:val="28"/>
          <w:szCs w:val="28"/>
          <w:lang w:val="ru-RU" w:eastAsia="zh-CN" w:bidi="hi-IN"/>
        </w:rPr>
        <w:t xml:space="preserve"> Участники смены индивидуально или в группах работали над созданием визитки своего региона/города/населенного пункта, где должны были представить культурную, социальную или экономическую специализацию своего места проживания, выявить наиболее востребованные профессии и определить пути получения образования по этим специальностям. </w:t>
      </w:r>
    </w:p>
    <w:p w14:paraId="206EA02A" w14:textId="2F2ADC9F" w:rsidR="001330D3" w:rsidRPr="00D733F7" w:rsidRDefault="001330D3" w:rsidP="006F01EF">
      <w:pPr>
        <w:suppressAutoHyphens/>
        <w:spacing w:after="0" w:line="240" w:lineRule="auto"/>
        <w:ind w:firstLine="680"/>
        <w:jc w:val="both"/>
        <w:textAlignment w:val="baseline"/>
        <w:rPr>
          <w:rFonts w:ascii="Times New Roman" w:eastAsia="Times New Roman" w:hAnsi="Times New Roman" w:cs="Times New Roman"/>
          <w:kern w:val="2"/>
          <w:sz w:val="28"/>
          <w:szCs w:val="28"/>
          <w:lang w:val="ru-RU" w:eastAsia="zh-CN" w:bidi="hi-IN"/>
        </w:rPr>
      </w:pPr>
      <w:r w:rsidRPr="00486E37">
        <w:rPr>
          <w:rFonts w:ascii="Times New Roman" w:eastAsia="Times New Roman" w:hAnsi="Times New Roman" w:cs="Times New Roman"/>
          <w:kern w:val="2"/>
          <w:sz w:val="28"/>
          <w:szCs w:val="28"/>
          <w:lang w:val="ru-RU" w:eastAsia="zh-CN" w:bidi="hi-IN"/>
        </w:rPr>
        <w:t xml:space="preserve">Команды-участники смены, а также индивидуальные участники профильной смены в онлайн-формате представили свои проекты экспертному жюри, ответили на вопросы специалистов из разных профессиональных сфер. Таким образом, программа смены позволила участникам получить эффективный опыт коллективного или индивидуального представления результата проектной деятельности, создания готового проектного продукта. </w:t>
      </w:r>
      <w:r w:rsidRPr="00486E37">
        <w:rPr>
          <w:rFonts w:ascii="Times New Roman" w:eastAsia="Times New Roman" w:hAnsi="Times New Roman" w:cs="Times New Roman"/>
          <w:i/>
          <w:kern w:val="2"/>
          <w:sz w:val="28"/>
          <w:szCs w:val="28"/>
          <w:lang w:val="ru-RU" w:eastAsia="zh-CN" w:bidi="hi-IN"/>
        </w:rPr>
        <w:t>Примеры п</w:t>
      </w:r>
      <w:r w:rsidR="00D733F7">
        <w:rPr>
          <w:rFonts w:ascii="Times New Roman" w:eastAsia="Times New Roman" w:hAnsi="Times New Roman" w:cs="Times New Roman"/>
          <w:i/>
          <w:kern w:val="2"/>
          <w:sz w:val="28"/>
          <w:szCs w:val="28"/>
          <w:lang w:val="ru-RU" w:eastAsia="zh-CN" w:bidi="hi-IN"/>
        </w:rPr>
        <w:t xml:space="preserve">роектных работ участников смены: </w:t>
      </w:r>
      <w:hyperlink r:id="rId88" w:tgtFrame="_blank" w:history="1">
        <w:r w:rsidR="00D733F7" w:rsidRPr="00D733F7">
          <w:rPr>
            <w:rStyle w:val="a4"/>
            <w:rFonts w:ascii="Times New Roman" w:hAnsi="Times New Roman" w:cs="Times New Roman"/>
            <w:i/>
            <w:color w:val="006699"/>
            <w:sz w:val="28"/>
            <w:szCs w:val="28"/>
            <w:shd w:val="clear" w:color="auto" w:fill="FFFFFF"/>
            <w:lang w:val="ru-RU"/>
          </w:rPr>
          <w:t xml:space="preserve">МБОУ СОШ 1 </w:t>
        </w:r>
        <w:proofErr w:type="spellStart"/>
        <w:r w:rsidR="00D733F7" w:rsidRPr="00D733F7">
          <w:rPr>
            <w:rStyle w:val="a4"/>
            <w:rFonts w:ascii="Times New Roman" w:hAnsi="Times New Roman" w:cs="Times New Roman"/>
            <w:i/>
            <w:color w:val="006699"/>
            <w:sz w:val="28"/>
            <w:szCs w:val="28"/>
            <w:shd w:val="clear" w:color="auto" w:fill="FFFFFF"/>
            <w:lang w:val="ru-RU"/>
          </w:rPr>
          <w:t>г.Сковородино</w:t>
        </w:r>
        <w:proofErr w:type="spellEnd"/>
        <w:r w:rsidR="00D733F7" w:rsidRPr="00D733F7">
          <w:rPr>
            <w:rStyle w:val="a4"/>
            <w:rFonts w:ascii="Times New Roman" w:hAnsi="Times New Roman" w:cs="Times New Roman"/>
            <w:i/>
            <w:color w:val="006699"/>
            <w:sz w:val="28"/>
            <w:szCs w:val="28"/>
            <w:shd w:val="clear" w:color="auto" w:fill="FFFFFF"/>
            <w:lang w:val="ru-RU"/>
          </w:rPr>
          <w:t xml:space="preserve"> Калейдоскоп профессий</w:t>
        </w:r>
      </w:hyperlink>
      <w:r w:rsidR="00D733F7" w:rsidRPr="00D733F7">
        <w:rPr>
          <w:rFonts w:ascii="Times New Roman" w:hAnsi="Times New Roman" w:cs="Times New Roman"/>
          <w:i/>
          <w:color w:val="333333"/>
          <w:sz w:val="28"/>
          <w:szCs w:val="28"/>
          <w:lang w:val="ru-RU"/>
        </w:rPr>
        <w:t xml:space="preserve">, </w:t>
      </w:r>
      <w:hyperlink r:id="rId89" w:tgtFrame="_blank" w:history="1">
        <w:r w:rsidR="00D733F7" w:rsidRPr="00D733F7">
          <w:rPr>
            <w:rStyle w:val="a4"/>
            <w:rFonts w:ascii="Times New Roman" w:hAnsi="Times New Roman" w:cs="Times New Roman"/>
            <w:i/>
            <w:color w:val="006699"/>
            <w:sz w:val="28"/>
            <w:szCs w:val="28"/>
            <w:shd w:val="clear" w:color="auto" w:fill="FFFFFF"/>
            <w:lang w:val="ru-RU"/>
          </w:rPr>
          <w:t xml:space="preserve">Презентация медиацентра </w:t>
        </w:r>
        <w:proofErr w:type="spellStart"/>
        <w:r w:rsidR="00D733F7" w:rsidRPr="00D733F7">
          <w:rPr>
            <w:rStyle w:val="a4"/>
            <w:rFonts w:ascii="Times New Roman" w:hAnsi="Times New Roman" w:cs="Times New Roman"/>
            <w:i/>
            <w:color w:val="006699"/>
            <w:sz w:val="28"/>
            <w:szCs w:val="28"/>
            <w:shd w:val="clear" w:color="auto" w:fill="FFFFFF"/>
            <w:lang w:val="ru-RU"/>
          </w:rPr>
          <w:t>Калужата</w:t>
        </w:r>
        <w:proofErr w:type="spellEnd"/>
        <w:r w:rsidR="00D733F7" w:rsidRPr="00D733F7">
          <w:rPr>
            <w:rStyle w:val="a4"/>
            <w:rFonts w:ascii="Times New Roman" w:hAnsi="Times New Roman" w:cs="Times New Roman"/>
            <w:i/>
            <w:color w:val="006699"/>
            <w:sz w:val="28"/>
            <w:szCs w:val="28"/>
            <w:shd w:val="clear" w:color="auto" w:fill="FFFFFF"/>
            <w:lang w:val="ru-RU"/>
          </w:rPr>
          <w:t xml:space="preserve"> СМИ Калуга</w:t>
        </w:r>
      </w:hyperlink>
      <w:r w:rsidR="00D733F7" w:rsidRPr="00D733F7">
        <w:rPr>
          <w:rFonts w:ascii="Times New Roman" w:hAnsi="Times New Roman" w:cs="Times New Roman"/>
          <w:i/>
          <w:color w:val="333333"/>
          <w:sz w:val="28"/>
          <w:szCs w:val="28"/>
          <w:lang w:val="ru-RU"/>
        </w:rPr>
        <w:t xml:space="preserve">, </w:t>
      </w:r>
      <w:hyperlink r:id="rId90" w:tgtFrame="_blank" w:history="1">
        <w:r w:rsidR="00D733F7" w:rsidRPr="00D733F7">
          <w:rPr>
            <w:rStyle w:val="a4"/>
            <w:rFonts w:ascii="Times New Roman" w:hAnsi="Times New Roman" w:cs="Times New Roman"/>
            <w:i/>
            <w:color w:val="006699"/>
            <w:sz w:val="28"/>
            <w:szCs w:val="28"/>
            <w:shd w:val="clear" w:color="auto" w:fill="FFFFFF"/>
            <w:lang w:val="ru-RU"/>
          </w:rPr>
          <w:t>Презентация проекта ГБНОУ СПБГЦДТТ КАЛЛЕЙДОСКОП</w:t>
        </w:r>
      </w:hyperlink>
      <w:r w:rsidR="00D733F7" w:rsidRPr="00D733F7">
        <w:rPr>
          <w:rFonts w:ascii="Times New Roman" w:hAnsi="Times New Roman" w:cs="Times New Roman"/>
          <w:i/>
          <w:color w:val="333333"/>
          <w:sz w:val="28"/>
          <w:szCs w:val="28"/>
          <w:lang w:val="ru-RU"/>
        </w:rPr>
        <w:t xml:space="preserve">, </w:t>
      </w:r>
      <w:hyperlink r:id="rId91" w:tgtFrame="_blank" w:history="1">
        <w:r w:rsidR="00D733F7" w:rsidRPr="00D733F7">
          <w:rPr>
            <w:rStyle w:val="a4"/>
            <w:rFonts w:ascii="Times New Roman" w:hAnsi="Times New Roman" w:cs="Times New Roman"/>
            <w:i/>
            <w:color w:val="006699"/>
            <w:sz w:val="28"/>
            <w:szCs w:val="28"/>
            <w:shd w:val="clear" w:color="auto" w:fill="FFFFFF"/>
            <w:lang w:val="ru-RU"/>
          </w:rPr>
          <w:t>Профессии. Город Орёл</w:t>
        </w:r>
      </w:hyperlink>
    </w:p>
    <w:p w14:paraId="403D9173" w14:textId="45FFA1C7" w:rsidR="00417BB7" w:rsidRPr="00486E37" w:rsidRDefault="00007C73" w:rsidP="006F01EF">
      <w:pPr>
        <w:suppressAutoHyphens/>
        <w:spacing w:after="0" w:line="240" w:lineRule="auto"/>
        <w:ind w:firstLine="680"/>
        <w:jc w:val="both"/>
        <w:rPr>
          <w:rFonts w:ascii="Times New Roman" w:eastAsia="Calibri" w:hAnsi="Times New Roman" w:cs="Times New Roman"/>
          <w:i/>
          <w:kern w:val="1"/>
          <w:sz w:val="28"/>
          <w:szCs w:val="28"/>
          <w:lang w:val="ru-RU"/>
        </w:rPr>
      </w:pPr>
      <w:r>
        <w:rPr>
          <w:rFonts w:ascii="Times New Roman" w:eastAsia="Calibri" w:hAnsi="Times New Roman" w:cs="Times New Roman"/>
          <w:kern w:val="1"/>
          <w:sz w:val="28"/>
          <w:szCs w:val="28"/>
          <w:lang w:val="ru-RU"/>
        </w:rPr>
        <w:t>С</w:t>
      </w:r>
      <w:r w:rsidR="00417BB7" w:rsidRPr="00486E37">
        <w:rPr>
          <w:rFonts w:ascii="Times New Roman" w:eastAsia="Calibri" w:hAnsi="Times New Roman" w:cs="Times New Roman"/>
          <w:kern w:val="1"/>
          <w:sz w:val="28"/>
          <w:szCs w:val="28"/>
          <w:lang w:val="ru-RU"/>
        </w:rPr>
        <w:t xml:space="preserve">овокупность всех </w:t>
      </w:r>
      <w:r>
        <w:rPr>
          <w:rFonts w:ascii="Times New Roman" w:eastAsia="Calibri" w:hAnsi="Times New Roman" w:cs="Times New Roman"/>
          <w:kern w:val="1"/>
          <w:sz w:val="28"/>
          <w:szCs w:val="28"/>
          <w:lang w:val="ru-RU"/>
        </w:rPr>
        <w:t>форм контроля</w:t>
      </w:r>
      <w:r w:rsidR="00417BB7" w:rsidRPr="00486E37">
        <w:rPr>
          <w:rFonts w:ascii="Times New Roman" w:eastAsia="Calibri" w:hAnsi="Times New Roman" w:cs="Times New Roman"/>
          <w:kern w:val="1"/>
          <w:sz w:val="28"/>
          <w:szCs w:val="28"/>
          <w:lang w:val="ru-RU"/>
        </w:rPr>
        <w:t xml:space="preserve"> позволила оценить большой контингент участников смены, причем разнопланового, начиная от возраста, интересов, мотивации и заканчивая уровнем развития. </w:t>
      </w:r>
    </w:p>
    <w:p w14:paraId="40DA16C1" w14:textId="16919273" w:rsidR="003379AB" w:rsidRPr="00486E37" w:rsidRDefault="003379AB"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Широкий спектр форм и методов контроля, кото</w:t>
      </w:r>
      <w:r w:rsidR="00085154" w:rsidRPr="00486E37">
        <w:rPr>
          <w:rFonts w:ascii="Times New Roman" w:eastAsia="Calibri" w:hAnsi="Times New Roman" w:cs="Times New Roman"/>
          <w:kern w:val="1"/>
          <w:sz w:val="28"/>
          <w:szCs w:val="28"/>
          <w:lang w:val="ru-RU"/>
        </w:rPr>
        <w:t>рые были использованы в процессе реализации пр</w:t>
      </w:r>
      <w:r w:rsidR="00693AE7">
        <w:rPr>
          <w:rFonts w:ascii="Times New Roman" w:eastAsia="Calibri" w:hAnsi="Times New Roman" w:cs="Times New Roman"/>
          <w:kern w:val="1"/>
          <w:sz w:val="28"/>
          <w:szCs w:val="28"/>
          <w:lang w:val="ru-RU"/>
        </w:rPr>
        <w:t xml:space="preserve">актики </w:t>
      </w:r>
      <w:r w:rsidRPr="00486E37">
        <w:rPr>
          <w:rFonts w:ascii="Times New Roman" w:eastAsia="Calibri" w:hAnsi="Times New Roman" w:cs="Times New Roman"/>
          <w:kern w:val="1"/>
          <w:sz w:val="28"/>
          <w:szCs w:val="28"/>
          <w:lang w:val="ru-RU"/>
        </w:rPr>
        <w:t>«Лаборатория профессий и навыков PROFI.SKILLS.ЛАБ» дает возможность оценить:</w:t>
      </w:r>
    </w:p>
    <w:p w14:paraId="09A7B74B" w14:textId="08271B26" w:rsidR="003379AB" w:rsidRPr="00486E37" w:rsidRDefault="003379AB"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w:t>
      </w:r>
      <w:r w:rsidRPr="00486E37">
        <w:rPr>
          <w:rFonts w:ascii="Times New Roman" w:eastAsia="Calibri" w:hAnsi="Times New Roman" w:cs="Times New Roman"/>
          <w:kern w:val="1"/>
          <w:sz w:val="28"/>
          <w:szCs w:val="28"/>
          <w:lang w:val="ru-RU"/>
        </w:rPr>
        <w:tab/>
        <w:t>теоретическую базу, изучаемую по образовательной программе смены;</w:t>
      </w:r>
    </w:p>
    <w:p w14:paraId="022F6F2C" w14:textId="4C9F83B7" w:rsidR="003379AB" w:rsidRPr="00486E37" w:rsidRDefault="003379AB"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w:t>
      </w:r>
      <w:r w:rsidRPr="00486E37">
        <w:rPr>
          <w:rFonts w:ascii="Times New Roman" w:eastAsia="Calibri" w:hAnsi="Times New Roman" w:cs="Times New Roman"/>
          <w:kern w:val="1"/>
          <w:sz w:val="28"/>
          <w:szCs w:val="28"/>
          <w:lang w:val="ru-RU"/>
        </w:rPr>
        <w:tab/>
        <w:t>уровень умений и навыков, полученных на мастер-классах и факультативах;</w:t>
      </w:r>
    </w:p>
    <w:p w14:paraId="70C8A3ED" w14:textId="756D004E" w:rsidR="003379AB" w:rsidRPr="00486E37" w:rsidRDefault="003379AB"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w:t>
      </w:r>
      <w:r w:rsidRPr="00486E37">
        <w:rPr>
          <w:rFonts w:ascii="Times New Roman" w:eastAsia="Calibri" w:hAnsi="Times New Roman" w:cs="Times New Roman"/>
          <w:kern w:val="1"/>
          <w:sz w:val="28"/>
          <w:szCs w:val="28"/>
          <w:lang w:val="ru-RU"/>
        </w:rPr>
        <w:tab/>
        <w:t>развитие кругозора - уверенная ориентация в различных предметных областях от математики и физики до технологии, географии и иностранного языка;</w:t>
      </w:r>
    </w:p>
    <w:p w14:paraId="5C45BD19" w14:textId="3FC79B8C" w:rsidR="003379AB" w:rsidRPr="00486E37" w:rsidRDefault="003379AB"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w:t>
      </w:r>
      <w:r w:rsidRPr="00486E37">
        <w:rPr>
          <w:rFonts w:ascii="Times New Roman" w:eastAsia="Calibri" w:hAnsi="Times New Roman" w:cs="Times New Roman"/>
          <w:kern w:val="1"/>
          <w:sz w:val="28"/>
          <w:szCs w:val="28"/>
          <w:lang w:val="ru-RU"/>
        </w:rPr>
        <w:tab/>
        <w:t>формирование гражданского самосознания, активной гражданской позиции и чувства гордости за свою малую Родину посредством участия в проектном задании «Калейдоскоп профессией» и в виртуальных экскурсиях;</w:t>
      </w:r>
    </w:p>
    <w:p w14:paraId="7A745E8A" w14:textId="3505B35E" w:rsidR="003379AB" w:rsidRPr="00486E37" w:rsidRDefault="003379AB"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w:t>
      </w:r>
      <w:r w:rsidRPr="00486E37">
        <w:rPr>
          <w:rFonts w:ascii="Times New Roman" w:eastAsia="Calibri" w:hAnsi="Times New Roman" w:cs="Times New Roman"/>
          <w:kern w:val="1"/>
          <w:sz w:val="28"/>
          <w:szCs w:val="28"/>
          <w:lang w:val="ru-RU"/>
        </w:rPr>
        <w:tab/>
        <w:t>уровень развития коммуникабельности, необходимой для участия во всех мероприятиях смены;</w:t>
      </w:r>
    </w:p>
    <w:p w14:paraId="5D5BDB01" w14:textId="1E8CF29A" w:rsidR="003379AB" w:rsidRPr="00486E37" w:rsidRDefault="004C5F94"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noProof/>
          <w:kern w:val="1"/>
          <w:sz w:val="28"/>
          <w:szCs w:val="28"/>
          <w:lang w:val="ru-RU" w:eastAsia="ru-RU"/>
        </w:rPr>
        <mc:AlternateContent>
          <mc:Choice Requires="wpg">
            <w:drawing>
              <wp:anchor distT="0" distB="0" distL="114300" distR="114300" simplePos="0" relativeHeight="251703296" behindDoc="0" locked="0" layoutInCell="1" allowOverlap="1" wp14:anchorId="55EB2CC9" wp14:editId="2AA1354C">
                <wp:simplePos x="0" y="0"/>
                <wp:positionH relativeFrom="margin">
                  <wp:align>right</wp:align>
                </wp:positionH>
                <wp:positionV relativeFrom="paragraph">
                  <wp:posOffset>324104</wp:posOffset>
                </wp:positionV>
                <wp:extent cx="6096000" cy="2181225"/>
                <wp:effectExtent l="0" t="0" r="0" b="9525"/>
                <wp:wrapTopAndBottom/>
                <wp:docPr id="40" name="Группа 40"/>
                <wp:cNvGraphicFramePr/>
                <a:graphic xmlns:a="http://schemas.openxmlformats.org/drawingml/2006/main">
                  <a:graphicData uri="http://schemas.microsoft.com/office/word/2010/wordprocessingGroup">
                    <wpg:wgp>
                      <wpg:cNvGrpSpPr/>
                      <wpg:grpSpPr>
                        <a:xfrm>
                          <a:off x="0" y="0"/>
                          <a:ext cx="6096000" cy="2181225"/>
                          <a:chOff x="0" y="0"/>
                          <a:chExt cx="6591300" cy="2282825"/>
                        </a:xfrm>
                      </wpg:grpSpPr>
                      <pic:pic xmlns:pic="http://schemas.openxmlformats.org/drawingml/2006/picture">
                        <pic:nvPicPr>
                          <pic:cNvPr id="38" name="Рисунок 38" descr="C:\Users\Татьяна\Desktop\Пугачева ТС\Сертификаты\лучшая команда смены.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98190" cy="2282825"/>
                          </a:xfrm>
                          <a:prstGeom prst="rect">
                            <a:avLst/>
                          </a:prstGeom>
                          <a:noFill/>
                          <a:ln>
                            <a:noFill/>
                          </a:ln>
                        </pic:spPr>
                      </pic:pic>
                      <pic:pic xmlns:pic="http://schemas.openxmlformats.org/drawingml/2006/picture">
                        <pic:nvPicPr>
                          <pic:cNvPr id="39" name="Рисунок 3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3314700" y="9525"/>
                            <a:ext cx="3276600" cy="226758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46A279A" id="Группа 40" o:spid="_x0000_s1026" style="position:absolute;margin-left:428.8pt;margin-top:25.5pt;width:480pt;height:171.75pt;z-index:251703296;mso-position-horizontal:right;mso-position-horizontal-relative:margin;mso-width-relative:margin;mso-height-relative:margin" coordsize="65913,2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">
                <v:shape id="Рисунок 38" o:spid="_x0000_s1027" type="#_x0000_t75" style="position:absolute;width:32981;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">
                  <v:imagedata r:id="rId94" o:title="лучшая команда смены"/>
                  <v:path arrowok="t"/>
                </v:shape>
                <v:shape id="Рисунок 39" o:spid="_x0000_s1028" type="#_x0000_t75" style="position:absolute;left:33147;top:95;width:32766;height:2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">
                  <v:imagedata r:id="rId95" o:title=""/>
                  <v:path arrowok="t"/>
                </v:shape>
                <w10:wrap type="topAndBottom" anchorx="margin"/>
              </v:group>
            </w:pict>
          </mc:Fallback>
        </mc:AlternateContent>
      </w:r>
      <w:r w:rsidR="003379AB" w:rsidRPr="00486E37">
        <w:rPr>
          <w:rFonts w:ascii="Times New Roman" w:eastAsia="Calibri" w:hAnsi="Times New Roman" w:cs="Times New Roman"/>
          <w:kern w:val="1"/>
          <w:sz w:val="28"/>
          <w:szCs w:val="28"/>
          <w:lang w:val="ru-RU"/>
        </w:rPr>
        <w:t>•</w:t>
      </w:r>
      <w:r w:rsidR="003379AB" w:rsidRPr="00486E37">
        <w:rPr>
          <w:rFonts w:ascii="Times New Roman" w:eastAsia="Calibri" w:hAnsi="Times New Roman" w:cs="Times New Roman"/>
          <w:kern w:val="1"/>
          <w:sz w:val="28"/>
          <w:szCs w:val="28"/>
          <w:lang w:val="ru-RU"/>
        </w:rPr>
        <w:tab/>
        <w:t>личностный рост каждого участника смены.</w:t>
      </w:r>
    </w:p>
    <w:p w14:paraId="67F0166D" w14:textId="1B7E69FA" w:rsidR="004C5F94" w:rsidRDefault="004C5F94" w:rsidP="004C5F94">
      <w:pPr>
        <w:suppressAutoHyphens/>
        <w:spacing w:after="0" w:line="240" w:lineRule="auto"/>
        <w:jc w:val="center"/>
        <w:rPr>
          <w:rFonts w:ascii="Times New Roman" w:hAnsi="Times New Roman" w:cs="Times New Roman"/>
          <w:i/>
          <w:sz w:val="16"/>
          <w:szCs w:val="16"/>
          <w:lang w:val="ru-RU"/>
        </w:rPr>
      </w:pPr>
      <w:r w:rsidRPr="00693AE7">
        <w:rPr>
          <w:rFonts w:ascii="Times New Roman" w:hAnsi="Times New Roman" w:cs="Times New Roman"/>
          <w:i/>
          <w:sz w:val="24"/>
          <w:szCs w:val="24"/>
          <w:lang w:val="ru-RU"/>
        </w:rPr>
        <w:t>Рис.</w:t>
      </w:r>
      <w:r w:rsidR="00452BE5">
        <w:rPr>
          <w:rFonts w:ascii="Times New Roman" w:hAnsi="Times New Roman" w:cs="Times New Roman"/>
          <w:i/>
          <w:sz w:val="24"/>
          <w:szCs w:val="24"/>
          <w:lang w:val="ru-RU"/>
        </w:rPr>
        <w:t>7</w:t>
      </w:r>
      <w:r w:rsidRPr="00693AE7">
        <w:rPr>
          <w:rFonts w:ascii="Times New Roman" w:hAnsi="Times New Roman" w:cs="Times New Roman"/>
          <w:i/>
          <w:sz w:val="24"/>
          <w:szCs w:val="24"/>
          <w:lang w:val="ru-RU"/>
        </w:rPr>
        <w:t>. Образцы наград</w:t>
      </w:r>
      <w:r>
        <w:rPr>
          <w:rFonts w:ascii="Times New Roman" w:hAnsi="Times New Roman" w:cs="Times New Roman"/>
          <w:i/>
          <w:sz w:val="24"/>
          <w:szCs w:val="24"/>
          <w:lang w:val="ru-RU"/>
        </w:rPr>
        <w:t>ной продукции</w:t>
      </w:r>
    </w:p>
    <w:p w14:paraId="5BB44E05" w14:textId="77777777" w:rsidR="005B09C0" w:rsidRPr="005B09C0" w:rsidRDefault="005B09C0" w:rsidP="004C5F94">
      <w:pPr>
        <w:suppressAutoHyphens/>
        <w:spacing w:after="0" w:line="240" w:lineRule="auto"/>
        <w:jc w:val="center"/>
        <w:rPr>
          <w:rFonts w:ascii="Times New Roman" w:hAnsi="Times New Roman" w:cs="Times New Roman"/>
          <w:i/>
          <w:sz w:val="16"/>
          <w:szCs w:val="16"/>
          <w:lang w:val="ru-RU"/>
        </w:rPr>
      </w:pPr>
    </w:p>
    <w:p w14:paraId="27ED8D68" w14:textId="548BDC26" w:rsidR="00085154" w:rsidRDefault="00085154" w:rsidP="006F01EF">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 xml:space="preserve">Разработанный инструментарий </w:t>
      </w:r>
      <w:r w:rsidR="00B341BB" w:rsidRPr="00486E37">
        <w:rPr>
          <w:rFonts w:ascii="Times New Roman" w:eastAsia="Calibri" w:hAnsi="Times New Roman" w:cs="Times New Roman"/>
          <w:kern w:val="1"/>
          <w:sz w:val="28"/>
          <w:szCs w:val="28"/>
          <w:lang w:val="ru-RU"/>
        </w:rPr>
        <w:t xml:space="preserve">контроля </w:t>
      </w:r>
      <w:r w:rsidRPr="00486E37">
        <w:rPr>
          <w:rFonts w:ascii="Times New Roman" w:eastAsia="Calibri" w:hAnsi="Times New Roman" w:cs="Times New Roman"/>
          <w:kern w:val="1"/>
          <w:sz w:val="28"/>
          <w:szCs w:val="28"/>
          <w:lang w:val="ru-RU"/>
        </w:rPr>
        <w:t>результатов обуч</w:t>
      </w:r>
      <w:r w:rsidR="00B341BB" w:rsidRPr="00486E37">
        <w:rPr>
          <w:rFonts w:ascii="Times New Roman" w:eastAsia="Calibri" w:hAnsi="Times New Roman" w:cs="Times New Roman"/>
          <w:kern w:val="1"/>
          <w:sz w:val="28"/>
          <w:szCs w:val="28"/>
          <w:lang w:val="ru-RU"/>
        </w:rPr>
        <w:t>ения показал свою эффективность в оценке достижения планируемых результатов освоения программы.</w:t>
      </w:r>
    </w:p>
    <w:p w14:paraId="14896E95" w14:textId="77777777" w:rsidR="00D94656" w:rsidRDefault="00D94656" w:rsidP="006F01EF">
      <w:pPr>
        <w:suppressAutoHyphens/>
        <w:spacing w:after="0" w:line="240" w:lineRule="auto"/>
        <w:ind w:firstLine="680"/>
        <w:jc w:val="both"/>
        <w:rPr>
          <w:rFonts w:ascii="Times New Roman" w:eastAsia="Calibri" w:hAnsi="Times New Roman" w:cs="Times New Roman"/>
          <w:kern w:val="1"/>
          <w:sz w:val="28"/>
          <w:szCs w:val="28"/>
          <w:lang w:val="ru-RU"/>
        </w:rPr>
      </w:pPr>
    </w:p>
    <w:p w14:paraId="7D4A2492" w14:textId="45AB77A4" w:rsidR="00DC29F7" w:rsidRDefault="00172423" w:rsidP="006F01EF">
      <w:pPr>
        <w:spacing w:after="0" w:line="240" w:lineRule="auto"/>
        <w:ind w:firstLine="680"/>
        <w:jc w:val="both"/>
        <w:rPr>
          <w:rFonts w:ascii="Times New Roman" w:eastAsia="Times New Roman" w:hAnsi="Times New Roman" w:cs="Times New Roman"/>
          <w:b/>
          <w:sz w:val="28"/>
          <w:szCs w:val="28"/>
          <w:lang w:val="ru-RU" w:eastAsia="zh-CN"/>
        </w:rPr>
      </w:pPr>
      <w:r>
        <w:rPr>
          <w:rFonts w:ascii="Times New Roman" w:eastAsia="Times New Roman" w:hAnsi="Times New Roman" w:cs="Times New Roman"/>
          <w:b/>
          <w:sz w:val="28"/>
          <w:szCs w:val="28"/>
          <w:lang w:val="ru-RU" w:eastAsia="zh-CN"/>
        </w:rPr>
        <w:t>Рез</w:t>
      </w:r>
      <w:r w:rsidR="00902302" w:rsidRPr="00902302">
        <w:rPr>
          <w:rFonts w:ascii="Times New Roman" w:eastAsia="Times New Roman" w:hAnsi="Times New Roman" w:cs="Times New Roman"/>
          <w:b/>
          <w:sz w:val="28"/>
          <w:szCs w:val="28"/>
          <w:lang w:val="ru-RU" w:eastAsia="zh-CN"/>
        </w:rPr>
        <w:t>ультат</w:t>
      </w:r>
      <w:r>
        <w:rPr>
          <w:rFonts w:ascii="Times New Roman" w:eastAsia="Times New Roman" w:hAnsi="Times New Roman" w:cs="Times New Roman"/>
          <w:b/>
          <w:sz w:val="28"/>
          <w:szCs w:val="28"/>
          <w:lang w:val="ru-RU" w:eastAsia="zh-CN"/>
        </w:rPr>
        <w:t>ы реализации</w:t>
      </w:r>
      <w:r w:rsidR="00902302" w:rsidRPr="00902302">
        <w:rPr>
          <w:rFonts w:ascii="Times New Roman" w:eastAsia="Times New Roman" w:hAnsi="Times New Roman" w:cs="Times New Roman"/>
          <w:b/>
          <w:sz w:val="28"/>
          <w:szCs w:val="28"/>
          <w:lang w:val="ru-RU" w:eastAsia="zh-CN"/>
        </w:rPr>
        <w:t xml:space="preserve"> образовательной практики</w:t>
      </w:r>
    </w:p>
    <w:p w14:paraId="5E19B262" w14:textId="4739646A" w:rsidR="00172423" w:rsidRPr="000C05EE" w:rsidRDefault="00172423" w:rsidP="000C05EE">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i/>
          <w:sz w:val="28"/>
          <w:szCs w:val="28"/>
          <w:lang w:val="ru-RU" w:eastAsia="zh-CN"/>
        </w:rPr>
        <w:t>Активизация и коллаборация профессиональных связей</w:t>
      </w:r>
      <w:r w:rsidRPr="000C05EE">
        <w:rPr>
          <w:rFonts w:ascii="Times New Roman" w:eastAsia="Times New Roman" w:hAnsi="Times New Roman" w:cs="Times New Roman"/>
          <w:sz w:val="28"/>
          <w:szCs w:val="28"/>
          <w:lang w:val="ru-RU" w:eastAsia="zh-CN"/>
        </w:rPr>
        <w:t xml:space="preserve"> между организациями ДОД, которые стали участниками смены (</w:t>
      </w:r>
      <w:r w:rsidR="0047187B" w:rsidRPr="000C05EE">
        <w:rPr>
          <w:rFonts w:ascii="Times New Roman" w:eastAsia="Times New Roman" w:hAnsi="Times New Roman" w:cs="Times New Roman"/>
          <w:sz w:val="28"/>
          <w:szCs w:val="28"/>
          <w:lang w:val="ru-RU" w:eastAsia="zh-CN"/>
        </w:rPr>
        <w:t>15 команд-участниц на базе ДОД и СОШ, 157 индивидуальных участников из 8 регионов Российской Федерации</w:t>
      </w:r>
      <w:r w:rsidRPr="000C05EE">
        <w:rPr>
          <w:rFonts w:ascii="Times New Roman" w:eastAsia="Times New Roman" w:hAnsi="Times New Roman" w:cs="Times New Roman"/>
          <w:sz w:val="28"/>
          <w:szCs w:val="28"/>
          <w:lang w:val="ru-RU" w:eastAsia="zh-CN"/>
        </w:rPr>
        <w:t xml:space="preserve">) в рамках подписанных договоров о сотрудничестве и </w:t>
      </w:r>
      <w:r w:rsidR="007F1124" w:rsidRPr="000C05EE">
        <w:rPr>
          <w:rFonts w:ascii="Times New Roman" w:eastAsia="Times New Roman" w:hAnsi="Times New Roman" w:cs="Times New Roman"/>
          <w:sz w:val="28"/>
          <w:szCs w:val="28"/>
          <w:lang w:val="ru-RU" w:eastAsia="zh-CN"/>
        </w:rPr>
        <w:t xml:space="preserve">сетевой </w:t>
      </w:r>
      <w:r w:rsidRPr="000C05EE">
        <w:rPr>
          <w:rFonts w:ascii="Times New Roman" w:eastAsia="Times New Roman" w:hAnsi="Times New Roman" w:cs="Times New Roman"/>
          <w:sz w:val="28"/>
          <w:szCs w:val="28"/>
          <w:lang w:val="ru-RU" w:eastAsia="zh-CN"/>
        </w:rPr>
        <w:t xml:space="preserve">реализации образовательной программы, а также договоров подряда со специалистами для </w:t>
      </w:r>
      <w:r w:rsidRPr="000C05EE">
        <w:rPr>
          <w:rFonts w:ascii="Times New Roman" w:eastAsia="Times New Roman" w:hAnsi="Times New Roman" w:cs="Times New Roman"/>
          <w:sz w:val="28"/>
          <w:szCs w:val="28"/>
          <w:lang w:val="ru-RU" w:eastAsia="zh-CN"/>
        </w:rPr>
        <w:lastRenderedPageBreak/>
        <w:t xml:space="preserve">организации и проведения 10 активностей (мастер-классов). </w:t>
      </w:r>
      <w:r w:rsidR="007F1124" w:rsidRPr="000C05EE">
        <w:rPr>
          <w:rFonts w:ascii="Times New Roman" w:eastAsia="Times New Roman" w:hAnsi="Times New Roman" w:cs="Times New Roman"/>
          <w:sz w:val="28"/>
          <w:szCs w:val="28"/>
          <w:lang w:val="ru-RU" w:eastAsia="zh-CN"/>
        </w:rPr>
        <w:t>Обмен опытом и установление профессиональных связей происходило в процессе подготовки и реализации смены «Лаборатория профессий и навыков PROFI.SKILLS.ЛАБ» в формате вебинаров, которые проводились для педагогов и методистов, участвующих в организации и проведении профильной смены, на базе Санкт-Петербургского городского центра детского технического творчества в июне-июле 2021 года.</w:t>
      </w:r>
    </w:p>
    <w:p w14:paraId="57FC6BD6" w14:textId="267CF6AD" w:rsidR="00EA6F7E" w:rsidRPr="00B81FC9" w:rsidRDefault="00B81FC9" w:rsidP="00B81FC9">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i/>
          <w:sz w:val="28"/>
          <w:szCs w:val="28"/>
          <w:lang w:val="ru-RU" w:eastAsia="zh-CN"/>
        </w:rPr>
        <w:t>Привлечение к сотрудничеству</w:t>
      </w:r>
      <w:r w:rsidRPr="00B81FC9">
        <w:rPr>
          <w:rFonts w:ascii="Times New Roman" w:eastAsia="Times New Roman" w:hAnsi="Times New Roman" w:cs="Times New Roman"/>
          <w:sz w:val="28"/>
          <w:szCs w:val="28"/>
          <w:lang w:val="ru-RU" w:eastAsia="zh-CN"/>
        </w:rPr>
        <w:t xml:space="preserve"> </w:t>
      </w:r>
      <w:r w:rsidRPr="00EB6888">
        <w:rPr>
          <w:rFonts w:ascii="Times New Roman" w:eastAsia="Times New Roman" w:hAnsi="Times New Roman" w:cs="Times New Roman"/>
          <w:i/>
          <w:sz w:val="28"/>
          <w:szCs w:val="28"/>
          <w:lang w:val="ru-RU" w:eastAsia="zh-CN"/>
        </w:rPr>
        <w:t>социальных партнеров</w:t>
      </w:r>
      <w:r w:rsidRPr="00B81FC9">
        <w:rPr>
          <w:rFonts w:ascii="Times New Roman" w:eastAsia="Times New Roman" w:hAnsi="Times New Roman" w:cs="Times New Roman"/>
          <w:sz w:val="28"/>
          <w:szCs w:val="28"/>
          <w:lang w:val="ru-RU" w:eastAsia="zh-CN"/>
        </w:rPr>
        <w:t xml:space="preserve"> </w:t>
      </w:r>
      <w:r>
        <w:rPr>
          <w:rFonts w:ascii="Times New Roman" w:eastAsia="Times New Roman" w:hAnsi="Times New Roman" w:cs="Times New Roman"/>
          <w:sz w:val="28"/>
          <w:szCs w:val="28"/>
          <w:lang w:val="ru-RU" w:eastAsia="zh-CN"/>
        </w:rPr>
        <w:t>для обновления</w:t>
      </w:r>
      <w:r w:rsidRPr="00B81FC9">
        <w:rPr>
          <w:rFonts w:ascii="Times New Roman" w:eastAsia="Times New Roman" w:hAnsi="Times New Roman" w:cs="Times New Roman"/>
          <w:sz w:val="28"/>
          <w:szCs w:val="28"/>
          <w:lang w:val="ru-RU" w:eastAsia="zh-CN"/>
        </w:rPr>
        <w:t xml:space="preserve"> содержания программы в очно-дистанционном формате, что обеспечило доступность программ ДО для обучающихся из отдаленных уголков РФ. </w:t>
      </w:r>
      <w:r>
        <w:rPr>
          <w:rFonts w:ascii="Times New Roman" w:eastAsia="Times New Roman" w:hAnsi="Times New Roman" w:cs="Times New Roman"/>
          <w:sz w:val="28"/>
          <w:szCs w:val="28"/>
          <w:lang w:val="ru-RU" w:eastAsia="zh-CN"/>
        </w:rPr>
        <w:t>В</w:t>
      </w:r>
      <w:r w:rsidR="00280064" w:rsidRPr="00B81FC9">
        <w:rPr>
          <w:rFonts w:ascii="Times New Roman" w:eastAsia="Times New Roman" w:hAnsi="Times New Roman" w:cs="Times New Roman"/>
          <w:sz w:val="28"/>
          <w:szCs w:val="28"/>
          <w:lang w:val="ru-RU" w:eastAsia="zh-CN"/>
        </w:rPr>
        <w:t xml:space="preserve"> смене приняли участие около 20 социальных партнеров (в том числе Музей-макет «Петровская Акватория», г. Санкт-Петербург, Музей железных дорог России (ОАО РЖД), Калужский филиал МГТУ им. Н.Э. Баумана, Орловский государственный институт культуры, Кемеровский государственный институт культуры, </w:t>
      </w:r>
      <w:proofErr w:type="spellStart"/>
      <w:r w:rsidR="00280064" w:rsidRPr="00B81FC9">
        <w:rPr>
          <w:rFonts w:ascii="Times New Roman" w:eastAsia="Times New Roman" w:hAnsi="Times New Roman" w:cs="Times New Roman"/>
          <w:sz w:val="28"/>
          <w:szCs w:val="28"/>
          <w:lang w:val="ru-RU" w:eastAsia="zh-CN"/>
        </w:rPr>
        <w:t>СПбГЭУ</w:t>
      </w:r>
      <w:proofErr w:type="spellEnd"/>
      <w:r w:rsidR="00280064" w:rsidRPr="00B81FC9">
        <w:rPr>
          <w:rFonts w:ascii="Times New Roman" w:eastAsia="Times New Roman" w:hAnsi="Times New Roman" w:cs="Times New Roman"/>
          <w:sz w:val="28"/>
          <w:szCs w:val="28"/>
          <w:lang w:val="ru-RU" w:eastAsia="zh-CN"/>
        </w:rPr>
        <w:t xml:space="preserve"> и другие). Представители данных учреждений стали приглашенными специалистами на смене «Лаборатория профессий и навыков. PROFI.SKILLS.LAB»: проводили мастер-классы, осуществляли экспертную оценку актуальных и востребованных профессий, входили в состав конкурсного жюри. </w:t>
      </w:r>
      <w:r w:rsidR="0028327A" w:rsidRPr="0028327A">
        <w:rPr>
          <w:rFonts w:ascii="Times New Roman" w:eastAsia="Times New Roman" w:hAnsi="Times New Roman" w:cs="Times New Roman"/>
          <w:b/>
          <w:i/>
          <w:sz w:val="28"/>
          <w:szCs w:val="28"/>
          <w:lang w:val="ru-RU" w:eastAsia="zh-CN"/>
        </w:rPr>
        <w:t>П</w:t>
      </w:r>
      <w:r w:rsidR="00FA5A32" w:rsidRPr="0028327A">
        <w:rPr>
          <w:rFonts w:ascii="Times New Roman" w:eastAsia="Times New Roman" w:hAnsi="Times New Roman" w:cs="Times New Roman"/>
          <w:b/>
          <w:i/>
          <w:sz w:val="28"/>
          <w:szCs w:val="28"/>
          <w:lang w:val="ru-RU" w:eastAsia="zh-CN"/>
        </w:rPr>
        <w:t>римерами договоров</w:t>
      </w:r>
      <w:r w:rsidR="0028327A" w:rsidRPr="0028327A">
        <w:rPr>
          <w:rFonts w:ascii="Times New Roman" w:eastAsia="Times New Roman" w:hAnsi="Times New Roman" w:cs="Times New Roman"/>
          <w:b/>
          <w:i/>
          <w:sz w:val="28"/>
          <w:szCs w:val="28"/>
          <w:lang w:val="ru-RU" w:eastAsia="zh-CN"/>
        </w:rPr>
        <w:t xml:space="preserve">: </w:t>
      </w:r>
      <w:hyperlink r:id="rId96" w:tgtFrame="_blank" w:history="1">
        <w:r w:rsidR="0028327A" w:rsidRPr="0028327A">
          <w:rPr>
            <w:rStyle w:val="a4"/>
            <w:rFonts w:ascii="Times New Roman" w:hAnsi="Times New Roman" w:cs="Times New Roman"/>
            <w:b/>
            <w:i/>
            <w:color w:val="006699"/>
            <w:sz w:val="28"/>
            <w:szCs w:val="28"/>
            <w:shd w:val="clear" w:color="auto" w:fill="FFFFFF"/>
            <w:lang w:val="ru-RU"/>
          </w:rPr>
          <w:t>Договор №ВС-2</w:t>
        </w:r>
      </w:hyperlink>
      <w:r w:rsidR="0028327A" w:rsidRPr="0028327A">
        <w:rPr>
          <w:rFonts w:ascii="Times New Roman" w:hAnsi="Times New Roman" w:cs="Times New Roman"/>
          <w:b/>
          <w:i/>
          <w:color w:val="333333"/>
          <w:sz w:val="28"/>
          <w:szCs w:val="28"/>
          <w:lang w:val="ru-RU"/>
        </w:rPr>
        <w:t xml:space="preserve">, </w:t>
      </w:r>
      <w:hyperlink r:id="rId97" w:tgtFrame="_blank" w:history="1">
        <w:r w:rsidR="0028327A" w:rsidRPr="0028327A">
          <w:rPr>
            <w:rStyle w:val="a4"/>
            <w:rFonts w:ascii="Times New Roman" w:hAnsi="Times New Roman" w:cs="Times New Roman"/>
            <w:b/>
            <w:i/>
            <w:color w:val="006699"/>
            <w:sz w:val="28"/>
            <w:szCs w:val="28"/>
            <w:shd w:val="clear" w:color="auto" w:fill="FFFFFF"/>
            <w:lang w:val="ru-RU"/>
          </w:rPr>
          <w:t>Договор №ВС-7</w:t>
        </w:r>
      </w:hyperlink>
      <w:r w:rsidR="0028327A" w:rsidRPr="0028327A">
        <w:rPr>
          <w:rFonts w:ascii="Times New Roman" w:hAnsi="Times New Roman" w:cs="Times New Roman"/>
          <w:b/>
          <w:i/>
          <w:color w:val="333333"/>
          <w:sz w:val="28"/>
          <w:szCs w:val="28"/>
          <w:lang w:val="ru-RU"/>
        </w:rPr>
        <w:t xml:space="preserve">, </w:t>
      </w:r>
      <w:hyperlink r:id="rId98" w:tgtFrame="_blank" w:history="1">
        <w:r w:rsidR="0028327A" w:rsidRPr="0028327A">
          <w:rPr>
            <w:rStyle w:val="a4"/>
            <w:rFonts w:ascii="Times New Roman" w:hAnsi="Times New Roman" w:cs="Times New Roman"/>
            <w:b/>
            <w:i/>
            <w:color w:val="006699"/>
            <w:sz w:val="28"/>
            <w:szCs w:val="28"/>
            <w:shd w:val="clear" w:color="auto" w:fill="FFFFFF"/>
            <w:lang w:val="ru-RU"/>
          </w:rPr>
          <w:t>Договор №ВС-11</w:t>
        </w:r>
      </w:hyperlink>
    </w:p>
    <w:p w14:paraId="694E247E" w14:textId="5D98D92F" w:rsidR="00280064" w:rsidRPr="000C05EE" w:rsidRDefault="00280064" w:rsidP="000C05EE">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i/>
          <w:sz w:val="28"/>
          <w:szCs w:val="28"/>
          <w:lang w:val="ru-RU" w:eastAsia="zh-CN"/>
        </w:rPr>
        <w:t xml:space="preserve">Установление </w:t>
      </w:r>
      <w:proofErr w:type="spellStart"/>
      <w:r w:rsidRPr="000C05EE">
        <w:rPr>
          <w:rFonts w:ascii="Times New Roman" w:eastAsia="Times New Roman" w:hAnsi="Times New Roman" w:cs="Times New Roman"/>
          <w:i/>
          <w:sz w:val="28"/>
          <w:szCs w:val="28"/>
          <w:lang w:val="ru-RU" w:eastAsia="zh-CN"/>
        </w:rPr>
        <w:t>кросскультурных</w:t>
      </w:r>
      <w:proofErr w:type="spellEnd"/>
      <w:r w:rsidRPr="000C05EE">
        <w:rPr>
          <w:rFonts w:ascii="Times New Roman" w:eastAsia="Times New Roman" w:hAnsi="Times New Roman" w:cs="Times New Roman"/>
          <w:i/>
          <w:sz w:val="28"/>
          <w:szCs w:val="28"/>
          <w:lang w:val="ru-RU" w:eastAsia="zh-CN"/>
        </w:rPr>
        <w:t xml:space="preserve"> связей</w:t>
      </w:r>
      <w:r w:rsidRPr="000C05EE">
        <w:rPr>
          <w:rFonts w:ascii="Times New Roman" w:eastAsia="Times New Roman" w:hAnsi="Times New Roman" w:cs="Times New Roman"/>
          <w:sz w:val="28"/>
          <w:szCs w:val="28"/>
          <w:lang w:val="ru-RU" w:eastAsia="zh-CN"/>
        </w:rPr>
        <w:t xml:space="preserve"> между участниками образовательного процесса посредством взаимодействия н</w:t>
      </w:r>
      <w:r w:rsidR="007F339C" w:rsidRPr="000C05EE">
        <w:rPr>
          <w:rFonts w:ascii="Times New Roman" w:eastAsia="Times New Roman" w:hAnsi="Times New Roman" w:cs="Times New Roman"/>
          <w:sz w:val="28"/>
          <w:szCs w:val="28"/>
          <w:lang w:val="ru-RU" w:eastAsia="zh-CN"/>
        </w:rPr>
        <w:t>а различных мероприятиях смены: каждодневные утренние эфиры и общение в группе «Вконтакте в формате постов и видео</w:t>
      </w:r>
      <w:r w:rsidR="000B4682" w:rsidRPr="000C05EE">
        <w:rPr>
          <w:rFonts w:ascii="Times New Roman" w:eastAsia="Times New Roman" w:hAnsi="Times New Roman" w:cs="Times New Roman"/>
          <w:sz w:val="28"/>
          <w:szCs w:val="28"/>
          <w:lang w:val="ru-RU" w:eastAsia="zh-CN"/>
        </w:rPr>
        <w:t xml:space="preserve"> </w:t>
      </w:r>
      <w:r w:rsidR="007F339C" w:rsidRPr="000C05EE">
        <w:rPr>
          <w:rFonts w:ascii="Times New Roman" w:eastAsia="Times New Roman" w:hAnsi="Times New Roman" w:cs="Times New Roman"/>
          <w:sz w:val="28"/>
          <w:szCs w:val="28"/>
          <w:lang w:val="ru-RU" w:eastAsia="zh-CN"/>
        </w:rPr>
        <w:t>зарисовок; презентация проектных работ «Калейдоскоп профессий в формате видеоконференции, где ребята не только познакомились с особенностями других регионов, но и могли задавать вопросы по представленным проектам детям из разных уголков России; взаимодействие внутри команд-участников</w:t>
      </w:r>
      <w:r w:rsidR="000B4682" w:rsidRPr="000C05EE">
        <w:rPr>
          <w:rFonts w:ascii="Times New Roman" w:eastAsia="Times New Roman" w:hAnsi="Times New Roman" w:cs="Times New Roman"/>
          <w:sz w:val="28"/>
          <w:szCs w:val="28"/>
          <w:lang w:val="ru-RU" w:eastAsia="zh-CN"/>
        </w:rPr>
        <w:t xml:space="preserve">. </w:t>
      </w:r>
    </w:p>
    <w:p w14:paraId="58BBD5B7" w14:textId="3EA64CDD" w:rsidR="002F3B88" w:rsidRPr="000C05EE" w:rsidRDefault="001D23D5" w:rsidP="000C05EE">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sz w:val="28"/>
          <w:szCs w:val="28"/>
          <w:lang w:val="ru-RU" w:eastAsia="zh-CN"/>
        </w:rPr>
        <w:t>Разработка и апробация</w:t>
      </w:r>
      <w:r w:rsidR="00A57345" w:rsidRPr="000C05EE">
        <w:rPr>
          <w:rFonts w:ascii="Times New Roman" w:eastAsia="Times New Roman" w:hAnsi="Times New Roman" w:cs="Times New Roman"/>
          <w:sz w:val="28"/>
          <w:szCs w:val="28"/>
          <w:lang w:val="ru-RU" w:eastAsia="zh-CN"/>
        </w:rPr>
        <w:t xml:space="preserve"> </w:t>
      </w:r>
      <w:r w:rsidR="00F43232" w:rsidRPr="000C05EE">
        <w:rPr>
          <w:rFonts w:ascii="Times New Roman" w:eastAsia="Times New Roman" w:hAnsi="Times New Roman" w:cs="Times New Roman"/>
          <w:i/>
          <w:sz w:val="28"/>
          <w:szCs w:val="28"/>
          <w:lang w:val="ru-RU" w:eastAsia="zh-CN"/>
        </w:rPr>
        <w:t>инструментов педагогической диагностики для формирования первичного профориентационного самоопределения</w:t>
      </w:r>
      <w:r w:rsidR="00F43232" w:rsidRPr="000C05EE">
        <w:rPr>
          <w:rFonts w:ascii="Times New Roman" w:eastAsia="Times New Roman" w:hAnsi="Times New Roman" w:cs="Times New Roman"/>
          <w:sz w:val="28"/>
          <w:szCs w:val="28"/>
          <w:lang w:val="ru-RU" w:eastAsia="zh-CN"/>
        </w:rPr>
        <w:t xml:space="preserve"> у участников смены: профориентационные тесты</w:t>
      </w:r>
      <w:r w:rsidR="00FA5A32" w:rsidRPr="000C05EE">
        <w:rPr>
          <w:rFonts w:ascii="Times New Roman" w:eastAsia="Times New Roman" w:hAnsi="Times New Roman" w:cs="Times New Roman"/>
          <w:sz w:val="28"/>
          <w:szCs w:val="28"/>
          <w:lang w:val="ru-RU" w:eastAsia="zh-CN"/>
        </w:rPr>
        <w:t xml:space="preserve"> на площадке</w:t>
      </w:r>
      <w:r w:rsidR="00A57345" w:rsidRPr="000C05EE">
        <w:rPr>
          <w:rFonts w:ascii="Times New Roman" w:eastAsia="Times New Roman" w:hAnsi="Times New Roman" w:cs="Times New Roman"/>
          <w:sz w:val="28"/>
          <w:szCs w:val="28"/>
          <w:lang w:val="ru-RU" w:eastAsia="zh-CN"/>
        </w:rPr>
        <w:t xml:space="preserve"> «Россия – страна возможностей», </w:t>
      </w:r>
      <w:r w:rsidRPr="000C05EE">
        <w:rPr>
          <w:rFonts w:ascii="Times New Roman" w:eastAsia="Times New Roman" w:hAnsi="Times New Roman" w:cs="Times New Roman"/>
          <w:sz w:val="28"/>
          <w:szCs w:val="28"/>
          <w:lang w:val="ru-RU" w:eastAsia="zh-CN"/>
        </w:rPr>
        <w:t xml:space="preserve">тесты на логику, </w:t>
      </w:r>
      <w:r w:rsidR="00FA5A32" w:rsidRPr="000C05EE">
        <w:rPr>
          <w:rFonts w:ascii="Times New Roman" w:eastAsia="Times New Roman" w:hAnsi="Times New Roman" w:cs="Times New Roman"/>
          <w:sz w:val="28"/>
          <w:szCs w:val="28"/>
          <w:lang w:val="ru-RU" w:eastAsia="zh-CN"/>
        </w:rPr>
        <w:tab/>
      </w:r>
      <w:r w:rsidRPr="000C05EE">
        <w:rPr>
          <w:rFonts w:ascii="Times New Roman" w:eastAsia="Times New Roman" w:hAnsi="Times New Roman" w:cs="Times New Roman"/>
          <w:sz w:val="28"/>
          <w:szCs w:val="28"/>
          <w:lang w:val="ru-RU" w:eastAsia="zh-CN"/>
        </w:rPr>
        <w:t>творческие задания по материалам площадок, рейтинговая система. Данный инструментарий, позвол</w:t>
      </w:r>
      <w:r w:rsidR="002F3B88" w:rsidRPr="000C05EE">
        <w:rPr>
          <w:rFonts w:ascii="Times New Roman" w:eastAsia="Times New Roman" w:hAnsi="Times New Roman" w:cs="Times New Roman"/>
          <w:sz w:val="28"/>
          <w:szCs w:val="28"/>
          <w:lang w:val="ru-RU" w:eastAsia="zh-CN"/>
        </w:rPr>
        <w:t xml:space="preserve">ил </w:t>
      </w:r>
      <w:r w:rsidR="00FB24C2" w:rsidRPr="000C05EE">
        <w:rPr>
          <w:rFonts w:ascii="Times New Roman" w:eastAsia="Times New Roman" w:hAnsi="Times New Roman" w:cs="Times New Roman"/>
          <w:sz w:val="28"/>
          <w:szCs w:val="28"/>
          <w:lang w:val="ru-RU" w:eastAsia="zh-CN"/>
        </w:rPr>
        <w:t>выявить заинтересованных и активных ребят, проявляющих лидерские качества, одаренных детей, мотивированных на социально-профессиональное самоопределение</w:t>
      </w:r>
      <w:r w:rsidR="004C5F94" w:rsidRPr="000C05EE">
        <w:rPr>
          <w:rFonts w:ascii="Times New Roman" w:eastAsia="Times New Roman" w:hAnsi="Times New Roman" w:cs="Times New Roman"/>
          <w:sz w:val="28"/>
          <w:szCs w:val="28"/>
          <w:lang w:val="ru-RU" w:eastAsia="zh-CN"/>
        </w:rPr>
        <w:t xml:space="preserve">. </w:t>
      </w:r>
      <w:r w:rsidR="00FB24C2" w:rsidRPr="000C05EE">
        <w:rPr>
          <w:rFonts w:ascii="Times New Roman" w:eastAsia="Times New Roman" w:hAnsi="Times New Roman" w:cs="Times New Roman"/>
          <w:b/>
          <w:i/>
          <w:sz w:val="28"/>
          <w:szCs w:val="28"/>
          <w:lang w:val="ru-RU" w:eastAsia="zh-CN"/>
        </w:rPr>
        <w:t xml:space="preserve">Данные, подтверждающие результативность освоения программы, представлены в </w:t>
      </w:r>
      <w:r w:rsidR="002C22A9">
        <w:rPr>
          <w:rFonts w:ascii="Times New Roman" w:eastAsia="Times New Roman" w:hAnsi="Times New Roman" w:cs="Times New Roman"/>
          <w:b/>
          <w:i/>
          <w:sz w:val="28"/>
          <w:szCs w:val="28"/>
          <w:lang w:val="ru-RU" w:eastAsia="zh-CN"/>
        </w:rPr>
        <w:t>файле</w:t>
      </w:r>
      <w:r w:rsidR="00FB24C2" w:rsidRPr="000C05EE">
        <w:rPr>
          <w:rFonts w:ascii="Times New Roman" w:eastAsia="Times New Roman" w:hAnsi="Times New Roman" w:cs="Times New Roman"/>
          <w:b/>
          <w:i/>
          <w:sz w:val="28"/>
          <w:szCs w:val="28"/>
          <w:lang w:val="ru-RU" w:eastAsia="zh-CN"/>
        </w:rPr>
        <w:t xml:space="preserve"> </w:t>
      </w:r>
      <w:hyperlink r:id="rId99" w:history="1">
        <w:r w:rsidR="00FB24C2" w:rsidRPr="002C22A9">
          <w:rPr>
            <w:rStyle w:val="a4"/>
            <w:rFonts w:ascii="Times New Roman" w:eastAsia="Times New Roman" w:hAnsi="Times New Roman" w:cs="Times New Roman"/>
            <w:b/>
            <w:i/>
            <w:sz w:val="28"/>
            <w:szCs w:val="28"/>
            <w:lang w:val="ru-RU" w:eastAsia="zh-CN"/>
          </w:rPr>
          <w:t>Итоговый рейтинг</w:t>
        </w:r>
      </w:hyperlink>
      <w:r w:rsidR="00FB24C2" w:rsidRPr="000C05EE">
        <w:rPr>
          <w:rFonts w:ascii="Times New Roman" w:eastAsia="Times New Roman" w:hAnsi="Times New Roman" w:cs="Times New Roman"/>
          <w:b/>
          <w:i/>
          <w:sz w:val="28"/>
          <w:szCs w:val="28"/>
          <w:lang w:val="ru-RU" w:eastAsia="zh-CN"/>
        </w:rPr>
        <w:t>.</w:t>
      </w:r>
    </w:p>
    <w:p w14:paraId="3054E022" w14:textId="7D32E00F" w:rsidR="00D87091" w:rsidRPr="000C05EE" w:rsidRDefault="00EA6F7E" w:rsidP="000C05EE">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i/>
          <w:sz w:val="28"/>
          <w:szCs w:val="28"/>
          <w:lang w:val="ru-RU" w:eastAsia="zh-CN"/>
        </w:rPr>
        <w:t>Расширение вариативности содержания</w:t>
      </w:r>
      <w:r w:rsidR="00C03B8E" w:rsidRPr="000C05EE">
        <w:rPr>
          <w:rFonts w:ascii="Times New Roman" w:eastAsia="Times New Roman" w:hAnsi="Times New Roman" w:cs="Times New Roman"/>
          <w:i/>
          <w:sz w:val="28"/>
          <w:szCs w:val="28"/>
          <w:lang w:val="ru-RU" w:eastAsia="zh-CN"/>
        </w:rPr>
        <w:t xml:space="preserve"> ДО</w:t>
      </w:r>
      <w:r w:rsidRPr="000C05EE">
        <w:rPr>
          <w:rFonts w:ascii="Times New Roman" w:eastAsia="Times New Roman" w:hAnsi="Times New Roman" w:cs="Times New Roman"/>
          <w:sz w:val="28"/>
          <w:szCs w:val="28"/>
          <w:lang w:val="ru-RU" w:eastAsia="zh-CN"/>
        </w:rPr>
        <w:t xml:space="preserve"> в рамках образовательной программы </w:t>
      </w:r>
      <w:r w:rsidR="00C03B8E" w:rsidRPr="000C05EE">
        <w:rPr>
          <w:rFonts w:ascii="Times New Roman" w:eastAsia="Times New Roman" w:hAnsi="Times New Roman" w:cs="Times New Roman"/>
          <w:sz w:val="28"/>
          <w:szCs w:val="28"/>
          <w:lang w:val="ru-RU" w:eastAsia="zh-CN"/>
        </w:rPr>
        <w:t xml:space="preserve">за счет возможностей модульного построения содержания, </w:t>
      </w:r>
      <w:r w:rsidRPr="000C05EE">
        <w:rPr>
          <w:rFonts w:ascii="Times New Roman" w:eastAsia="Times New Roman" w:hAnsi="Times New Roman" w:cs="Times New Roman"/>
          <w:sz w:val="28"/>
          <w:szCs w:val="28"/>
          <w:lang w:val="ru-RU" w:eastAsia="zh-CN"/>
        </w:rPr>
        <w:t>в соответствии с приоритетными направлени</w:t>
      </w:r>
      <w:r w:rsidR="000C05EE">
        <w:rPr>
          <w:rFonts w:ascii="Times New Roman" w:eastAsia="Times New Roman" w:hAnsi="Times New Roman" w:cs="Times New Roman"/>
          <w:sz w:val="28"/>
          <w:szCs w:val="28"/>
          <w:lang w:val="ru-RU" w:eastAsia="zh-CN"/>
        </w:rPr>
        <w:t>ями</w:t>
      </w:r>
      <w:r w:rsidR="00824A0F" w:rsidRPr="000C05EE">
        <w:rPr>
          <w:rFonts w:ascii="Times New Roman" w:eastAsia="Times New Roman" w:hAnsi="Times New Roman" w:cs="Times New Roman"/>
          <w:sz w:val="28"/>
          <w:szCs w:val="28"/>
          <w:lang w:val="ru-RU" w:eastAsia="zh-CN"/>
        </w:rPr>
        <w:t xml:space="preserve"> </w:t>
      </w:r>
      <w:r w:rsidR="00824A0F" w:rsidRPr="000C05EE">
        <w:rPr>
          <w:rFonts w:ascii="Times New Roman" w:eastAsia="Times New Roman" w:hAnsi="Times New Roman" w:cs="Times New Roman"/>
          <w:i/>
          <w:sz w:val="28"/>
          <w:szCs w:val="28"/>
          <w:lang w:val="ru-RU" w:eastAsia="zh-CN"/>
        </w:rPr>
        <w:t>для выстраивания новых маршрутов профессионального самоопределения обучающихся</w:t>
      </w:r>
      <w:r w:rsidR="00824A0F" w:rsidRPr="000C05EE">
        <w:rPr>
          <w:rFonts w:ascii="Times New Roman" w:eastAsia="Times New Roman" w:hAnsi="Times New Roman" w:cs="Times New Roman"/>
          <w:sz w:val="28"/>
          <w:szCs w:val="28"/>
          <w:lang w:val="ru-RU" w:eastAsia="zh-CN"/>
        </w:rPr>
        <w:t xml:space="preserve">. </w:t>
      </w:r>
      <w:r w:rsidR="00D87091" w:rsidRPr="000C05EE">
        <w:rPr>
          <w:rFonts w:ascii="Times New Roman" w:eastAsia="Times New Roman" w:hAnsi="Times New Roman" w:cs="Times New Roman"/>
          <w:sz w:val="28"/>
          <w:szCs w:val="28"/>
          <w:lang w:val="ru-RU" w:eastAsia="zh-CN"/>
        </w:rPr>
        <w:t>М</w:t>
      </w:r>
      <w:r w:rsidR="00E17C2A" w:rsidRPr="000C05EE">
        <w:rPr>
          <w:rFonts w:ascii="Times New Roman" w:eastAsia="Times New Roman" w:hAnsi="Times New Roman" w:cs="Times New Roman"/>
          <w:sz w:val="28"/>
          <w:szCs w:val="28"/>
          <w:lang w:val="ru-RU" w:eastAsia="zh-CN"/>
        </w:rPr>
        <w:t>одульн</w:t>
      </w:r>
      <w:r w:rsidR="00D87091" w:rsidRPr="000C05EE">
        <w:rPr>
          <w:rFonts w:ascii="Times New Roman" w:eastAsia="Times New Roman" w:hAnsi="Times New Roman" w:cs="Times New Roman"/>
          <w:sz w:val="28"/>
          <w:szCs w:val="28"/>
          <w:lang w:val="ru-RU" w:eastAsia="zh-CN"/>
        </w:rPr>
        <w:t>ая</w:t>
      </w:r>
      <w:r w:rsidR="00E17C2A" w:rsidRPr="000C05EE">
        <w:rPr>
          <w:rFonts w:ascii="Times New Roman" w:eastAsia="Times New Roman" w:hAnsi="Times New Roman" w:cs="Times New Roman"/>
          <w:sz w:val="28"/>
          <w:szCs w:val="28"/>
          <w:lang w:val="ru-RU" w:eastAsia="zh-CN"/>
        </w:rPr>
        <w:t xml:space="preserve"> </w:t>
      </w:r>
      <w:r w:rsidR="00E17C2A" w:rsidRPr="000C05EE">
        <w:rPr>
          <w:rFonts w:ascii="Times New Roman" w:eastAsia="Times New Roman" w:hAnsi="Times New Roman" w:cs="Times New Roman"/>
          <w:sz w:val="28"/>
          <w:szCs w:val="28"/>
          <w:lang w:val="ru-RU" w:eastAsia="zh-CN"/>
        </w:rPr>
        <w:lastRenderedPageBreak/>
        <w:t>структур</w:t>
      </w:r>
      <w:r w:rsidR="00D87091" w:rsidRPr="000C05EE">
        <w:rPr>
          <w:rFonts w:ascii="Times New Roman" w:eastAsia="Times New Roman" w:hAnsi="Times New Roman" w:cs="Times New Roman"/>
          <w:sz w:val="28"/>
          <w:szCs w:val="28"/>
          <w:lang w:val="ru-RU" w:eastAsia="zh-CN"/>
        </w:rPr>
        <w:t>а</w:t>
      </w:r>
      <w:r w:rsidR="00E17C2A" w:rsidRPr="000C05EE">
        <w:rPr>
          <w:rFonts w:ascii="Times New Roman" w:eastAsia="Times New Roman" w:hAnsi="Times New Roman" w:cs="Times New Roman"/>
          <w:sz w:val="28"/>
          <w:szCs w:val="28"/>
          <w:lang w:val="ru-RU" w:eastAsia="zh-CN"/>
        </w:rPr>
        <w:t xml:space="preserve"> программы и </w:t>
      </w:r>
      <w:r w:rsidR="00D87091" w:rsidRPr="000C05EE">
        <w:rPr>
          <w:rFonts w:ascii="Times New Roman" w:eastAsia="Times New Roman" w:hAnsi="Times New Roman" w:cs="Times New Roman"/>
          <w:sz w:val="28"/>
          <w:szCs w:val="28"/>
          <w:lang w:val="ru-RU" w:eastAsia="zh-CN"/>
        </w:rPr>
        <w:t xml:space="preserve">занятий, которые проводились в формате </w:t>
      </w:r>
      <w:r w:rsidR="00E17C2A" w:rsidRPr="000C05EE">
        <w:rPr>
          <w:rFonts w:ascii="Times New Roman" w:eastAsia="Times New Roman" w:hAnsi="Times New Roman" w:cs="Times New Roman"/>
          <w:sz w:val="28"/>
          <w:szCs w:val="28"/>
          <w:lang w:val="ru-RU" w:eastAsia="zh-CN"/>
        </w:rPr>
        <w:t>мастер-классов</w:t>
      </w:r>
      <w:r w:rsidR="00D87091" w:rsidRPr="000C05EE">
        <w:rPr>
          <w:rFonts w:ascii="Times New Roman" w:eastAsia="Times New Roman" w:hAnsi="Times New Roman" w:cs="Times New Roman"/>
          <w:sz w:val="28"/>
          <w:szCs w:val="28"/>
          <w:lang w:val="ru-RU" w:eastAsia="zh-CN"/>
        </w:rPr>
        <w:t xml:space="preserve">, позволили использовать любое образовательное содержание для наполнения отдельных занятий. </w:t>
      </w:r>
      <w:r w:rsidR="00824A0F" w:rsidRPr="000C05EE">
        <w:rPr>
          <w:rFonts w:ascii="Times New Roman" w:eastAsia="Times New Roman" w:hAnsi="Times New Roman" w:cs="Times New Roman"/>
          <w:sz w:val="28"/>
          <w:szCs w:val="28"/>
          <w:lang w:val="ru-RU" w:eastAsia="zh-CN"/>
        </w:rPr>
        <w:t xml:space="preserve">На смене </w:t>
      </w:r>
      <w:r w:rsidR="00D87091" w:rsidRPr="000C05EE">
        <w:rPr>
          <w:rFonts w:ascii="Times New Roman" w:eastAsia="Times New Roman" w:hAnsi="Times New Roman" w:cs="Times New Roman"/>
          <w:sz w:val="28"/>
          <w:szCs w:val="28"/>
          <w:lang w:val="ru-RU" w:eastAsia="zh-CN"/>
        </w:rPr>
        <w:t xml:space="preserve">работали площадки </w:t>
      </w:r>
      <w:r w:rsidR="00D87091" w:rsidRPr="000C05EE">
        <w:rPr>
          <w:rFonts w:ascii="Times New Roman" w:eastAsia="Times New Roman" w:hAnsi="Times New Roman" w:cs="Times New Roman"/>
          <w:i/>
          <w:sz w:val="28"/>
          <w:szCs w:val="28"/>
          <w:lang w:val="ru-RU" w:eastAsia="zh-CN"/>
        </w:rPr>
        <w:t>по всем направленностям дополнительного образования</w:t>
      </w:r>
      <w:r w:rsidR="00D87091" w:rsidRPr="000C05EE">
        <w:rPr>
          <w:rFonts w:ascii="Times New Roman" w:eastAsia="Times New Roman" w:hAnsi="Times New Roman" w:cs="Times New Roman"/>
          <w:sz w:val="28"/>
          <w:szCs w:val="28"/>
          <w:lang w:val="ru-RU" w:eastAsia="zh-CN"/>
        </w:rPr>
        <w:t xml:space="preserve">: из 27 мастер-классов, заявленных в программе, 8 (31%) было по социально-гуманитарной направленности, 7 (26%) – по художественной, 6 (22%) – по технической, по 2 – естественно-научной, физкультурно-спортивной и </w:t>
      </w:r>
      <w:proofErr w:type="spellStart"/>
      <w:r w:rsidR="00D87091" w:rsidRPr="000C05EE">
        <w:rPr>
          <w:rFonts w:ascii="Times New Roman" w:eastAsia="Times New Roman" w:hAnsi="Times New Roman" w:cs="Times New Roman"/>
          <w:sz w:val="28"/>
          <w:szCs w:val="28"/>
          <w:lang w:val="ru-RU" w:eastAsia="zh-CN"/>
        </w:rPr>
        <w:t>туристко</w:t>
      </w:r>
      <w:proofErr w:type="spellEnd"/>
      <w:r w:rsidR="00D87091" w:rsidRPr="000C05EE">
        <w:rPr>
          <w:rFonts w:ascii="Times New Roman" w:eastAsia="Times New Roman" w:hAnsi="Times New Roman" w:cs="Times New Roman"/>
          <w:sz w:val="28"/>
          <w:szCs w:val="28"/>
          <w:lang w:val="ru-RU" w:eastAsia="zh-CN"/>
        </w:rPr>
        <w:t xml:space="preserve">-краеведческой. Приоритетные направления по обновлению содержания и технологий ДОД были </w:t>
      </w:r>
      <w:r w:rsidR="0023567A" w:rsidRPr="000C05EE">
        <w:rPr>
          <w:rFonts w:ascii="Times New Roman" w:eastAsia="Times New Roman" w:hAnsi="Times New Roman" w:cs="Times New Roman"/>
          <w:sz w:val="28"/>
          <w:szCs w:val="28"/>
          <w:lang w:val="ru-RU" w:eastAsia="zh-CN"/>
        </w:rPr>
        <w:t>задействованы ш</w:t>
      </w:r>
      <w:r w:rsidR="00D87091" w:rsidRPr="000C05EE">
        <w:rPr>
          <w:rFonts w:ascii="Times New Roman" w:eastAsia="Times New Roman" w:hAnsi="Times New Roman" w:cs="Times New Roman"/>
          <w:sz w:val="28"/>
          <w:szCs w:val="28"/>
          <w:lang w:val="ru-RU" w:eastAsia="zh-CN"/>
        </w:rPr>
        <w:t>ироким спектром:</w:t>
      </w:r>
      <w:r w:rsidR="0023567A" w:rsidRPr="000C05EE">
        <w:rPr>
          <w:rFonts w:ascii="Times New Roman" w:eastAsia="Times New Roman" w:hAnsi="Times New Roman" w:cs="Times New Roman"/>
          <w:sz w:val="28"/>
          <w:szCs w:val="28"/>
          <w:lang w:val="ru-RU" w:eastAsia="zh-CN"/>
        </w:rPr>
        <w:t xml:space="preserve"> умный город, социальная антропология, финансовая грамотность, индустрия гостеприимства, </w:t>
      </w:r>
      <w:proofErr w:type="spellStart"/>
      <w:r w:rsidR="0023567A" w:rsidRPr="000C05EE">
        <w:rPr>
          <w:rFonts w:ascii="Times New Roman" w:eastAsia="Times New Roman" w:hAnsi="Times New Roman" w:cs="Times New Roman"/>
          <w:sz w:val="28"/>
          <w:szCs w:val="28"/>
          <w:lang w:val="ru-RU" w:eastAsia="zh-CN"/>
        </w:rPr>
        <w:t>театриум</w:t>
      </w:r>
      <w:proofErr w:type="spellEnd"/>
      <w:r w:rsidR="0023567A" w:rsidRPr="000C05EE">
        <w:rPr>
          <w:rFonts w:ascii="Times New Roman" w:eastAsia="Times New Roman" w:hAnsi="Times New Roman" w:cs="Times New Roman"/>
          <w:sz w:val="28"/>
          <w:szCs w:val="28"/>
          <w:lang w:val="ru-RU" w:eastAsia="zh-CN"/>
        </w:rPr>
        <w:t xml:space="preserve">, </w:t>
      </w:r>
      <w:proofErr w:type="spellStart"/>
      <w:r w:rsidR="0023567A" w:rsidRPr="000C05EE">
        <w:rPr>
          <w:rFonts w:ascii="Times New Roman" w:eastAsia="Times New Roman" w:hAnsi="Times New Roman" w:cs="Times New Roman"/>
          <w:sz w:val="28"/>
          <w:szCs w:val="28"/>
          <w:lang w:val="ru-RU" w:eastAsia="zh-CN"/>
        </w:rPr>
        <w:t>экологичная</w:t>
      </w:r>
      <w:proofErr w:type="spellEnd"/>
      <w:r w:rsidR="0023567A" w:rsidRPr="000C05EE">
        <w:rPr>
          <w:rFonts w:ascii="Times New Roman" w:eastAsia="Times New Roman" w:hAnsi="Times New Roman" w:cs="Times New Roman"/>
          <w:sz w:val="28"/>
          <w:szCs w:val="28"/>
          <w:lang w:val="ru-RU" w:eastAsia="zh-CN"/>
        </w:rPr>
        <w:t xml:space="preserve"> ресурсосберегающая энергетика, школа парламентаризма, </w:t>
      </w:r>
      <w:proofErr w:type="spellStart"/>
      <w:r w:rsidR="0023567A" w:rsidRPr="000C05EE">
        <w:rPr>
          <w:rFonts w:ascii="Times New Roman" w:eastAsia="Times New Roman" w:hAnsi="Times New Roman" w:cs="Times New Roman"/>
          <w:sz w:val="28"/>
          <w:szCs w:val="28"/>
          <w:lang w:val="ru-RU" w:eastAsia="zh-CN"/>
        </w:rPr>
        <w:t>медиакоммуникации</w:t>
      </w:r>
      <w:proofErr w:type="spellEnd"/>
      <w:r w:rsidR="0023567A" w:rsidRPr="000C05EE">
        <w:rPr>
          <w:rFonts w:ascii="Times New Roman" w:eastAsia="Times New Roman" w:hAnsi="Times New Roman" w:cs="Times New Roman"/>
          <w:sz w:val="28"/>
          <w:szCs w:val="28"/>
          <w:lang w:val="ru-RU" w:eastAsia="zh-CN"/>
        </w:rPr>
        <w:t xml:space="preserve">, цифровая кино-теле-индустрия, социальные технологии, </w:t>
      </w:r>
      <w:proofErr w:type="spellStart"/>
      <w:r w:rsidR="0023567A" w:rsidRPr="000C05EE">
        <w:rPr>
          <w:rFonts w:ascii="Times New Roman" w:eastAsia="Times New Roman" w:hAnsi="Times New Roman" w:cs="Times New Roman"/>
          <w:sz w:val="28"/>
          <w:szCs w:val="28"/>
          <w:lang w:val="ru-RU" w:eastAsia="zh-CN"/>
        </w:rPr>
        <w:t>медийная</w:t>
      </w:r>
      <w:proofErr w:type="spellEnd"/>
      <w:r w:rsidR="0023567A" w:rsidRPr="000C05EE">
        <w:rPr>
          <w:rFonts w:ascii="Times New Roman" w:eastAsia="Times New Roman" w:hAnsi="Times New Roman" w:cs="Times New Roman"/>
          <w:sz w:val="28"/>
          <w:szCs w:val="28"/>
          <w:lang w:val="ru-RU" w:eastAsia="zh-CN"/>
        </w:rPr>
        <w:t xml:space="preserve"> грамотность, ботаника, охрана растений, экологический мониторинг, дизайн и др. </w:t>
      </w:r>
      <w:r w:rsidR="0023567A" w:rsidRPr="000C05EE">
        <w:rPr>
          <w:rFonts w:ascii="Times New Roman" w:eastAsia="Times New Roman" w:hAnsi="Times New Roman" w:cs="Times New Roman"/>
          <w:b/>
          <w:i/>
          <w:sz w:val="28"/>
          <w:szCs w:val="28"/>
          <w:lang w:val="ru-RU" w:eastAsia="zh-CN"/>
        </w:rPr>
        <w:t xml:space="preserve">Подробнее с перечнем мастер-классов и векторов можно ознакомиться в </w:t>
      </w:r>
      <w:r w:rsidR="002C22A9">
        <w:rPr>
          <w:rFonts w:ascii="Times New Roman" w:eastAsia="Times New Roman" w:hAnsi="Times New Roman" w:cs="Times New Roman"/>
          <w:b/>
          <w:i/>
          <w:sz w:val="28"/>
          <w:szCs w:val="28"/>
          <w:lang w:val="ru-RU" w:eastAsia="zh-CN"/>
        </w:rPr>
        <w:t>файле</w:t>
      </w:r>
      <w:r w:rsidR="0023567A" w:rsidRPr="000C05EE">
        <w:rPr>
          <w:rFonts w:ascii="Times New Roman" w:eastAsia="Times New Roman" w:hAnsi="Times New Roman" w:cs="Times New Roman"/>
          <w:b/>
          <w:i/>
          <w:sz w:val="28"/>
          <w:szCs w:val="28"/>
          <w:lang w:val="ru-RU" w:eastAsia="zh-CN"/>
        </w:rPr>
        <w:t xml:space="preserve"> </w:t>
      </w:r>
      <w:hyperlink r:id="rId100" w:history="1">
        <w:r w:rsidR="0023567A" w:rsidRPr="002C22A9">
          <w:rPr>
            <w:rStyle w:val="a4"/>
            <w:rFonts w:ascii="Times New Roman" w:eastAsia="Times New Roman" w:hAnsi="Times New Roman" w:cs="Times New Roman"/>
            <w:b/>
            <w:i/>
            <w:sz w:val="28"/>
            <w:szCs w:val="28"/>
            <w:lang w:val="ru-RU" w:eastAsia="zh-CN"/>
          </w:rPr>
          <w:t>Приоритетные вектора</w:t>
        </w:r>
      </w:hyperlink>
      <w:r w:rsidR="0023567A" w:rsidRPr="000C05EE">
        <w:rPr>
          <w:rFonts w:ascii="Times New Roman" w:eastAsia="Times New Roman" w:hAnsi="Times New Roman" w:cs="Times New Roman"/>
          <w:b/>
          <w:i/>
          <w:sz w:val="28"/>
          <w:szCs w:val="28"/>
          <w:lang w:val="ru-RU" w:eastAsia="zh-CN"/>
        </w:rPr>
        <w:t xml:space="preserve">. </w:t>
      </w:r>
    </w:p>
    <w:p w14:paraId="751A97F5" w14:textId="65EF085D" w:rsidR="007F1124" w:rsidRPr="000C05EE" w:rsidRDefault="00FB24C2" w:rsidP="000C05EE">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sz w:val="28"/>
          <w:szCs w:val="28"/>
          <w:lang w:val="ru-RU" w:eastAsia="zh-CN"/>
        </w:rPr>
        <w:t xml:space="preserve">Выстраивание </w:t>
      </w:r>
      <w:r w:rsidRPr="000C05EE">
        <w:rPr>
          <w:rFonts w:ascii="Times New Roman" w:eastAsia="Times New Roman" w:hAnsi="Times New Roman" w:cs="Times New Roman"/>
          <w:i/>
          <w:sz w:val="28"/>
          <w:szCs w:val="28"/>
          <w:lang w:val="ru-RU" w:eastAsia="zh-CN"/>
        </w:rPr>
        <w:t>новых маршрутов профессионального самоопределения учащихся с учетом пожеланий самих детей</w:t>
      </w:r>
      <w:r w:rsidRPr="000C05EE">
        <w:rPr>
          <w:rFonts w:ascii="Times New Roman" w:eastAsia="Times New Roman" w:hAnsi="Times New Roman" w:cs="Times New Roman"/>
          <w:sz w:val="28"/>
          <w:szCs w:val="28"/>
          <w:lang w:val="ru-RU" w:eastAsia="zh-CN"/>
        </w:rPr>
        <w:t xml:space="preserve">, в первую очередь за счет создания дистанционных площадок, через которые происходит интеграция мультикультурного потенциала участников Менторского </w:t>
      </w:r>
      <w:proofErr w:type="spellStart"/>
      <w:r w:rsidRPr="000C05EE">
        <w:rPr>
          <w:rFonts w:ascii="Times New Roman" w:eastAsia="Times New Roman" w:hAnsi="Times New Roman" w:cs="Times New Roman"/>
          <w:sz w:val="28"/>
          <w:szCs w:val="28"/>
          <w:lang w:val="ru-RU" w:eastAsia="zh-CN"/>
        </w:rPr>
        <w:t>КРУГа</w:t>
      </w:r>
      <w:proofErr w:type="spellEnd"/>
      <w:r w:rsidRPr="000C05EE">
        <w:rPr>
          <w:rFonts w:ascii="Times New Roman" w:eastAsia="Times New Roman" w:hAnsi="Times New Roman" w:cs="Times New Roman"/>
          <w:sz w:val="28"/>
          <w:szCs w:val="28"/>
          <w:lang w:val="ru-RU" w:eastAsia="zh-CN"/>
        </w:rPr>
        <w:t xml:space="preserve">. </w:t>
      </w:r>
      <w:r w:rsidR="0023567A" w:rsidRPr="000C05EE">
        <w:rPr>
          <w:rFonts w:ascii="Times New Roman" w:eastAsia="Times New Roman" w:hAnsi="Times New Roman" w:cs="Times New Roman"/>
          <w:sz w:val="28"/>
          <w:szCs w:val="28"/>
          <w:lang w:val="ru-RU" w:eastAsia="zh-CN"/>
        </w:rPr>
        <w:t>Это стало возможным за счет выстраивания системы оперативной обратной связи в процессе проведения смены. Взаимосвязь выстраивалась с помощью анкетирования, где ребята прописали свои ожидания от смены (входное анкетирование) и впечатления о пройденных мероприятиях (итоговое анкетирование), представили пожелания организаторам смены</w:t>
      </w:r>
      <w:r w:rsidR="00DE464F" w:rsidRPr="000C05EE">
        <w:rPr>
          <w:rFonts w:ascii="Times New Roman" w:eastAsia="Times New Roman" w:hAnsi="Times New Roman" w:cs="Times New Roman"/>
          <w:sz w:val="28"/>
          <w:szCs w:val="28"/>
          <w:lang w:val="ru-RU" w:eastAsia="zh-CN"/>
        </w:rPr>
        <w:t xml:space="preserve"> по количеству и тематике площадок, формату их реализации</w:t>
      </w:r>
      <w:r w:rsidR="0023567A" w:rsidRPr="000C05EE">
        <w:rPr>
          <w:rFonts w:ascii="Times New Roman" w:eastAsia="Times New Roman" w:hAnsi="Times New Roman" w:cs="Times New Roman"/>
          <w:sz w:val="28"/>
          <w:szCs w:val="28"/>
          <w:lang w:val="ru-RU" w:eastAsia="zh-CN"/>
        </w:rPr>
        <w:t xml:space="preserve">. </w:t>
      </w:r>
      <w:r w:rsidR="00DE464F" w:rsidRPr="000C05EE">
        <w:rPr>
          <w:rFonts w:ascii="Times New Roman" w:eastAsia="Times New Roman" w:hAnsi="Times New Roman" w:cs="Times New Roman"/>
          <w:b/>
          <w:i/>
          <w:sz w:val="28"/>
          <w:szCs w:val="28"/>
          <w:lang w:val="ru-RU" w:eastAsia="zh-CN"/>
        </w:rPr>
        <w:t xml:space="preserve">Материалы по анкетированию </w:t>
      </w:r>
      <w:hyperlink r:id="rId101" w:tgtFrame="_blank" w:history="1">
        <w:r w:rsidR="002C22A9" w:rsidRPr="002C22A9">
          <w:rPr>
            <w:rStyle w:val="a4"/>
            <w:rFonts w:ascii="Times New Roman" w:hAnsi="Times New Roman" w:cs="Times New Roman"/>
            <w:i/>
            <w:color w:val="006699"/>
            <w:sz w:val="28"/>
            <w:szCs w:val="28"/>
            <w:shd w:val="clear" w:color="auto" w:fill="FFFFFF"/>
            <w:lang w:val="ru-RU"/>
          </w:rPr>
          <w:t>Анализ вводной анкеты</w:t>
        </w:r>
      </w:hyperlink>
      <w:r w:rsidR="002C22A9">
        <w:rPr>
          <w:rFonts w:ascii="Times New Roman" w:hAnsi="Times New Roman" w:cs="Times New Roman"/>
          <w:i/>
          <w:color w:val="333333"/>
          <w:sz w:val="28"/>
          <w:szCs w:val="28"/>
          <w:lang w:val="ru-RU"/>
        </w:rPr>
        <w:t xml:space="preserve">, </w:t>
      </w:r>
      <w:hyperlink r:id="rId102" w:tgtFrame="_blank" w:history="1">
        <w:r w:rsidR="002C22A9" w:rsidRPr="002C22A9">
          <w:rPr>
            <w:rStyle w:val="a4"/>
            <w:rFonts w:ascii="Times New Roman" w:hAnsi="Times New Roman" w:cs="Times New Roman"/>
            <w:i/>
            <w:color w:val="006699"/>
            <w:sz w:val="28"/>
            <w:szCs w:val="28"/>
            <w:shd w:val="clear" w:color="auto" w:fill="FFFFFF"/>
            <w:lang w:val="ru-RU"/>
          </w:rPr>
          <w:t>Оценка удовлетворенности качеством</w:t>
        </w:r>
      </w:hyperlink>
      <w:r w:rsidR="00DE464F" w:rsidRPr="002C22A9">
        <w:rPr>
          <w:rFonts w:ascii="Times New Roman" w:eastAsia="Times New Roman" w:hAnsi="Times New Roman" w:cs="Times New Roman"/>
          <w:b/>
          <w:i/>
          <w:sz w:val="28"/>
          <w:szCs w:val="28"/>
          <w:lang w:val="ru-RU" w:eastAsia="zh-CN"/>
        </w:rPr>
        <w:t>.</w:t>
      </w:r>
      <w:r w:rsidR="00DE464F" w:rsidRPr="000C05EE">
        <w:rPr>
          <w:rFonts w:ascii="Times New Roman" w:eastAsia="Times New Roman" w:hAnsi="Times New Roman" w:cs="Times New Roman"/>
          <w:sz w:val="28"/>
          <w:szCs w:val="28"/>
          <w:lang w:val="ru-RU" w:eastAsia="zh-CN"/>
        </w:rPr>
        <w:t xml:space="preserve"> </w:t>
      </w:r>
      <w:r w:rsidR="0023567A" w:rsidRPr="000C05EE">
        <w:rPr>
          <w:rFonts w:ascii="Times New Roman" w:eastAsia="Times New Roman" w:hAnsi="Times New Roman" w:cs="Times New Roman"/>
          <w:sz w:val="28"/>
          <w:szCs w:val="28"/>
          <w:lang w:val="ru-RU" w:eastAsia="zh-CN"/>
        </w:rPr>
        <w:t>Другим инструментом быстрого реагирования</w:t>
      </w:r>
      <w:r w:rsidR="00DE464F" w:rsidRPr="000C05EE">
        <w:rPr>
          <w:rFonts w:ascii="Times New Roman" w:eastAsia="Times New Roman" w:hAnsi="Times New Roman" w:cs="Times New Roman"/>
          <w:sz w:val="28"/>
          <w:szCs w:val="28"/>
          <w:lang w:val="ru-RU" w:eastAsia="zh-CN"/>
        </w:rPr>
        <w:t xml:space="preserve"> стали сайт и группа в «Вконтакте», где проводились опросы, публиковались посты и отзывы участников смены. </w:t>
      </w:r>
    </w:p>
    <w:p w14:paraId="21C531F3" w14:textId="599138D4" w:rsidR="00A84948" w:rsidRPr="000C05EE" w:rsidRDefault="00F546F0" w:rsidP="000C05EE">
      <w:pPr>
        <w:pStyle w:val="a5"/>
        <w:numPr>
          <w:ilvl w:val="0"/>
          <w:numId w:val="38"/>
        </w:numPr>
        <w:spacing w:after="0" w:line="240" w:lineRule="auto"/>
        <w:ind w:left="426"/>
        <w:jc w:val="both"/>
        <w:rPr>
          <w:rFonts w:ascii="Times New Roman" w:eastAsia="Times New Roman" w:hAnsi="Times New Roman" w:cs="Times New Roman"/>
          <w:sz w:val="28"/>
          <w:szCs w:val="28"/>
          <w:lang w:val="ru-RU" w:eastAsia="zh-CN"/>
        </w:rPr>
      </w:pPr>
      <w:r w:rsidRPr="000C05EE">
        <w:rPr>
          <w:rFonts w:ascii="Times New Roman" w:eastAsia="Times New Roman" w:hAnsi="Times New Roman" w:cs="Times New Roman"/>
          <w:i/>
          <w:sz w:val="28"/>
          <w:szCs w:val="28"/>
          <w:lang w:val="ru-RU" w:eastAsia="zh-CN"/>
        </w:rPr>
        <w:t>Расширение охвата обучающихся</w:t>
      </w:r>
      <w:r w:rsidRPr="000C05EE">
        <w:rPr>
          <w:rFonts w:ascii="Times New Roman" w:eastAsia="Times New Roman" w:hAnsi="Times New Roman" w:cs="Times New Roman"/>
          <w:sz w:val="28"/>
          <w:szCs w:val="28"/>
          <w:lang w:val="ru-RU" w:eastAsia="zh-CN"/>
        </w:rPr>
        <w:t xml:space="preserve"> в каникулярный период средствами дополнительного образования и путем решения задач государственной системы «Навигатор» по учету контингента в удаленных регионах РФ</w:t>
      </w:r>
      <w:r w:rsidR="00E56186" w:rsidRPr="000C05EE">
        <w:rPr>
          <w:rFonts w:ascii="Times New Roman" w:eastAsia="Times New Roman" w:hAnsi="Times New Roman" w:cs="Times New Roman"/>
          <w:sz w:val="28"/>
          <w:szCs w:val="28"/>
          <w:lang w:val="ru-RU" w:eastAsia="zh-CN"/>
        </w:rPr>
        <w:t>,</w:t>
      </w:r>
      <w:r w:rsidRPr="000C05EE">
        <w:rPr>
          <w:rFonts w:ascii="Times New Roman" w:eastAsia="Times New Roman" w:hAnsi="Times New Roman" w:cs="Times New Roman"/>
          <w:sz w:val="28"/>
          <w:szCs w:val="28"/>
          <w:lang w:val="ru-RU" w:eastAsia="zh-CN"/>
        </w:rPr>
        <w:t xml:space="preserve"> таких, как поселки и сельские поселения в Амурском крае.</w:t>
      </w:r>
    </w:p>
    <w:p w14:paraId="333E01DF" w14:textId="77777777" w:rsidR="003E31BB" w:rsidRDefault="003E31BB" w:rsidP="007F1124">
      <w:pPr>
        <w:spacing w:after="0" w:line="240" w:lineRule="auto"/>
        <w:ind w:firstLine="680"/>
        <w:jc w:val="both"/>
        <w:rPr>
          <w:rFonts w:ascii="Times New Roman" w:eastAsia="Times New Roman" w:hAnsi="Times New Roman" w:cs="Times New Roman"/>
          <w:b/>
          <w:sz w:val="28"/>
          <w:szCs w:val="28"/>
          <w:lang w:val="ru-RU" w:eastAsia="zh-CN"/>
        </w:rPr>
      </w:pPr>
    </w:p>
    <w:p w14:paraId="1086755F" w14:textId="788D6A1E" w:rsidR="007F1124" w:rsidRDefault="00A84948" w:rsidP="007F1124">
      <w:pPr>
        <w:spacing w:after="0" w:line="240" w:lineRule="auto"/>
        <w:ind w:firstLine="680"/>
        <w:jc w:val="both"/>
        <w:rPr>
          <w:rFonts w:ascii="Times New Roman" w:eastAsia="Times New Roman" w:hAnsi="Times New Roman" w:cs="Times New Roman"/>
          <w:b/>
          <w:sz w:val="28"/>
          <w:szCs w:val="28"/>
          <w:lang w:val="ru-RU" w:eastAsia="zh-CN"/>
        </w:rPr>
      </w:pPr>
      <w:r w:rsidRPr="00A84948">
        <w:rPr>
          <w:rFonts w:ascii="Times New Roman" w:eastAsia="Times New Roman" w:hAnsi="Times New Roman" w:cs="Times New Roman"/>
          <w:b/>
          <w:sz w:val="28"/>
          <w:szCs w:val="28"/>
          <w:lang w:val="ru-RU" w:eastAsia="zh-CN"/>
        </w:rPr>
        <w:t>Материалы, подтверждающие образовательные результаты обучающихся</w:t>
      </w:r>
    </w:p>
    <w:p w14:paraId="35CC0FE3" w14:textId="6415963D" w:rsidR="00DC29F7" w:rsidRPr="00DC29F7" w:rsidRDefault="00CA5E0C" w:rsidP="00DC29F7">
      <w:pPr>
        <w:spacing w:after="0" w:line="240" w:lineRule="auto"/>
        <w:ind w:firstLine="680"/>
        <w:jc w:val="both"/>
        <w:rPr>
          <w:rFonts w:ascii="Times New Roman" w:eastAsia="Times New Roman" w:hAnsi="Times New Roman" w:cs="Times New Roman"/>
          <w:sz w:val="28"/>
          <w:szCs w:val="28"/>
          <w:lang w:val="ru-RU" w:eastAsia="zh-CN"/>
        </w:rPr>
      </w:pPr>
      <w:r w:rsidRPr="00DC29F7">
        <w:rPr>
          <w:rFonts w:ascii="Times New Roman" w:eastAsia="Times New Roman" w:hAnsi="Times New Roman" w:cs="Times New Roman"/>
          <w:sz w:val="28"/>
          <w:szCs w:val="28"/>
          <w:lang w:val="ru-RU" w:eastAsia="zh-CN"/>
        </w:rPr>
        <w:t xml:space="preserve">Для осуществления диагностики уровня участников смены, их включенности в образовательный процесс смены и обратной связи было проведено </w:t>
      </w:r>
      <w:r w:rsidR="00C03B8E">
        <w:rPr>
          <w:rFonts w:ascii="Times New Roman" w:eastAsia="Times New Roman" w:hAnsi="Times New Roman" w:cs="Times New Roman"/>
          <w:sz w:val="28"/>
          <w:szCs w:val="28"/>
          <w:lang w:val="ru-RU" w:eastAsia="zh-CN"/>
        </w:rPr>
        <w:t xml:space="preserve">входное и итоговое </w:t>
      </w:r>
      <w:r w:rsidRPr="00DC29F7">
        <w:rPr>
          <w:rFonts w:ascii="Times New Roman" w:eastAsia="Times New Roman" w:hAnsi="Times New Roman" w:cs="Times New Roman"/>
          <w:sz w:val="28"/>
          <w:szCs w:val="28"/>
          <w:lang w:val="ru-RU" w:eastAsia="zh-CN"/>
        </w:rPr>
        <w:t>анкетирование.</w:t>
      </w:r>
      <w:r w:rsidR="00D15B25">
        <w:rPr>
          <w:rFonts w:ascii="Times New Roman" w:eastAsia="Times New Roman" w:hAnsi="Times New Roman" w:cs="Times New Roman"/>
          <w:sz w:val="28"/>
          <w:szCs w:val="28"/>
          <w:lang w:val="ru-RU" w:eastAsia="zh-CN"/>
        </w:rPr>
        <w:t xml:space="preserve"> </w:t>
      </w:r>
      <w:r w:rsidR="00DC29F7" w:rsidRPr="00264311">
        <w:rPr>
          <w:rFonts w:ascii="Times New Roman" w:eastAsia="Times New Roman" w:hAnsi="Times New Roman" w:cs="Times New Roman"/>
          <w:i/>
          <w:sz w:val="28"/>
          <w:szCs w:val="28"/>
          <w:lang w:val="ru-RU" w:eastAsia="zh-CN"/>
        </w:rPr>
        <w:t>Итоговое анкетирование</w:t>
      </w:r>
      <w:r w:rsidR="00DC29F7" w:rsidRPr="00DC29F7">
        <w:rPr>
          <w:rFonts w:ascii="Times New Roman" w:eastAsia="Times New Roman" w:hAnsi="Times New Roman" w:cs="Times New Roman"/>
          <w:sz w:val="28"/>
          <w:szCs w:val="28"/>
          <w:lang w:val="ru-RU" w:eastAsia="zh-CN"/>
        </w:rPr>
        <w:t xml:space="preserve"> позволило определить насколько ожидания ребят совпали с реальными занятиями и мероприятиями смены, получить обратный отклик и пожелания о проведении и организации смены. </w:t>
      </w:r>
    </w:p>
    <w:p w14:paraId="0E68785B" w14:textId="77777777" w:rsidR="00264311" w:rsidRPr="00264311" w:rsidRDefault="00264311" w:rsidP="00264311">
      <w:pPr>
        <w:spacing w:after="0" w:line="240" w:lineRule="auto"/>
        <w:ind w:firstLine="680"/>
        <w:jc w:val="both"/>
        <w:rPr>
          <w:rFonts w:ascii="Times New Roman" w:eastAsia="Times New Roman" w:hAnsi="Times New Roman" w:cs="Times New Roman"/>
          <w:sz w:val="28"/>
          <w:szCs w:val="28"/>
          <w:lang w:val="ru-RU" w:eastAsia="zh-CN"/>
        </w:rPr>
      </w:pPr>
      <w:r w:rsidRPr="00264311">
        <w:rPr>
          <w:rFonts w:ascii="Times New Roman" w:eastAsia="Times New Roman" w:hAnsi="Times New Roman" w:cs="Times New Roman"/>
          <w:sz w:val="28"/>
          <w:szCs w:val="28"/>
          <w:lang w:val="ru-RU" w:eastAsia="zh-CN"/>
        </w:rPr>
        <w:lastRenderedPageBreak/>
        <w:t xml:space="preserve">По материалам мастер-классов смены ребята выбрали заинтересовавшие их профессии. На первой позиции профессия инженера (22%), на втором месте – мультипликатор (21%) и на третьем – журналист (12%).  </w:t>
      </w:r>
    </w:p>
    <w:p w14:paraId="58DDEEAF" w14:textId="459FC6A8" w:rsidR="00264311" w:rsidRPr="00264311" w:rsidRDefault="005B09C0" w:rsidP="00264311">
      <w:pPr>
        <w:spacing w:after="0" w:line="240" w:lineRule="auto"/>
        <w:ind w:firstLine="680"/>
        <w:jc w:val="both"/>
        <w:rPr>
          <w:rFonts w:ascii="Times New Roman" w:eastAsia="Times New Roman" w:hAnsi="Times New Roman" w:cs="Times New Roman"/>
          <w:sz w:val="28"/>
          <w:szCs w:val="28"/>
          <w:lang w:val="ru-RU" w:eastAsia="zh-CN"/>
        </w:rPr>
      </w:pPr>
      <w:r w:rsidRPr="00264311">
        <w:rPr>
          <w:rFonts w:ascii="Times New Roman" w:eastAsia="Times New Roman" w:hAnsi="Times New Roman" w:cs="Times New Roman"/>
          <w:b/>
          <w:noProof/>
          <w:sz w:val="28"/>
          <w:szCs w:val="28"/>
          <w:lang w:val="ru-RU" w:eastAsia="ru-RU"/>
        </w:rPr>
        <w:drawing>
          <wp:anchor distT="0" distB="0" distL="114300" distR="114300" simplePos="0" relativeHeight="251706368" behindDoc="0" locked="0" layoutInCell="1" allowOverlap="1" wp14:anchorId="07D841FF" wp14:editId="695D2BFD">
            <wp:simplePos x="0" y="0"/>
            <wp:positionH relativeFrom="margin">
              <wp:align>center</wp:align>
            </wp:positionH>
            <wp:positionV relativeFrom="paragraph">
              <wp:posOffset>1038225</wp:posOffset>
            </wp:positionV>
            <wp:extent cx="4781550" cy="295402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2954020"/>
                    </a:xfrm>
                    <a:prstGeom prst="rect">
                      <a:avLst/>
                    </a:prstGeom>
                    <a:noFill/>
                  </pic:spPr>
                </pic:pic>
              </a:graphicData>
            </a:graphic>
            <wp14:sizeRelH relativeFrom="page">
              <wp14:pctWidth>0</wp14:pctWidth>
            </wp14:sizeRelH>
            <wp14:sizeRelV relativeFrom="page">
              <wp14:pctHeight>0</wp14:pctHeight>
            </wp14:sizeRelV>
          </wp:anchor>
        </w:drawing>
      </w:r>
      <w:r w:rsidR="00264311" w:rsidRPr="00264311">
        <w:rPr>
          <w:rFonts w:ascii="Times New Roman" w:eastAsia="Times New Roman" w:hAnsi="Times New Roman" w:cs="Times New Roman"/>
          <w:sz w:val="28"/>
          <w:szCs w:val="28"/>
          <w:lang w:val="ru-RU" w:eastAsia="zh-CN"/>
        </w:rPr>
        <w:t xml:space="preserve">Сложившийся список профессий хотя и перекликается с занятиями и интересами ребят, которые они обозначили во вводной анкете, но не был отмечен ими в начале смены. Выбранные профессии стали интересны для детей после знакомства с мастер-классами и пусть короткого, но погружения в данную специальность. </w:t>
      </w:r>
    </w:p>
    <w:p w14:paraId="1D26DDB2" w14:textId="4938B424" w:rsidR="005B09C0" w:rsidRDefault="005B09C0" w:rsidP="005B09C0">
      <w:pPr>
        <w:spacing w:after="0" w:line="240" w:lineRule="auto"/>
        <w:jc w:val="center"/>
        <w:rPr>
          <w:rFonts w:ascii="Times New Roman" w:eastAsia="Times New Roman" w:hAnsi="Times New Roman" w:cs="Times New Roman"/>
          <w:i/>
          <w:sz w:val="16"/>
          <w:szCs w:val="16"/>
          <w:lang w:val="ru-RU" w:eastAsia="zh-CN"/>
        </w:rPr>
      </w:pPr>
      <w:r w:rsidRPr="00264311">
        <w:rPr>
          <w:rFonts w:ascii="Times New Roman" w:eastAsia="Times New Roman" w:hAnsi="Times New Roman" w:cs="Times New Roman"/>
          <w:i/>
          <w:sz w:val="24"/>
          <w:szCs w:val="24"/>
          <w:lang w:val="ru-RU" w:eastAsia="zh-CN"/>
        </w:rPr>
        <w:t>Диаграмма 1. Выбор наиболее интересной профессии по итогам смены</w:t>
      </w:r>
    </w:p>
    <w:p w14:paraId="1F639A01" w14:textId="77777777" w:rsidR="005B09C0" w:rsidRPr="005B09C0" w:rsidRDefault="005B09C0" w:rsidP="005B09C0">
      <w:pPr>
        <w:spacing w:after="0" w:line="240" w:lineRule="auto"/>
        <w:jc w:val="center"/>
        <w:rPr>
          <w:rFonts w:ascii="Times New Roman" w:eastAsia="Times New Roman" w:hAnsi="Times New Roman" w:cs="Times New Roman"/>
          <w:sz w:val="16"/>
          <w:szCs w:val="16"/>
          <w:lang w:val="ru-RU" w:eastAsia="zh-CN"/>
        </w:rPr>
      </w:pPr>
    </w:p>
    <w:p w14:paraId="76F3CF38" w14:textId="54640BD5" w:rsidR="00264311" w:rsidRDefault="00264311" w:rsidP="00264311">
      <w:pPr>
        <w:spacing w:after="0" w:line="240" w:lineRule="auto"/>
        <w:ind w:firstLine="680"/>
        <w:jc w:val="both"/>
        <w:rPr>
          <w:rFonts w:ascii="Times New Roman" w:eastAsia="Times New Roman" w:hAnsi="Times New Roman" w:cs="Times New Roman"/>
          <w:sz w:val="28"/>
          <w:szCs w:val="28"/>
          <w:lang w:val="ru-RU" w:eastAsia="zh-CN"/>
        </w:rPr>
      </w:pPr>
      <w:r w:rsidRPr="00264311">
        <w:rPr>
          <w:rFonts w:ascii="Times New Roman" w:eastAsia="Times New Roman" w:hAnsi="Times New Roman" w:cs="Times New Roman"/>
          <w:sz w:val="28"/>
          <w:szCs w:val="28"/>
          <w:lang w:val="ru-RU" w:eastAsia="zh-CN"/>
        </w:rPr>
        <w:t>Перечень профессий охватывает практически все темы, которые были представлены на мастер-классах. Таким образом, каждый участник смены нашел для себя интересное направление в профессиональном самоопределении.</w:t>
      </w:r>
    </w:p>
    <w:p w14:paraId="5B66BBA6" w14:textId="45E113EC" w:rsidR="00DE73D6" w:rsidRPr="00DE73D6" w:rsidRDefault="00DE73D6" w:rsidP="00DE73D6">
      <w:pPr>
        <w:spacing w:after="0" w:line="240" w:lineRule="auto"/>
        <w:ind w:firstLine="680"/>
        <w:jc w:val="both"/>
        <w:rPr>
          <w:rFonts w:ascii="Times New Roman" w:eastAsia="Times New Roman" w:hAnsi="Times New Roman" w:cs="Times New Roman"/>
          <w:sz w:val="28"/>
          <w:szCs w:val="28"/>
          <w:lang w:val="ru-RU" w:eastAsia="zh-CN"/>
        </w:rPr>
      </w:pPr>
      <w:r w:rsidRPr="00DE73D6">
        <w:rPr>
          <w:rFonts w:ascii="Times New Roman" w:eastAsia="Times New Roman" w:hAnsi="Times New Roman" w:cs="Times New Roman"/>
          <w:sz w:val="28"/>
          <w:szCs w:val="28"/>
          <w:lang w:val="ru-RU" w:eastAsia="zh-CN"/>
        </w:rPr>
        <w:t xml:space="preserve">В образовательной сфере участники смены отметили знакомство с различными видами деятельности, которые они освоили за неделю каникулярных занятий – от проектной деятельности до освоения азов китайского языка. </w:t>
      </w:r>
    </w:p>
    <w:p w14:paraId="2B903894" w14:textId="113C4152" w:rsidR="00DE73D6" w:rsidRPr="00DE73D6" w:rsidRDefault="00DE73D6" w:rsidP="00694890">
      <w:pPr>
        <w:spacing w:after="0" w:line="240" w:lineRule="auto"/>
        <w:ind w:firstLine="680"/>
        <w:jc w:val="both"/>
        <w:rPr>
          <w:rFonts w:ascii="Times New Roman" w:eastAsia="Times New Roman" w:hAnsi="Times New Roman" w:cs="Times New Roman"/>
          <w:i/>
          <w:sz w:val="16"/>
          <w:szCs w:val="16"/>
          <w:lang w:val="ru-RU" w:eastAsia="zh-CN"/>
        </w:rPr>
      </w:pPr>
      <w:r w:rsidRPr="00DE73D6">
        <w:rPr>
          <w:rFonts w:ascii="Times New Roman" w:eastAsia="Times New Roman" w:hAnsi="Times New Roman" w:cs="Times New Roman"/>
          <w:sz w:val="28"/>
          <w:szCs w:val="28"/>
          <w:lang w:val="ru-RU" w:eastAsia="zh-CN"/>
        </w:rPr>
        <w:t>Самыми значимыми ребята сочли инженерные навыки (17%), полученные в результате знакомства с техническими мастер-классами «</w:t>
      </w:r>
      <w:proofErr w:type="spellStart"/>
      <w:r w:rsidRPr="00DE73D6">
        <w:rPr>
          <w:rFonts w:ascii="Times New Roman" w:eastAsia="Times New Roman" w:hAnsi="Times New Roman" w:cs="Times New Roman"/>
          <w:sz w:val="28"/>
          <w:szCs w:val="28"/>
          <w:lang w:val="ru-RU" w:eastAsia="zh-CN"/>
        </w:rPr>
        <w:t>ТРИЗом</w:t>
      </w:r>
      <w:proofErr w:type="spellEnd"/>
      <w:r w:rsidRPr="00DE73D6">
        <w:rPr>
          <w:rFonts w:ascii="Times New Roman" w:eastAsia="Times New Roman" w:hAnsi="Times New Roman" w:cs="Times New Roman"/>
          <w:sz w:val="28"/>
          <w:szCs w:val="28"/>
          <w:lang w:val="ru-RU" w:eastAsia="zh-CN"/>
        </w:rPr>
        <w:t>», «</w:t>
      </w:r>
      <w:proofErr w:type="spellStart"/>
      <w:r w:rsidRPr="00DE73D6">
        <w:rPr>
          <w:rFonts w:ascii="Times New Roman" w:eastAsia="Times New Roman" w:hAnsi="Times New Roman" w:cs="Times New Roman"/>
          <w:sz w:val="28"/>
          <w:szCs w:val="28"/>
          <w:lang w:val="ru-RU" w:eastAsia="zh-CN"/>
        </w:rPr>
        <w:t>Авиамоделированием</w:t>
      </w:r>
      <w:proofErr w:type="spellEnd"/>
      <w:r w:rsidRPr="00DE73D6">
        <w:rPr>
          <w:rFonts w:ascii="Times New Roman" w:eastAsia="Times New Roman" w:hAnsi="Times New Roman" w:cs="Times New Roman"/>
          <w:sz w:val="28"/>
          <w:szCs w:val="28"/>
          <w:lang w:val="ru-RU" w:eastAsia="zh-CN"/>
        </w:rPr>
        <w:t>», «Машинкой на реактивной тяге» и другими.</w:t>
      </w:r>
    </w:p>
    <w:p w14:paraId="3456C861" w14:textId="1454F4AF" w:rsidR="00DE73D6" w:rsidRPr="00DE73D6" w:rsidRDefault="00DE73D6" w:rsidP="00DE73D6">
      <w:pPr>
        <w:spacing w:after="0" w:line="240" w:lineRule="auto"/>
        <w:ind w:firstLine="680"/>
        <w:jc w:val="both"/>
        <w:rPr>
          <w:rFonts w:ascii="Times New Roman" w:eastAsia="Times New Roman" w:hAnsi="Times New Roman" w:cs="Times New Roman"/>
          <w:sz w:val="28"/>
          <w:szCs w:val="28"/>
          <w:lang w:val="ru-RU" w:eastAsia="zh-CN"/>
        </w:rPr>
      </w:pPr>
      <w:r w:rsidRPr="00DE73D6">
        <w:rPr>
          <w:rFonts w:ascii="Times New Roman" w:eastAsia="Times New Roman" w:hAnsi="Times New Roman" w:cs="Times New Roman"/>
          <w:sz w:val="28"/>
          <w:szCs w:val="28"/>
          <w:lang w:val="ru-RU" w:eastAsia="zh-CN"/>
        </w:rPr>
        <w:t xml:space="preserve">На втором месте умение создавать 3D-рисунки (14%), которое дети освоили в процессе мастер-класса «Сочный арбуз (объёмное 3D-рисование)». Еще на вводном анкетировании ребята указывали, что рисование – это их любимое занятие, поэтому и данный мастер-класс вызвал интерес и желание научиться новой изобразительной технике.  </w:t>
      </w:r>
    </w:p>
    <w:p w14:paraId="0051FC2C" w14:textId="490A7425" w:rsidR="00DE73D6" w:rsidRPr="00DE73D6" w:rsidRDefault="00DE73D6" w:rsidP="00DE73D6">
      <w:pPr>
        <w:spacing w:after="0" w:line="240" w:lineRule="auto"/>
        <w:ind w:firstLine="680"/>
        <w:jc w:val="both"/>
        <w:rPr>
          <w:rFonts w:ascii="Times New Roman" w:eastAsia="Times New Roman" w:hAnsi="Times New Roman" w:cs="Times New Roman"/>
          <w:sz w:val="28"/>
          <w:szCs w:val="28"/>
          <w:lang w:val="ru-RU" w:eastAsia="zh-CN"/>
        </w:rPr>
      </w:pPr>
      <w:r w:rsidRPr="00DE73D6">
        <w:rPr>
          <w:rFonts w:ascii="Times New Roman" w:eastAsia="Times New Roman" w:hAnsi="Times New Roman" w:cs="Times New Roman"/>
          <w:sz w:val="28"/>
          <w:szCs w:val="28"/>
          <w:lang w:val="ru-RU" w:eastAsia="zh-CN"/>
        </w:rPr>
        <w:t xml:space="preserve">На третье место участники смены поставили умение работать в команде (11%), которое формировалось в ходе работы над проектным заданием на </w:t>
      </w:r>
      <w:r w:rsidRPr="00DE73D6">
        <w:rPr>
          <w:rFonts w:ascii="Times New Roman" w:eastAsia="Times New Roman" w:hAnsi="Times New Roman" w:cs="Times New Roman"/>
          <w:sz w:val="28"/>
          <w:szCs w:val="28"/>
          <w:lang w:val="ru-RU" w:eastAsia="zh-CN"/>
        </w:rPr>
        <w:lastRenderedPageBreak/>
        <w:t>протяжении всей смены, и является важной компетенцией для современного специалиста в любой сфере деятельности.</w:t>
      </w:r>
    </w:p>
    <w:p w14:paraId="6443C9AC" w14:textId="31168EAD" w:rsidR="00DE73D6" w:rsidRDefault="005B09C0" w:rsidP="00DE73D6">
      <w:pPr>
        <w:spacing w:after="0" w:line="240" w:lineRule="auto"/>
        <w:ind w:firstLine="680"/>
        <w:jc w:val="both"/>
        <w:rPr>
          <w:rFonts w:ascii="Times New Roman" w:eastAsia="Times New Roman" w:hAnsi="Times New Roman" w:cs="Times New Roman"/>
          <w:sz w:val="28"/>
          <w:szCs w:val="28"/>
          <w:lang w:val="ru-RU" w:eastAsia="zh-CN"/>
        </w:rPr>
      </w:pPr>
      <w:r>
        <w:rPr>
          <w:rFonts w:ascii="Times New Roman" w:eastAsia="Times New Roman" w:hAnsi="Times New Roman" w:cs="Times New Roman"/>
          <w:noProof/>
          <w:sz w:val="28"/>
          <w:szCs w:val="28"/>
          <w:lang w:val="ru-RU" w:eastAsia="ru-RU"/>
        </w:rPr>
        <w:drawing>
          <wp:anchor distT="0" distB="0" distL="114300" distR="114300" simplePos="0" relativeHeight="251711488" behindDoc="0" locked="0" layoutInCell="1" allowOverlap="1" wp14:anchorId="65E11C73" wp14:editId="75265491">
            <wp:simplePos x="0" y="0"/>
            <wp:positionH relativeFrom="margin">
              <wp:align>left</wp:align>
            </wp:positionH>
            <wp:positionV relativeFrom="paragraph">
              <wp:posOffset>642620</wp:posOffset>
            </wp:positionV>
            <wp:extent cx="6358255" cy="1802765"/>
            <wp:effectExtent l="0" t="0" r="4445" b="698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8255" cy="1802765"/>
                    </a:xfrm>
                    <a:prstGeom prst="rect">
                      <a:avLst/>
                    </a:prstGeom>
                    <a:noFill/>
                  </pic:spPr>
                </pic:pic>
              </a:graphicData>
            </a:graphic>
            <wp14:sizeRelH relativeFrom="margin">
              <wp14:pctWidth>0</wp14:pctWidth>
            </wp14:sizeRelH>
            <wp14:sizeRelV relativeFrom="margin">
              <wp14:pctHeight>0</wp14:pctHeight>
            </wp14:sizeRelV>
          </wp:anchor>
        </w:drawing>
      </w:r>
      <w:r w:rsidR="00DE73D6" w:rsidRPr="00DE73D6">
        <w:rPr>
          <w:rFonts w:ascii="Times New Roman" w:eastAsia="Times New Roman" w:hAnsi="Times New Roman" w:cs="Times New Roman"/>
          <w:sz w:val="28"/>
          <w:szCs w:val="28"/>
          <w:lang w:val="ru-RU" w:eastAsia="zh-CN"/>
        </w:rPr>
        <w:t xml:space="preserve">10% ребят также отметили знания по правовой грамотности, которые они освоили на мастер-классе «Я – избиратель». Основы правовой грамотности полезны и необходимы подростку, живущему в правовом государстве. </w:t>
      </w:r>
    </w:p>
    <w:p w14:paraId="2247A22C" w14:textId="77777777" w:rsidR="005B09C0" w:rsidRDefault="005B09C0" w:rsidP="005B09C0">
      <w:pPr>
        <w:spacing w:after="0" w:line="240" w:lineRule="auto"/>
        <w:jc w:val="center"/>
        <w:rPr>
          <w:rFonts w:ascii="Times New Roman" w:hAnsi="Times New Roman" w:cs="Times New Roman"/>
          <w:i/>
          <w:sz w:val="24"/>
          <w:szCs w:val="24"/>
          <w:lang w:val="ru-RU"/>
        </w:rPr>
      </w:pPr>
      <w:r w:rsidRPr="00694890">
        <w:rPr>
          <w:rFonts w:ascii="Times New Roman" w:hAnsi="Times New Roman" w:cs="Times New Roman"/>
          <w:i/>
          <w:sz w:val="24"/>
          <w:szCs w:val="24"/>
          <w:lang w:val="ru-RU"/>
        </w:rPr>
        <w:t xml:space="preserve">Диаграмма </w:t>
      </w:r>
      <w:r>
        <w:rPr>
          <w:rFonts w:ascii="Times New Roman" w:hAnsi="Times New Roman" w:cs="Times New Roman"/>
          <w:i/>
          <w:sz w:val="24"/>
          <w:szCs w:val="24"/>
          <w:lang w:val="ru-RU"/>
        </w:rPr>
        <w:t>2</w:t>
      </w:r>
      <w:r w:rsidRPr="00694890">
        <w:rPr>
          <w:rFonts w:ascii="Times New Roman" w:hAnsi="Times New Roman" w:cs="Times New Roman"/>
          <w:i/>
          <w:sz w:val="24"/>
          <w:szCs w:val="24"/>
          <w:lang w:val="ru-RU"/>
        </w:rPr>
        <w:t>-</w:t>
      </w:r>
      <w:r>
        <w:rPr>
          <w:rFonts w:ascii="Times New Roman" w:hAnsi="Times New Roman" w:cs="Times New Roman"/>
          <w:i/>
          <w:sz w:val="24"/>
          <w:szCs w:val="24"/>
          <w:lang w:val="ru-RU"/>
        </w:rPr>
        <w:t>3</w:t>
      </w:r>
      <w:r w:rsidRPr="00694890">
        <w:rPr>
          <w:rFonts w:ascii="Times New Roman" w:hAnsi="Times New Roman" w:cs="Times New Roman"/>
          <w:i/>
          <w:sz w:val="24"/>
          <w:szCs w:val="24"/>
          <w:lang w:val="ru-RU"/>
        </w:rPr>
        <w:t xml:space="preserve">. Новые виды деятельности, которые ребята отметили в анкетах, </w:t>
      </w:r>
    </w:p>
    <w:p w14:paraId="487552E9" w14:textId="6062A7E3" w:rsidR="005B09C0" w:rsidRDefault="005B09C0" w:rsidP="00C979E8">
      <w:pPr>
        <w:spacing w:after="0" w:line="240" w:lineRule="auto"/>
        <w:jc w:val="center"/>
        <w:rPr>
          <w:rFonts w:ascii="Times New Roman" w:hAnsi="Times New Roman" w:cs="Times New Roman"/>
          <w:i/>
          <w:sz w:val="16"/>
          <w:szCs w:val="16"/>
          <w:lang w:val="ru-RU"/>
        </w:rPr>
      </w:pPr>
      <w:r w:rsidRPr="00694890">
        <w:rPr>
          <w:rFonts w:ascii="Times New Roman" w:hAnsi="Times New Roman" w:cs="Times New Roman"/>
          <w:i/>
          <w:sz w:val="24"/>
          <w:szCs w:val="24"/>
          <w:lang w:val="ru-RU"/>
        </w:rPr>
        <w:t>и пожелания участников смены организаторам.</w:t>
      </w:r>
    </w:p>
    <w:p w14:paraId="43CFA660" w14:textId="77777777" w:rsidR="00C979E8" w:rsidRPr="00C979E8" w:rsidRDefault="00C979E8" w:rsidP="00C979E8">
      <w:pPr>
        <w:spacing w:after="0" w:line="240" w:lineRule="auto"/>
        <w:jc w:val="center"/>
        <w:rPr>
          <w:rFonts w:ascii="Times New Roman" w:eastAsia="Times New Roman" w:hAnsi="Times New Roman" w:cs="Times New Roman"/>
          <w:sz w:val="16"/>
          <w:szCs w:val="16"/>
          <w:lang w:val="ru-RU" w:eastAsia="zh-CN"/>
        </w:rPr>
      </w:pPr>
    </w:p>
    <w:p w14:paraId="179CB357" w14:textId="126BB116" w:rsidR="00DE73D6" w:rsidRPr="00DE73D6" w:rsidRDefault="00DE73D6" w:rsidP="00694890">
      <w:pPr>
        <w:spacing w:after="0" w:line="240" w:lineRule="auto"/>
        <w:ind w:firstLine="680"/>
        <w:jc w:val="both"/>
        <w:rPr>
          <w:rFonts w:ascii="Times New Roman" w:eastAsia="Times New Roman" w:hAnsi="Times New Roman" w:cs="Times New Roman"/>
          <w:b/>
          <w:sz w:val="28"/>
          <w:szCs w:val="28"/>
          <w:lang w:val="ru-RU" w:eastAsia="zh-CN"/>
        </w:rPr>
      </w:pPr>
      <w:r w:rsidRPr="00DE73D6">
        <w:rPr>
          <w:rFonts w:ascii="Times New Roman" w:eastAsia="Times New Roman" w:hAnsi="Times New Roman" w:cs="Times New Roman"/>
          <w:sz w:val="28"/>
          <w:szCs w:val="28"/>
          <w:lang w:val="ru-RU" w:eastAsia="zh-CN"/>
        </w:rPr>
        <w:t>Таким образом, ребята за каникулярную неделю освоили широкий спектр новых умений и навыков в самых разных профессиональных сферах.</w:t>
      </w:r>
      <w:r w:rsidR="00694890" w:rsidRPr="00694890">
        <w:rPr>
          <w:rFonts w:ascii="Times New Roman" w:hAnsi="Times New Roman" w:cs="Times New Roman"/>
          <w:sz w:val="28"/>
          <w:szCs w:val="28"/>
          <w:shd w:val="clear" w:color="auto" w:fill="FFFFFF"/>
          <w:lang w:val="ru-RU"/>
        </w:rPr>
        <w:t xml:space="preserve"> </w:t>
      </w:r>
      <w:r w:rsidR="00694890" w:rsidRPr="00486E37">
        <w:rPr>
          <w:rFonts w:ascii="Times New Roman" w:hAnsi="Times New Roman" w:cs="Times New Roman"/>
          <w:sz w:val="28"/>
          <w:szCs w:val="28"/>
          <w:shd w:val="clear" w:color="auto" w:fill="FFFFFF"/>
          <w:lang w:val="ru-RU"/>
        </w:rPr>
        <w:t>Работая над проектами, ребята вышли на новый уровень компетенций по работе с информацией, аналитикой, прокачали свою коммуникабельность и критическое мышление.</w:t>
      </w:r>
    </w:p>
    <w:p w14:paraId="1F8288AE" w14:textId="23F7763E" w:rsidR="00DE73D6" w:rsidRDefault="00DE73D6" w:rsidP="00DE73D6">
      <w:pPr>
        <w:spacing w:after="0" w:line="240" w:lineRule="auto"/>
        <w:ind w:firstLine="680"/>
        <w:jc w:val="both"/>
        <w:rPr>
          <w:rFonts w:ascii="Times New Roman" w:eastAsia="Times New Roman" w:hAnsi="Times New Roman" w:cs="Times New Roman"/>
          <w:b/>
          <w:sz w:val="28"/>
          <w:szCs w:val="28"/>
          <w:lang w:val="ru-RU" w:eastAsia="zh-CN"/>
        </w:rPr>
      </w:pPr>
      <w:r w:rsidRPr="00DE73D6">
        <w:rPr>
          <w:rFonts w:ascii="Times New Roman" w:eastAsia="Times New Roman" w:hAnsi="Times New Roman" w:cs="Times New Roman"/>
          <w:sz w:val="28"/>
          <w:szCs w:val="28"/>
          <w:lang w:val="ru-RU" w:eastAsia="zh-CN"/>
        </w:rPr>
        <w:t xml:space="preserve">Программа смены оправдала ожидания детей, что подтверждается результатами анкетирования, являющегося важным элементом диагностики на смене. </w:t>
      </w:r>
      <w:r w:rsidRPr="00DE73D6">
        <w:rPr>
          <w:rFonts w:ascii="Times New Roman" w:eastAsia="Times New Roman" w:hAnsi="Times New Roman" w:cs="Times New Roman"/>
          <w:b/>
          <w:sz w:val="28"/>
          <w:szCs w:val="28"/>
          <w:lang w:val="ru-RU" w:eastAsia="zh-CN"/>
        </w:rPr>
        <w:t>Подробная аналитическая справка по итоговому анкетированию</w:t>
      </w:r>
      <w:r w:rsidR="002C22A9">
        <w:rPr>
          <w:rFonts w:ascii="Times New Roman" w:eastAsia="Times New Roman" w:hAnsi="Times New Roman" w:cs="Times New Roman"/>
          <w:b/>
          <w:sz w:val="28"/>
          <w:szCs w:val="28"/>
          <w:lang w:val="ru-RU" w:eastAsia="zh-CN"/>
        </w:rPr>
        <w:t>:</w:t>
      </w:r>
      <w:r w:rsidRPr="00DE73D6">
        <w:rPr>
          <w:rFonts w:ascii="Times New Roman" w:eastAsia="Times New Roman" w:hAnsi="Times New Roman" w:cs="Times New Roman"/>
          <w:b/>
          <w:sz w:val="28"/>
          <w:szCs w:val="28"/>
          <w:lang w:val="ru-RU" w:eastAsia="zh-CN"/>
        </w:rPr>
        <w:t xml:space="preserve"> </w:t>
      </w:r>
      <w:hyperlink r:id="rId104" w:tgtFrame="_blank" w:history="1">
        <w:r w:rsidR="002C22A9" w:rsidRPr="002C22A9">
          <w:rPr>
            <w:rStyle w:val="a4"/>
            <w:rFonts w:ascii="Times New Roman" w:hAnsi="Times New Roman" w:cs="Times New Roman"/>
            <w:i/>
            <w:color w:val="006699"/>
            <w:sz w:val="28"/>
            <w:szCs w:val="28"/>
            <w:shd w:val="clear" w:color="auto" w:fill="FFFFFF"/>
            <w:lang w:val="ru-RU"/>
          </w:rPr>
          <w:t>Анализ вводной анкеты</w:t>
        </w:r>
      </w:hyperlink>
      <w:r w:rsidR="002C22A9">
        <w:rPr>
          <w:rFonts w:ascii="Times New Roman" w:hAnsi="Times New Roman" w:cs="Times New Roman"/>
          <w:i/>
          <w:color w:val="333333"/>
          <w:sz w:val="28"/>
          <w:szCs w:val="28"/>
          <w:lang w:val="ru-RU"/>
        </w:rPr>
        <w:t xml:space="preserve">, </w:t>
      </w:r>
      <w:hyperlink r:id="rId105" w:tgtFrame="_blank" w:history="1">
        <w:r w:rsidR="002C22A9" w:rsidRPr="002C22A9">
          <w:rPr>
            <w:rStyle w:val="a4"/>
            <w:rFonts w:ascii="Times New Roman" w:hAnsi="Times New Roman" w:cs="Times New Roman"/>
            <w:i/>
            <w:color w:val="006699"/>
            <w:sz w:val="28"/>
            <w:szCs w:val="28"/>
            <w:shd w:val="clear" w:color="auto" w:fill="FFFFFF"/>
            <w:lang w:val="ru-RU"/>
          </w:rPr>
          <w:t>Оценка удовлетворенности качеством</w:t>
        </w:r>
      </w:hyperlink>
      <w:r w:rsidRPr="00DE73D6">
        <w:rPr>
          <w:rFonts w:ascii="Times New Roman" w:eastAsia="Times New Roman" w:hAnsi="Times New Roman" w:cs="Times New Roman"/>
          <w:b/>
          <w:sz w:val="28"/>
          <w:szCs w:val="28"/>
          <w:lang w:val="ru-RU" w:eastAsia="zh-CN"/>
        </w:rPr>
        <w:t>.</w:t>
      </w:r>
    </w:p>
    <w:p w14:paraId="5D801150" w14:textId="5C03DC71" w:rsidR="00EA6EF0" w:rsidRPr="00486E37" w:rsidRDefault="00EA6EF0" w:rsidP="00EA6EF0">
      <w:pPr>
        <w:suppressAutoHyphens/>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В процессе </w:t>
      </w:r>
      <w:r>
        <w:rPr>
          <w:rFonts w:ascii="Times New Roman" w:eastAsia="Times New Roman" w:hAnsi="Times New Roman" w:cs="Times New Roman"/>
          <w:color w:val="000000"/>
          <w:sz w:val="28"/>
          <w:szCs w:val="28"/>
          <w:lang w:val="ru-RU" w:eastAsia="ru-RU"/>
        </w:rPr>
        <w:t xml:space="preserve">реализации образовательной практики </w:t>
      </w:r>
      <w:r w:rsidRPr="00486E37">
        <w:rPr>
          <w:rFonts w:ascii="Times New Roman" w:eastAsia="Times New Roman" w:hAnsi="Times New Roman" w:cs="Times New Roman"/>
          <w:color w:val="000000"/>
          <w:sz w:val="28"/>
          <w:szCs w:val="28"/>
          <w:lang w:val="ru-RU" w:eastAsia="ru-RU"/>
        </w:rPr>
        <w:t xml:space="preserve">профориентационной профильной смены «Лаборатория профессий и навыков PROFI.SKILLS.ЛАБ» была разработана и апробирована </w:t>
      </w:r>
      <w:r w:rsidRPr="00EA6EF0">
        <w:rPr>
          <w:rFonts w:ascii="Times New Roman" w:eastAsia="Times New Roman" w:hAnsi="Times New Roman" w:cs="Times New Roman"/>
          <w:i/>
          <w:color w:val="000000"/>
          <w:sz w:val="28"/>
          <w:szCs w:val="28"/>
          <w:lang w:val="ru-RU" w:eastAsia="ru-RU"/>
        </w:rPr>
        <w:t>рейтинговая система</w:t>
      </w:r>
      <w:r w:rsidRPr="00486E37">
        <w:rPr>
          <w:rFonts w:ascii="Times New Roman" w:eastAsia="Times New Roman" w:hAnsi="Times New Roman" w:cs="Times New Roman"/>
          <w:color w:val="000000"/>
          <w:sz w:val="28"/>
          <w:szCs w:val="28"/>
          <w:lang w:val="ru-RU" w:eastAsia="ru-RU"/>
        </w:rPr>
        <w:t xml:space="preserve">, позволяющая </w:t>
      </w:r>
      <w:r w:rsidR="004C5F94" w:rsidRPr="004C5F94">
        <w:rPr>
          <w:rFonts w:ascii="Times New Roman" w:eastAsia="Times New Roman" w:hAnsi="Times New Roman" w:cs="Times New Roman"/>
          <w:color w:val="000000"/>
          <w:sz w:val="28"/>
          <w:szCs w:val="28"/>
          <w:lang w:val="ru-RU" w:eastAsia="ru-RU"/>
        </w:rPr>
        <w:t xml:space="preserve">замерить уровень освоения ключевых компетенций </w:t>
      </w:r>
      <w:proofErr w:type="spellStart"/>
      <w:r w:rsidR="004C5F94" w:rsidRPr="004C5F94">
        <w:rPr>
          <w:rFonts w:ascii="Times New Roman" w:eastAsia="Times New Roman" w:hAnsi="Times New Roman" w:cs="Times New Roman"/>
          <w:color w:val="000000"/>
          <w:sz w:val="28"/>
          <w:szCs w:val="28"/>
          <w:lang w:val="ru-RU" w:eastAsia="ru-RU"/>
        </w:rPr>
        <w:t>Soft</w:t>
      </w:r>
      <w:proofErr w:type="spellEnd"/>
      <w:r w:rsidR="004C5F94" w:rsidRPr="004C5F94">
        <w:rPr>
          <w:rFonts w:ascii="Times New Roman" w:eastAsia="Times New Roman" w:hAnsi="Times New Roman" w:cs="Times New Roman"/>
          <w:color w:val="000000"/>
          <w:sz w:val="28"/>
          <w:szCs w:val="28"/>
          <w:lang w:val="ru-RU" w:eastAsia="ru-RU"/>
        </w:rPr>
        <w:t xml:space="preserve"> </w:t>
      </w:r>
      <w:proofErr w:type="spellStart"/>
      <w:r w:rsidR="004C5F94" w:rsidRPr="004C5F94">
        <w:rPr>
          <w:rFonts w:ascii="Times New Roman" w:eastAsia="Times New Roman" w:hAnsi="Times New Roman" w:cs="Times New Roman"/>
          <w:color w:val="000000"/>
          <w:sz w:val="28"/>
          <w:szCs w:val="28"/>
          <w:lang w:val="ru-RU" w:eastAsia="ru-RU"/>
        </w:rPr>
        <w:t>skills</w:t>
      </w:r>
      <w:proofErr w:type="spellEnd"/>
      <w:r w:rsidR="004C5F94" w:rsidRPr="004C5F94">
        <w:rPr>
          <w:rFonts w:ascii="Times New Roman" w:eastAsia="Times New Roman" w:hAnsi="Times New Roman" w:cs="Times New Roman"/>
          <w:color w:val="000000"/>
          <w:sz w:val="28"/>
          <w:szCs w:val="28"/>
          <w:lang w:val="ru-RU" w:eastAsia="ru-RU"/>
        </w:rPr>
        <w:t>.</w:t>
      </w:r>
      <w:r w:rsidR="004C5F94">
        <w:rPr>
          <w:rFonts w:ascii="Times New Roman" w:eastAsia="Times New Roman" w:hAnsi="Times New Roman" w:cs="Times New Roman"/>
          <w:color w:val="000000"/>
          <w:sz w:val="28"/>
          <w:szCs w:val="28"/>
          <w:lang w:val="ru-RU" w:eastAsia="ru-RU"/>
        </w:rPr>
        <w:t xml:space="preserve"> </w:t>
      </w:r>
    </w:p>
    <w:p w14:paraId="15250182" w14:textId="77777777" w:rsidR="00EA6EF0" w:rsidRPr="00486E37" w:rsidRDefault="00EA6EF0" w:rsidP="00EA6EF0">
      <w:pPr>
        <w:suppressAutoHyphens/>
        <w:spacing w:after="0" w:line="240" w:lineRule="auto"/>
        <w:ind w:firstLine="680"/>
        <w:jc w:val="both"/>
        <w:rPr>
          <w:rFonts w:ascii="Times New Roman" w:eastAsia="Times New Roman" w:hAnsi="Times New Roman" w:cs="Times New Roman"/>
          <w:sz w:val="28"/>
          <w:szCs w:val="28"/>
          <w:lang w:val="ru-RU" w:eastAsia="ru-RU"/>
        </w:rPr>
      </w:pPr>
      <w:r w:rsidRPr="00486E37">
        <w:rPr>
          <w:rFonts w:ascii="Times New Roman" w:eastAsia="Times New Roman" w:hAnsi="Times New Roman" w:cs="Times New Roman"/>
          <w:color w:val="000000"/>
          <w:sz w:val="28"/>
          <w:szCs w:val="28"/>
          <w:lang w:val="ru-RU" w:eastAsia="ru-RU"/>
        </w:rPr>
        <w:t>На протяжении смены (7 календарных дней) проводились ключевые мероприятия, которые позволили замерить данные показатели:</w:t>
      </w:r>
    </w:p>
    <w:p w14:paraId="47B78ABA" w14:textId="77777777" w:rsidR="00EA6EF0" w:rsidRPr="00693AE7" w:rsidRDefault="00EA6EF0" w:rsidP="00EA6EF0">
      <w:pPr>
        <w:pStyle w:val="a5"/>
        <w:numPr>
          <w:ilvl w:val="0"/>
          <w:numId w:val="32"/>
        </w:numPr>
        <w:suppressAutoHyphens/>
        <w:spacing w:after="0" w:line="240" w:lineRule="auto"/>
        <w:jc w:val="both"/>
        <w:rPr>
          <w:rFonts w:ascii="Times New Roman" w:eastAsia="Times New Roman" w:hAnsi="Times New Roman" w:cs="Times New Roman"/>
          <w:sz w:val="28"/>
          <w:szCs w:val="28"/>
          <w:lang w:val="ru-RU" w:eastAsia="ru-RU"/>
        </w:rPr>
      </w:pPr>
      <w:r w:rsidRPr="00693AE7">
        <w:rPr>
          <w:rFonts w:ascii="Times New Roman" w:eastAsia="Times New Roman" w:hAnsi="Times New Roman" w:cs="Times New Roman"/>
          <w:color w:val="000000"/>
          <w:sz w:val="28"/>
          <w:szCs w:val="28"/>
          <w:lang w:val="ru-RU" w:eastAsia="ru-RU"/>
        </w:rPr>
        <w:t xml:space="preserve">«Интеллектуальный марафон» - интеллектуальный тур, в ходе которого участники решали логические задачи. </w:t>
      </w:r>
    </w:p>
    <w:p w14:paraId="6751EBBE" w14:textId="77777777" w:rsidR="00EA6EF0" w:rsidRPr="0099204A" w:rsidRDefault="00EA6EF0" w:rsidP="00EA6EF0">
      <w:pPr>
        <w:pStyle w:val="a5"/>
        <w:numPr>
          <w:ilvl w:val="0"/>
          <w:numId w:val="32"/>
        </w:numPr>
        <w:suppressAutoHyphens/>
        <w:spacing w:after="0" w:line="240" w:lineRule="auto"/>
        <w:jc w:val="both"/>
        <w:textAlignment w:val="baseline"/>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«Музейный квест» - участие в этом мероприятии показывает творческий потенциал, широту кругозора, коммуникативность и организаторские навыки ребят.</w:t>
      </w:r>
    </w:p>
    <w:p w14:paraId="4CCDC09F" w14:textId="77777777" w:rsidR="00EA6EF0" w:rsidRPr="00693AE7" w:rsidRDefault="00EA6EF0" w:rsidP="00EA6EF0">
      <w:pPr>
        <w:pStyle w:val="a5"/>
        <w:numPr>
          <w:ilvl w:val="0"/>
          <w:numId w:val="32"/>
        </w:numPr>
        <w:suppressAutoHyphens/>
        <w:spacing w:after="0" w:line="240" w:lineRule="auto"/>
        <w:jc w:val="both"/>
        <w:rPr>
          <w:rFonts w:ascii="Times New Roman" w:eastAsia="Times New Roman" w:hAnsi="Times New Roman" w:cs="Times New Roman"/>
          <w:color w:val="000000"/>
          <w:sz w:val="28"/>
          <w:szCs w:val="28"/>
          <w:lang w:val="ru-RU" w:eastAsia="ru-RU"/>
        </w:rPr>
      </w:pPr>
      <w:r w:rsidRPr="00693AE7">
        <w:rPr>
          <w:rFonts w:ascii="Times New Roman" w:eastAsia="Times New Roman" w:hAnsi="Times New Roman" w:cs="Times New Roman"/>
          <w:color w:val="000000"/>
          <w:sz w:val="28"/>
          <w:szCs w:val="28"/>
          <w:lang w:val="ru-RU" w:eastAsia="ru-RU"/>
        </w:rPr>
        <w:t xml:space="preserve">Мастер-классы и факультативы - творческие площадки, на которых ребята решали изобретательские задачи, выполняли творческие и технические задания, отвечали на вопросы викторин. Работа на мастер-классах показала интеллектуальный уровень, умение работать в команде, творческий потенциал и лидерские качества ребят. </w:t>
      </w:r>
    </w:p>
    <w:p w14:paraId="0C63837C" w14:textId="77777777" w:rsidR="00EA6EF0" w:rsidRDefault="00EA6EF0" w:rsidP="00EA6EF0">
      <w:pPr>
        <w:pStyle w:val="a5"/>
        <w:numPr>
          <w:ilvl w:val="0"/>
          <w:numId w:val="32"/>
        </w:numPr>
        <w:suppressAutoHyphens/>
        <w:spacing w:after="0" w:line="240" w:lineRule="auto"/>
        <w:jc w:val="both"/>
        <w:rPr>
          <w:rFonts w:ascii="Times New Roman" w:eastAsia="Times New Roman" w:hAnsi="Times New Roman" w:cs="Times New Roman"/>
          <w:color w:val="000000"/>
          <w:sz w:val="28"/>
          <w:szCs w:val="28"/>
          <w:lang w:val="ru-RU" w:eastAsia="ru-RU"/>
        </w:rPr>
      </w:pPr>
      <w:r w:rsidRPr="00693AE7">
        <w:rPr>
          <w:rFonts w:ascii="Times New Roman" w:eastAsia="Times New Roman" w:hAnsi="Times New Roman" w:cs="Times New Roman"/>
          <w:color w:val="000000"/>
          <w:sz w:val="28"/>
          <w:szCs w:val="28"/>
          <w:lang w:val="ru-RU" w:eastAsia="ru-RU"/>
        </w:rPr>
        <w:lastRenderedPageBreak/>
        <w:t>Проектная работа «Калейдоскоп профессий»</w:t>
      </w:r>
      <w:r w:rsidRPr="00693AE7">
        <w:rPr>
          <w:rFonts w:ascii="Times New Roman" w:eastAsia="Times New Roman" w:hAnsi="Times New Roman" w:cs="Times New Roman"/>
          <w:kern w:val="2"/>
          <w:sz w:val="28"/>
          <w:szCs w:val="28"/>
          <w:lang w:val="ru-RU" w:eastAsia="zh-CN" w:bidi="hi-IN"/>
        </w:rPr>
        <w:t xml:space="preserve"> - </w:t>
      </w:r>
      <w:r w:rsidRPr="00693AE7">
        <w:rPr>
          <w:rFonts w:ascii="Times New Roman" w:eastAsia="Times New Roman" w:hAnsi="Times New Roman" w:cs="Times New Roman"/>
          <w:color w:val="000000"/>
          <w:sz w:val="28"/>
          <w:szCs w:val="28"/>
          <w:lang w:val="ru-RU" w:eastAsia="ru-RU"/>
        </w:rPr>
        <w:t xml:space="preserve">создание визитки, представляющей ведущие профессиональные сферы родного региона (города, поселка), подготовка выступления и презентация визитки.  </w:t>
      </w:r>
    </w:p>
    <w:p w14:paraId="11329096" w14:textId="77777777" w:rsidR="00330E5D" w:rsidRDefault="00EA6EF0" w:rsidP="00330E5D">
      <w:pPr>
        <w:suppressAutoHyphens/>
        <w:spacing w:after="0" w:line="240" w:lineRule="auto"/>
        <w:ind w:firstLine="709"/>
        <w:jc w:val="both"/>
        <w:rPr>
          <w:rFonts w:ascii="Times New Roman" w:eastAsia="Times New Roman" w:hAnsi="Times New Roman" w:cs="Times New Roman"/>
          <w:color w:val="000000"/>
          <w:sz w:val="28"/>
          <w:szCs w:val="28"/>
          <w:lang w:val="ru-RU" w:eastAsia="ru-RU"/>
        </w:rPr>
      </w:pPr>
      <w:r w:rsidRPr="00486E37">
        <w:rPr>
          <w:rFonts w:ascii="Times New Roman" w:eastAsia="Times New Roman" w:hAnsi="Times New Roman" w:cs="Times New Roman"/>
          <w:color w:val="000000"/>
          <w:sz w:val="28"/>
          <w:szCs w:val="28"/>
          <w:lang w:val="ru-RU" w:eastAsia="ru-RU"/>
        </w:rPr>
        <w:t xml:space="preserve">Участие в перечисленных выше мероприятиях оценивалось определенным количеством баллов.  Созданная система начисления баллов складывалась из баллов за все ключевые мероприятия смены и бонусных баллов, которые можно было заработать на мастер-классах, в медиа-центре, в творческих мероприятиях смены. </w:t>
      </w:r>
    </w:p>
    <w:tbl>
      <w:tblPr>
        <w:tblpPr w:leftFromText="180" w:rightFromText="180" w:vertAnchor="page" w:horzAnchor="margin" w:tblpY="2806"/>
        <w:tblW w:w="9776" w:type="dxa"/>
        <w:tblLook w:val="04A0" w:firstRow="1" w:lastRow="0" w:firstColumn="1" w:lastColumn="0" w:noHBand="0" w:noVBand="1"/>
      </w:tblPr>
      <w:tblGrid>
        <w:gridCol w:w="631"/>
        <w:gridCol w:w="423"/>
        <w:gridCol w:w="1771"/>
        <w:gridCol w:w="816"/>
        <w:gridCol w:w="734"/>
        <w:gridCol w:w="833"/>
        <w:gridCol w:w="693"/>
        <w:gridCol w:w="1011"/>
        <w:gridCol w:w="671"/>
        <w:gridCol w:w="680"/>
        <w:gridCol w:w="680"/>
        <w:gridCol w:w="833"/>
      </w:tblGrid>
      <w:tr w:rsidR="00C77A8E" w:rsidRPr="00553763" w14:paraId="43C1B0EB" w14:textId="77777777" w:rsidTr="00C77A8E">
        <w:trPr>
          <w:trHeight w:val="2292"/>
        </w:trPr>
        <w:tc>
          <w:tcPr>
            <w:tcW w:w="631" w:type="dxa"/>
            <w:vMerge w:val="restart"/>
            <w:tcBorders>
              <w:top w:val="single" w:sz="8" w:space="0" w:color="000000"/>
              <w:left w:val="single" w:sz="8" w:space="0" w:color="000000"/>
              <w:bottom w:val="nil"/>
              <w:right w:val="single" w:sz="8" w:space="0" w:color="000000"/>
            </w:tcBorders>
            <w:shd w:val="clear" w:color="auto" w:fill="auto"/>
            <w:noWrap/>
            <w:vAlign w:val="center"/>
            <w:hideMark/>
          </w:tcPr>
          <w:p w14:paraId="234FC2D7"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П/№</w:t>
            </w:r>
          </w:p>
        </w:tc>
        <w:tc>
          <w:tcPr>
            <w:tcW w:w="423" w:type="dxa"/>
            <w:vMerge w:val="restart"/>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45F28487"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w:t>
            </w:r>
          </w:p>
        </w:tc>
        <w:tc>
          <w:tcPr>
            <w:tcW w:w="1771"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3D30165"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lang w:val="ru-RU"/>
              </w:rPr>
            </w:pPr>
            <w:r w:rsidRPr="00553763">
              <w:rPr>
                <w:rFonts w:ascii="Times New Roman" w:eastAsia="Times New Roman" w:hAnsi="Times New Roman" w:cs="Times New Roman"/>
                <w:color w:val="000000"/>
                <w:sz w:val="20"/>
                <w:szCs w:val="20"/>
                <w:lang w:val="ru-RU"/>
              </w:rPr>
              <w:t xml:space="preserve"> Название команды и ФИО участников</w:t>
            </w:r>
          </w:p>
        </w:tc>
        <w:tc>
          <w:tcPr>
            <w:tcW w:w="816" w:type="dxa"/>
            <w:tcBorders>
              <w:top w:val="single" w:sz="8" w:space="0" w:color="000000"/>
              <w:left w:val="nil"/>
              <w:bottom w:val="single" w:sz="4" w:space="0" w:color="000000"/>
              <w:right w:val="single" w:sz="4" w:space="0" w:color="000000"/>
            </w:tcBorders>
            <w:shd w:val="clear" w:color="auto" w:fill="auto"/>
            <w:textDirection w:val="btLr"/>
            <w:vAlign w:val="center"/>
            <w:hideMark/>
          </w:tcPr>
          <w:p w14:paraId="50E924B5"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Интеллектуальный</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марафон</w:t>
            </w:r>
            <w:proofErr w:type="spellEnd"/>
          </w:p>
        </w:tc>
        <w:tc>
          <w:tcPr>
            <w:tcW w:w="734" w:type="dxa"/>
            <w:tcBorders>
              <w:top w:val="single" w:sz="8" w:space="0" w:color="000000"/>
              <w:left w:val="nil"/>
              <w:bottom w:val="single" w:sz="4" w:space="0" w:color="000000"/>
              <w:right w:val="single" w:sz="4" w:space="0" w:color="000000"/>
            </w:tcBorders>
            <w:shd w:val="clear" w:color="auto" w:fill="auto"/>
            <w:textDirection w:val="btLr"/>
            <w:vAlign w:val="center"/>
            <w:hideMark/>
          </w:tcPr>
          <w:p w14:paraId="1B320341"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Музейный</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квест</w:t>
            </w:r>
            <w:proofErr w:type="spellEnd"/>
          </w:p>
        </w:tc>
        <w:tc>
          <w:tcPr>
            <w:tcW w:w="833" w:type="dxa"/>
            <w:tcBorders>
              <w:top w:val="single" w:sz="8" w:space="0" w:color="000000"/>
              <w:left w:val="nil"/>
              <w:bottom w:val="single" w:sz="4" w:space="0" w:color="000000"/>
              <w:right w:val="single" w:sz="4" w:space="0" w:color="000000"/>
            </w:tcBorders>
            <w:shd w:val="clear" w:color="auto" w:fill="auto"/>
            <w:textDirection w:val="btLr"/>
            <w:vAlign w:val="center"/>
            <w:hideMark/>
          </w:tcPr>
          <w:p w14:paraId="68B3A3BC"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Решение</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задачи</w:t>
            </w:r>
            <w:proofErr w:type="spellEnd"/>
            <w:r w:rsidRPr="00553763">
              <w:rPr>
                <w:rFonts w:ascii="Times New Roman" w:eastAsia="Times New Roman" w:hAnsi="Times New Roman" w:cs="Times New Roman"/>
                <w:b/>
                <w:bCs/>
                <w:color w:val="000000"/>
                <w:sz w:val="20"/>
                <w:szCs w:val="20"/>
              </w:rPr>
              <w:t xml:space="preserve"> ТРИЗ</w:t>
            </w:r>
          </w:p>
        </w:tc>
        <w:tc>
          <w:tcPr>
            <w:tcW w:w="693" w:type="dxa"/>
            <w:tcBorders>
              <w:top w:val="single" w:sz="8" w:space="0" w:color="000000"/>
              <w:left w:val="nil"/>
              <w:bottom w:val="single" w:sz="4" w:space="0" w:color="000000"/>
              <w:right w:val="single" w:sz="4" w:space="0" w:color="000000"/>
            </w:tcBorders>
            <w:shd w:val="clear" w:color="auto" w:fill="auto"/>
            <w:textDirection w:val="btLr"/>
            <w:vAlign w:val="center"/>
            <w:hideMark/>
          </w:tcPr>
          <w:p w14:paraId="4E9D5C4E"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Защита</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проекта</w:t>
            </w:r>
            <w:proofErr w:type="spellEnd"/>
          </w:p>
        </w:tc>
        <w:tc>
          <w:tcPr>
            <w:tcW w:w="1011" w:type="dxa"/>
            <w:tcBorders>
              <w:top w:val="single" w:sz="8" w:space="0" w:color="000000"/>
              <w:left w:val="nil"/>
              <w:bottom w:val="single" w:sz="4" w:space="0" w:color="000000"/>
              <w:right w:val="nil"/>
            </w:tcBorders>
            <w:shd w:val="clear" w:color="auto" w:fill="auto"/>
            <w:textDirection w:val="btLr"/>
            <w:vAlign w:val="center"/>
            <w:hideMark/>
          </w:tcPr>
          <w:p w14:paraId="05EB039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Задания</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Пять</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навыков</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специалиста</w:t>
            </w:r>
            <w:proofErr w:type="spellEnd"/>
            <w:r w:rsidRPr="00553763">
              <w:rPr>
                <w:rFonts w:ascii="Times New Roman" w:eastAsia="Times New Roman" w:hAnsi="Times New Roman" w:cs="Times New Roman"/>
                <w:b/>
                <w:bCs/>
                <w:color w:val="000000"/>
                <w:sz w:val="20"/>
                <w:szCs w:val="20"/>
              </w:rPr>
              <w:t>"</w:t>
            </w:r>
          </w:p>
        </w:tc>
        <w:tc>
          <w:tcPr>
            <w:tcW w:w="671" w:type="dxa"/>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23F576DF"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Викторина</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по</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картингу</w:t>
            </w:r>
            <w:proofErr w:type="spellEnd"/>
          </w:p>
        </w:tc>
        <w:tc>
          <w:tcPr>
            <w:tcW w:w="680" w:type="dxa"/>
            <w:tcBorders>
              <w:top w:val="single" w:sz="8" w:space="0" w:color="auto"/>
              <w:left w:val="nil"/>
              <w:bottom w:val="single" w:sz="4" w:space="0" w:color="auto"/>
              <w:right w:val="single" w:sz="4" w:space="0" w:color="auto"/>
            </w:tcBorders>
            <w:shd w:val="clear" w:color="auto" w:fill="auto"/>
            <w:textDirection w:val="btLr"/>
            <w:vAlign w:val="center"/>
            <w:hideMark/>
          </w:tcPr>
          <w:p w14:paraId="1ADE19A3"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Физкультминутка</w:t>
            </w:r>
            <w:proofErr w:type="spellEnd"/>
          </w:p>
        </w:tc>
        <w:tc>
          <w:tcPr>
            <w:tcW w:w="680" w:type="dxa"/>
            <w:tcBorders>
              <w:top w:val="single" w:sz="8" w:space="0" w:color="auto"/>
              <w:left w:val="nil"/>
              <w:bottom w:val="single" w:sz="4" w:space="0" w:color="auto"/>
              <w:right w:val="nil"/>
            </w:tcBorders>
            <w:shd w:val="clear" w:color="auto" w:fill="auto"/>
            <w:textDirection w:val="btLr"/>
            <w:vAlign w:val="center"/>
            <w:hideMark/>
          </w:tcPr>
          <w:p w14:paraId="558A46C6"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Медиацентр</w:t>
            </w:r>
            <w:proofErr w:type="spellEnd"/>
          </w:p>
        </w:tc>
        <w:tc>
          <w:tcPr>
            <w:tcW w:w="833" w:type="dxa"/>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14:paraId="34C9FB7D"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Итог</w:t>
            </w:r>
            <w:proofErr w:type="spellEnd"/>
            <w:r w:rsidRPr="00553763">
              <w:rPr>
                <w:rFonts w:ascii="Times New Roman" w:eastAsia="Times New Roman" w:hAnsi="Times New Roman" w:cs="Times New Roman"/>
                <w:b/>
                <w:bCs/>
                <w:color w:val="000000"/>
                <w:sz w:val="20"/>
                <w:szCs w:val="20"/>
              </w:rPr>
              <w:t xml:space="preserve"> </w:t>
            </w:r>
          </w:p>
        </w:tc>
      </w:tr>
      <w:tr w:rsidR="00C77A8E" w:rsidRPr="00553763" w14:paraId="6C0543C6" w14:textId="77777777" w:rsidTr="00C77A8E">
        <w:trPr>
          <w:trHeight w:val="310"/>
        </w:trPr>
        <w:tc>
          <w:tcPr>
            <w:tcW w:w="631" w:type="dxa"/>
            <w:vMerge/>
            <w:tcBorders>
              <w:top w:val="single" w:sz="8" w:space="0" w:color="000000"/>
              <w:left w:val="single" w:sz="8" w:space="0" w:color="000000"/>
              <w:bottom w:val="nil"/>
              <w:right w:val="single" w:sz="8" w:space="0" w:color="000000"/>
            </w:tcBorders>
            <w:vAlign w:val="center"/>
            <w:hideMark/>
          </w:tcPr>
          <w:p w14:paraId="78ACFE49"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423" w:type="dxa"/>
            <w:vMerge/>
            <w:tcBorders>
              <w:top w:val="single" w:sz="8" w:space="0" w:color="000000"/>
              <w:left w:val="single" w:sz="8" w:space="0" w:color="000000"/>
              <w:bottom w:val="single" w:sz="4" w:space="0" w:color="000000"/>
              <w:right w:val="single" w:sz="4" w:space="0" w:color="000000"/>
            </w:tcBorders>
            <w:vAlign w:val="center"/>
            <w:hideMark/>
          </w:tcPr>
          <w:p w14:paraId="1FA42B56"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1771" w:type="dxa"/>
            <w:vMerge/>
            <w:tcBorders>
              <w:top w:val="single" w:sz="8" w:space="0" w:color="000000"/>
              <w:left w:val="single" w:sz="4" w:space="0" w:color="000000"/>
              <w:bottom w:val="single" w:sz="4" w:space="0" w:color="000000"/>
              <w:right w:val="single" w:sz="4" w:space="0" w:color="000000"/>
            </w:tcBorders>
            <w:vAlign w:val="center"/>
            <w:hideMark/>
          </w:tcPr>
          <w:p w14:paraId="781F3C9C"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816" w:type="dxa"/>
            <w:tcBorders>
              <w:top w:val="nil"/>
              <w:left w:val="nil"/>
              <w:bottom w:val="nil"/>
              <w:right w:val="single" w:sz="4" w:space="0" w:color="000000"/>
            </w:tcBorders>
            <w:shd w:val="clear" w:color="auto" w:fill="auto"/>
            <w:noWrap/>
            <w:vAlign w:val="center"/>
            <w:hideMark/>
          </w:tcPr>
          <w:p w14:paraId="6165199E"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30 б</w:t>
            </w:r>
          </w:p>
        </w:tc>
        <w:tc>
          <w:tcPr>
            <w:tcW w:w="734" w:type="dxa"/>
            <w:tcBorders>
              <w:top w:val="nil"/>
              <w:left w:val="nil"/>
              <w:bottom w:val="nil"/>
              <w:right w:val="single" w:sz="4" w:space="0" w:color="000000"/>
            </w:tcBorders>
            <w:shd w:val="clear" w:color="auto" w:fill="auto"/>
            <w:noWrap/>
            <w:vAlign w:val="center"/>
            <w:hideMark/>
          </w:tcPr>
          <w:p w14:paraId="7E94A06E"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20 б</w:t>
            </w:r>
          </w:p>
        </w:tc>
        <w:tc>
          <w:tcPr>
            <w:tcW w:w="833" w:type="dxa"/>
            <w:tcBorders>
              <w:top w:val="nil"/>
              <w:left w:val="nil"/>
              <w:bottom w:val="nil"/>
              <w:right w:val="single" w:sz="4" w:space="0" w:color="000000"/>
            </w:tcBorders>
            <w:shd w:val="clear" w:color="auto" w:fill="auto"/>
            <w:noWrap/>
            <w:vAlign w:val="center"/>
            <w:hideMark/>
          </w:tcPr>
          <w:p w14:paraId="26DB9A9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 б</w:t>
            </w:r>
          </w:p>
        </w:tc>
        <w:tc>
          <w:tcPr>
            <w:tcW w:w="693" w:type="dxa"/>
            <w:tcBorders>
              <w:top w:val="nil"/>
              <w:left w:val="nil"/>
              <w:bottom w:val="nil"/>
              <w:right w:val="single" w:sz="4" w:space="0" w:color="000000"/>
            </w:tcBorders>
            <w:shd w:val="clear" w:color="auto" w:fill="auto"/>
            <w:noWrap/>
            <w:vAlign w:val="center"/>
            <w:hideMark/>
          </w:tcPr>
          <w:p w14:paraId="51C66BCB"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60 б</w:t>
            </w:r>
          </w:p>
        </w:tc>
        <w:tc>
          <w:tcPr>
            <w:tcW w:w="1011" w:type="dxa"/>
            <w:tcBorders>
              <w:top w:val="nil"/>
              <w:left w:val="nil"/>
              <w:bottom w:val="nil"/>
              <w:right w:val="nil"/>
            </w:tcBorders>
            <w:shd w:val="clear" w:color="auto" w:fill="auto"/>
            <w:noWrap/>
            <w:vAlign w:val="center"/>
            <w:hideMark/>
          </w:tcPr>
          <w:p w14:paraId="44223BE3"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 б</w:t>
            </w:r>
          </w:p>
        </w:tc>
        <w:tc>
          <w:tcPr>
            <w:tcW w:w="671" w:type="dxa"/>
            <w:tcBorders>
              <w:top w:val="nil"/>
              <w:left w:val="single" w:sz="4" w:space="0" w:color="auto"/>
              <w:bottom w:val="nil"/>
              <w:right w:val="single" w:sz="4" w:space="0" w:color="auto"/>
            </w:tcBorders>
            <w:shd w:val="clear" w:color="auto" w:fill="auto"/>
            <w:noWrap/>
            <w:vAlign w:val="bottom"/>
            <w:hideMark/>
          </w:tcPr>
          <w:p w14:paraId="706057F1"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 xml:space="preserve">10 б </w:t>
            </w:r>
          </w:p>
        </w:tc>
        <w:tc>
          <w:tcPr>
            <w:tcW w:w="680" w:type="dxa"/>
            <w:tcBorders>
              <w:top w:val="nil"/>
              <w:left w:val="nil"/>
              <w:bottom w:val="nil"/>
              <w:right w:val="single" w:sz="4" w:space="0" w:color="auto"/>
            </w:tcBorders>
            <w:shd w:val="clear" w:color="auto" w:fill="auto"/>
            <w:noWrap/>
            <w:vAlign w:val="bottom"/>
            <w:hideMark/>
          </w:tcPr>
          <w:p w14:paraId="3B1AA8A5"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 б</w:t>
            </w:r>
          </w:p>
        </w:tc>
        <w:tc>
          <w:tcPr>
            <w:tcW w:w="680" w:type="dxa"/>
            <w:tcBorders>
              <w:top w:val="nil"/>
              <w:left w:val="nil"/>
              <w:bottom w:val="nil"/>
              <w:right w:val="nil"/>
            </w:tcBorders>
            <w:shd w:val="clear" w:color="auto" w:fill="auto"/>
            <w:noWrap/>
            <w:vAlign w:val="bottom"/>
            <w:hideMark/>
          </w:tcPr>
          <w:p w14:paraId="08C49198"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 б</w:t>
            </w:r>
          </w:p>
        </w:tc>
        <w:tc>
          <w:tcPr>
            <w:tcW w:w="833" w:type="dxa"/>
            <w:tcBorders>
              <w:top w:val="nil"/>
              <w:left w:val="single" w:sz="4" w:space="0" w:color="auto"/>
              <w:bottom w:val="nil"/>
              <w:right w:val="single" w:sz="8" w:space="0" w:color="auto"/>
            </w:tcBorders>
            <w:shd w:val="clear" w:color="auto" w:fill="auto"/>
            <w:noWrap/>
            <w:vAlign w:val="bottom"/>
            <w:hideMark/>
          </w:tcPr>
          <w:p w14:paraId="78122AEA"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 </w:t>
            </w:r>
          </w:p>
        </w:tc>
      </w:tr>
      <w:tr w:rsidR="00C77A8E" w:rsidRPr="00553763" w14:paraId="7B156ABD" w14:textId="77777777" w:rsidTr="00C77A8E">
        <w:trPr>
          <w:trHeight w:val="310"/>
        </w:trPr>
        <w:tc>
          <w:tcPr>
            <w:tcW w:w="9776" w:type="dxa"/>
            <w:gridSpan w:val="12"/>
            <w:tcBorders>
              <w:top w:val="single" w:sz="8" w:space="0" w:color="000000"/>
              <w:left w:val="single" w:sz="8" w:space="0" w:color="000000"/>
              <w:bottom w:val="single" w:sz="8" w:space="0" w:color="000000"/>
              <w:right w:val="single" w:sz="8" w:space="0" w:color="000000"/>
            </w:tcBorders>
            <w:shd w:val="clear" w:color="000000" w:fill="B8CCE4"/>
            <w:noWrap/>
            <w:vAlign w:val="center"/>
            <w:hideMark/>
          </w:tcPr>
          <w:p w14:paraId="2105EB02"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proofErr w:type="spellStart"/>
            <w:r w:rsidRPr="00553763">
              <w:rPr>
                <w:rFonts w:ascii="Times New Roman" w:eastAsia="Times New Roman" w:hAnsi="Times New Roman" w:cs="Times New Roman"/>
                <w:b/>
                <w:bCs/>
                <w:color w:val="000000"/>
                <w:sz w:val="20"/>
                <w:szCs w:val="20"/>
              </w:rPr>
              <w:t>Команды</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участники</w:t>
            </w:r>
            <w:proofErr w:type="spellEnd"/>
            <w:r w:rsidRPr="00553763">
              <w:rPr>
                <w:rFonts w:ascii="Times New Roman" w:eastAsia="Times New Roman" w:hAnsi="Times New Roman" w:cs="Times New Roman"/>
                <w:b/>
                <w:bCs/>
                <w:color w:val="000000"/>
                <w:sz w:val="20"/>
                <w:szCs w:val="20"/>
              </w:rPr>
              <w:t xml:space="preserve"> </w:t>
            </w:r>
            <w:proofErr w:type="spellStart"/>
            <w:r w:rsidRPr="00553763">
              <w:rPr>
                <w:rFonts w:ascii="Times New Roman" w:eastAsia="Times New Roman" w:hAnsi="Times New Roman" w:cs="Times New Roman"/>
                <w:b/>
                <w:bCs/>
                <w:color w:val="000000"/>
                <w:sz w:val="20"/>
                <w:szCs w:val="20"/>
              </w:rPr>
              <w:t>смены</w:t>
            </w:r>
            <w:proofErr w:type="spellEnd"/>
          </w:p>
        </w:tc>
      </w:tr>
      <w:tr w:rsidR="00C77A8E" w:rsidRPr="00553763" w14:paraId="135962DA" w14:textId="77777777" w:rsidTr="00C77A8E">
        <w:trPr>
          <w:trHeight w:val="423"/>
        </w:trPr>
        <w:tc>
          <w:tcPr>
            <w:tcW w:w="631" w:type="dxa"/>
            <w:vMerge w:val="restart"/>
            <w:tcBorders>
              <w:top w:val="nil"/>
              <w:left w:val="single" w:sz="8" w:space="0" w:color="000000"/>
              <w:bottom w:val="nil"/>
              <w:right w:val="nil"/>
            </w:tcBorders>
            <w:shd w:val="clear" w:color="auto" w:fill="auto"/>
            <w:noWrap/>
            <w:vAlign w:val="center"/>
            <w:hideMark/>
          </w:tcPr>
          <w:p w14:paraId="7FACCBA5"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1</w:t>
            </w:r>
          </w:p>
        </w:tc>
        <w:tc>
          <w:tcPr>
            <w:tcW w:w="423" w:type="dxa"/>
            <w:tcBorders>
              <w:top w:val="nil"/>
              <w:left w:val="single" w:sz="8" w:space="0" w:color="auto"/>
              <w:bottom w:val="single" w:sz="4" w:space="0" w:color="000000"/>
              <w:right w:val="nil"/>
            </w:tcBorders>
            <w:shd w:val="clear" w:color="auto" w:fill="auto"/>
            <w:noWrap/>
            <w:vAlign w:val="center"/>
            <w:hideMark/>
          </w:tcPr>
          <w:p w14:paraId="230D63DE"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w:t>
            </w:r>
          </w:p>
        </w:tc>
        <w:tc>
          <w:tcPr>
            <w:tcW w:w="8722" w:type="dxa"/>
            <w:gridSpan w:val="10"/>
            <w:tcBorders>
              <w:top w:val="nil"/>
              <w:left w:val="single" w:sz="8" w:space="0" w:color="auto"/>
              <w:bottom w:val="single" w:sz="8" w:space="0" w:color="auto"/>
              <w:right w:val="single" w:sz="8" w:space="0" w:color="000000"/>
            </w:tcBorders>
            <w:shd w:val="clear" w:color="auto" w:fill="auto"/>
            <w:vAlign w:val="center"/>
          </w:tcPr>
          <w:p w14:paraId="53BCF6EA"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lang w:val="ru-RU"/>
              </w:rPr>
            </w:pPr>
            <w:r w:rsidRPr="00553763">
              <w:rPr>
                <w:rFonts w:ascii="Times New Roman" w:eastAsia="Times New Roman" w:hAnsi="Times New Roman" w:cs="Times New Roman"/>
                <w:b/>
                <w:bCs/>
                <w:color w:val="000000"/>
                <w:sz w:val="20"/>
                <w:szCs w:val="20"/>
                <w:lang w:val="ru-RU"/>
              </w:rPr>
              <w:t>Команда №1</w:t>
            </w:r>
          </w:p>
        </w:tc>
      </w:tr>
      <w:tr w:rsidR="00C77A8E" w:rsidRPr="00553763" w14:paraId="6EE480DC" w14:textId="77777777" w:rsidTr="00C77A8E">
        <w:trPr>
          <w:trHeight w:val="296"/>
        </w:trPr>
        <w:tc>
          <w:tcPr>
            <w:tcW w:w="631" w:type="dxa"/>
            <w:vMerge/>
            <w:tcBorders>
              <w:top w:val="nil"/>
              <w:left w:val="single" w:sz="8" w:space="0" w:color="000000"/>
              <w:bottom w:val="nil"/>
              <w:right w:val="nil"/>
            </w:tcBorders>
            <w:vAlign w:val="center"/>
            <w:hideMark/>
          </w:tcPr>
          <w:p w14:paraId="6731F1A0"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423" w:type="dxa"/>
            <w:tcBorders>
              <w:top w:val="nil"/>
              <w:left w:val="single" w:sz="8" w:space="0" w:color="auto"/>
              <w:bottom w:val="single" w:sz="4" w:space="0" w:color="000000"/>
              <w:right w:val="nil"/>
            </w:tcBorders>
            <w:shd w:val="clear" w:color="auto" w:fill="auto"/>
            <w:noWrap/>
            <w:vAlign w:val="center"/>
            <w:hideMark/>
          </w:tcPr>
          <w:p w14:paraId="020F7C51"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1</w:t>
            </w:r>
          </w:p>
        </w:tc>
        <w:tc>
          <w:tcPr>
            <w:tcW w:w="1771" w:type="dxa"/>
            <w:tcBorders>
              <w:top w:val="nil"/>
              <w:left w:val="single" w:sz="4" w:space="0" w:color="auto"/>
              <w:bottom w:val="single" w:sz="4" w:space="0" w:color="auto"/>
              <w:right w:val="single" w:sz="4" w:space="0" w:color="auto"/>
            </w:tcBorders>
            <w:shd w:val="clear" w:color="auto" w:fill="auto"/>
            <w:noWrap/>
            <w:vAlign w:val="bottom"/>
          </w:tcPr>
          <w:p w14:paraId="2720E633"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816" w:type="dxa"/>
            <w:tcBorders>
              <w:top w:val="nil"/>
              <w:left w:val="nil"/>
              <w:bottom w:val="single" w:sz="4" w:space="0" w:color="auto"/>
              <w:right w:val="single" w:sz="4" w:space="0" w:color="auto"/>
            </w:tcBorders>
            <w:shd w:val="clear" w:color="000000" w:fill="D8E4BC"/>
            <w:vAlign w:val="center"/>
            <w:hideMark/>
          </w:tcPr>
          <w:p w14:paraId="342C03E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28</w:t>
            </w:r>
          </w:p>
        </w:tc>
        <w:tc>
          <w:tcPr>
            <w:tcW w:w="734" w:type="dxa"/>
            <w:tcBorders>
              <w:top w:val="nil"/>
              <w:left w:val="nil"/>
              <w:bottom w:val="single" w:sz="4" w:space="0" w:color="auto"/>
              <w:right w:val="single" w:sz="4" w:space="0" w:color="auto"/>
            </w:tcBorders>
            <w:shd w:val="clear" w:color="000000" w:fill="D8E4BC"/>
            <w:vAlign w:val="center"/>
            <w:hideMark/>
          </w:tcPr>
          <w:p w14:paraId="179E8971"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16</w:t>
            </w:r>
          </w:p>
        </w:tc>
        <w:tc>
          <w:tcPr>
            <w:tcW w:w="833" w:type="dxa"/>
            <w:tcBorders>
              <w:top w:val="nil"/>
              <w:left w:val="nil"/>
              <w:bottom w:val="single" w:sz="4" w:space="0" w:color="auto"/>
              <w:right w:val="single" w:sz="4" w:space="0" w:color="auto"/>
            </w:tcBorders>
            <w:shd w:val="clear" w:color="000000" w:fill="D8E4BC"/>
            <w:vAlign w:val="center"/>
            <w:hideMark/>
          </w:tcPr>
          <w:p w14:paraId="380B6355"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93" w:type="dxa"/>
            <w:tcBorders>
              <w:top w:val="nil"/>
              <w:left w:val="nil"/>
              <w:bottom w:val="single" w:sz="4" w:space="0" w:color="auto"/>
              <w:right w:val="single" w:sz="4" w:space="0" w:color="auto"/>
            </w:tcBorders>
            <w:shd w:val="clear" w:color="000000" w:fill="D8E4BC"/>
            <w:vAlign w:val="center"/>
            <w:hideMark/>
          </w:tcPr>
          <w:p w14:paraId="27EE7EF5"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58</w:t>
            </w:r>
          </w:p>
        </w:tc>
        <w:tc>
          <w:tcPr>
            <w:tcW w:w="1011" w:type="dxa"/>
            <w:tcBorders>
              <w:top w:val="nil"/>
              <w:left w:val="nil"/>
              <w:bottom w:val="single" w:sz="4" w:space="0" w:color="auto"/>
              <w:right w:val="single" w:sz="4" w:space="0" w:color="auto"/>
            </w:tcBorders>
            <w:shd w:val="clear" w:color="000000" w:fill="D8E4BC"/>
            <w:vAlign w:val="center"/>
            <w:hideMark/>
          </w:tcPr>
          <w:p w14:paraId="038956FF"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71" w:type="dxa"/>
            <w:tcBorders>
              <w:top w:val="nil"/>
              <w:left w:val="nil"/>
              <w:bottom w:val="single" w:sz="4" w:space="0" w:color="auto"/>
              <w:right w:val="single" w:sz="4" w:space="0" w:color="auto"/>
            </w:tcBorders>
            <w:shd w:val="clear" w:color="000000" w:fill="D8E4BC"/>
            <w:noWrap/>
            <w:vAlign w:val="bottom"/>
            <w:hideMark/>
          </w:tcPr>
          <w:p w14:paraId="46DB2DE2"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7</w:t>
            </w:r>
          </w:p>
        </w:tc>
        <w:tc>
          <w:tcPr>
            <w:tcW w:w="680" w:type="dxa"/>
            <w:tcBorders>
              <w:top w:val="nil"/>
              <w:left w:val="nil"/>
              <w:bottom w:val="single" w:sz="4" w:space="0" w:color="auto"/>
              <w:right w:val="single" w:sz="4" w:space="0" w:color="auto"/>
            </w:tcBorders>
            <w:shd w:val="clear" w:color="000000" w:fill="D8E4BC"/>
            <w:noWrap/>
            <w:vAlign w:val="bottom"/>
            <w:hideMark/>
          </w:tcPr>
          <w:p w14:paraId="617C083F"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000000" w:fill="D8E4BC"/>
            <w:noWrap/>
            <w:vAlign w:val="bottom"/>
            <w:hideMark/>
          </w:tcPr>
          <w:p w14:paraId="6E554E39"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833" w:type="dxa"/>
            <w:tcBorders>
              <w:top w:val="nil"/>
              <w:left w:val="nil"/>
              <w:bottom w:val="single" w:sz="4" w:space="0" w:color="auto"/>
              <w:right w:val="single" w:sz="8" w:space="0" w:color="auto"/>
            </w:tcBorders>
            <w:shd w:val="clear" w:color="000000" w:fill="D8E4BC"/>
            <w:noWrap/>
            <w:vAlign w:val="bottom"/>
            <w:hideMark/>
          </w:tcPr>
          <w:p w14:paraId="59A6CBC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139</w:t>
            </w:r>
          </w:p>
        </w:tc>
      </w:tr>
      <w:tr w:rsidR="00C77A8E" w:rsidRPr="00553763" w14:paraId="3051F4B9" w14:textId="77777777" w:rsidTr="00C77A8E">
        <w:trPr>
          <w:trHeight w:val="310"/>
        </w:trPr>
        <w:tc>
          <w:tcPr>
            <w:tcW w:w="631" w:type="dxa"/>
            <w:vMerge/>
            <w:tcBorders>
              <w:top w:val="nil"/>
              <w:left w:val="single" w:sz="8" w:space="0" w:color="000000"/>
              <w:bottom w:val="nil"/>
              <w:right w:val="nil"/>
            </w:tcBorders>
            <w:vAlign w:val="center"/>
            <w:hideMark/>
          </w:tcPr>
          <w:p w14:paraId="4F306385"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423" w:type="dxa"/>
            <w:tcBorders>
              <w:top w:val="nil"/>
              <w:left w:val="single" w:sz="8" w:space="0" w:color="auto"/>
              <w:bottom w:val="single" w:sz="4" w:space="0" w:color="000000"/>
              <w:right w:val="single" w:sz="4" w:space="0" w:color="000000"/>
            </w:tcBorders>
            <w:shd w:val="clear" w:color="auto" w:fill="auto"/>
            <w:noWrap/>
            <w:vAlign w:val="center"/>
            <w:hideMark/>
          </w:tcPr>
          <w:p w14:paraId="0E66B8DD"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2</w:t>
            </w:r>
          </w:p>
        </w:tc>
        <w:tc>
          <w:tcPr>
            <w:tcW w:w="1771" w:type="dxa"/>
            <w:tcBorders>
              <w:top w:val="nil"/>
              <w:left w:val="nil"/>
              <w:bottom w:val="single" w:sz="4" w:space="0" w:color="000000"/>
              <w:right w:val="single" w:sz="4" w:space="0" w:color="000000"/>
            </w:tcBorders>
            <w:shd w:val="clear" w:color="auto" w:fill="auto"/>
            <w:noWrap/>
            <w:vAlign w:val="bottom"/>
          </w:tcPr>
          <w:p w14:paraId="15CEBE12"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816" w:type="dxa"/>
            <w:tcBorders>
              <w:top w:val="nil"/>
              <w:left w:val="nil"/>
              <w:bottom w:val="single" w:sz="4" w:space="0" w:color="000000"/>
              <w:right w:val="single" w:sz="4" w:space="0" w:color="000000"/>
            </w:tcBorders>
            <w:shd w:val="clear" w:color="000000" w:fill="D8E4BC"/>
            <w:vAlign w:val="center"/>
            <w:hideMark/>
          </w:tcPr>
          <w:p w14:paraId="375E6C7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30</w:t>
            </w:r>
          </w:p>
        </w:tc>
        <w:tc>
          <w:tcPr>
            <w:tcW w:w="734" w:type="dxa"/>
            <w:tcBorders>
              <w:top w:val="nil"/>
              <w:left w:val="nil"/>
              <w:bottom w:val="single" w:sz="4" w:space="0" w:color="000000"/>
              <w:right w:val="single" w:sz="4" w:space="0" w:color="000000"/>
            </w:tcBorders>
            <w:shd w:val="clear" w:color="000000" w:fill="D8E4BC"/>
            <w:vAlign w:val="center"/>
            <w:hideMark/>
          </w:tcPr>
          <w:p w14:paraId="3C73E659"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16</w:t>
            </w:r>
          </w:p>
        </w:tc>
        <w:tc>
          <w:tcPr>
            <w:tcW w:w="833" w:type="dxa"/>
            <w:tcBorders>
              <w:top w:val="nil"/>
              <w:left w:val="nil"/>
              <w:bottom w:val="single" w:sz="4" w:space="0" w:color="000000"/>
              <w:right w:val="single" w:sz="4" w:space="0" w:color="000000"/>
            </w:tcBorders>
            <w:shd w:val="clear" w:color="000000" w:fill="D8E4BC"/>
            <w:vAlign w:val="center"/>
            <w:hideMark/>
          </w:tcPr>
          <w:p w14:paraId="4558CB5C"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93" w:type="dxa"/>
            <w:tcBorders>
              <w:top w:val="nil"/>
              <w:left w:val="nil"/>
              <w:bottom w:val="single" w:sz="4" w:space="0" w:color="000000"/>
              <w:right w:val="single" w:sz="4" w:space="0" w:color="000000"/>
            </w:tcBorders>
            <w:shd w:val="clear" w:color="000000" w:fill="D8E4BC"/>
            <w:vAlign w:val="center"/>
            <w:hideMark/>
          </w:tcPr>
          <w:p w14:paraId="7A7E58E4"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58</w:t>
            </w:r>
          </w:p>
        </w:tc>
        <w:tc>
          <w:tcPr>
            <w:tcW w:w="1011" w:type="dxa"/>
            <w:tcBorders>
              <w:top w:val="nil"/>
              <w:left w:val="nil"/>
              <w:bottom w:val="single" w:sz="4" w:space="0" w:color="000000"/>
              <w:right w:val="nil"/>
            </w:tcBorders>
            <w:shd w:val="clear" w:color="000000" w:fill="D8E4BC"/>
            <w:vAlign w:val="center"/>
            <w:hideMark/>
          </w:tcPr>
          <w:p w14:paraId="5C25262D"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71" w:type="dxa"/>
            <w:tcBorders>
              <w:top w:val="nil"/>
              <w:left w:val="single" w:sz="4" w:space="0" w:color="auto"/>
              <w:bottom w:val="single" w:sz="4" w:space="0" w:color="auto"/>
              <w:right w:val="single" w:sz="4" w:space="0" w:color="auto"/>
            </w:tcBorders>
            <w:shd w:val="clear" w:color="000000" w:fill="D8E4BC"/>
            <w:noWrap/>
            <w:vAlign w:val="bottom"/>
            <w:hideMark/>
          </w:tcPr>
          <w:p w14:paraId="18367639"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7</w:t>
            </w:r>
          </w:p>
        </w:tc>
        <w:tc>
          <w:tcPr>
            <w:tcW w:w="680" w:type="dxa"/>
            <w:tcBorders>
              <w:top w:val="nil"/>
              <w:left w:val="nil"/>
              <w:bottom w:val="single" w:sz="4" w:space="0" w:color="auto"/>
              <w:right w:val="single" w:sz="4" w:space="0" w:color="auto"/>
            </w:tcBorders>
            <w:shd w:val="clear" w:color="000000" w:fill="D8E4BC"/>
            <w:noWrap/>
            <w:vAlign w:val="bottom"/>
            <w:hideMark/>
          </w:tcPr>
          <w:p w14:paraId="7C62356E"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nil"/>
            </w:tcBorders>
            <w:shd w:val="clear" w:color="000000" w:fill="D8E4BC"/>
            <w:noWrap/>
            <w:vAlign w:val="bottom"/>
            <w:hideMark/>
          </w:tcPr>
          <w:p w14:paraId="5EA8BD29"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833" w:type="dxa"/>
            <w:tcBorders>
              <w:top w:val="nil"/>
              <w:left w:val="single" w:sz="4" w:space="0" w:color="auto"/>
              <w:bottom w:val="single" w:sz="4" w:space="0" w:color="auto"/>
              <w:right w:val="single" w:sz="8" w:space="0" w:color="auto"/>
            </w:tcBorders>
            <w:shd w:val="clear" w:color="000000" w:fill="D8E4BC"/>
            <w:noWrap/>
            <w:vAlign w:val="bottom"/>
            <w:hideMark/>
          </w:tcPr>
          <w:p w14:paraId="0A6DC602"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141</w:t>
            </w:r>
          </w:p>
        </w:tc>
      </w:tr>
      <w:tr w:rsidR="00C77A8E" w:rsidRPr="00553763" w14:paraId="6E477A4E" w14:textId="77777777" w:rsidTr="00C77A8E">
        <w:trPr>
          <w:trHeight w:val="296"/>
        </w:trPr>
        <w:tc>
          <w:tcPr>
            <w:tcW w:w="631" w:type="dxa"/>
            <w:vMerge/>
            <w:tcBorders>
              <w:top w:val="nil"/>
              <w:left w:val="single" w:sz="8" w:space="0" w:color="000000"/>
              <w:bottom w:val="nil"/>
              <w:right w:val="nil"/>
            </w:tcBorders>
            <w:vAlign w:val="center"/>
            <w:hideMark/>
          </w:tcPr>
          <w:p w14:paraId="5326274F"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423" w:type="dxa"/>
            <w:tcBorders>
              <w:top w:val="nil"/>
              <w:left w:val="single" w:sz="8" w:space="0" w:color="auto"/>
              <w:bottom w:val="single" w:sz="4" w:space="0" w:color="000000"/>
              <w:right w:val="single" w:sz="4" w:space="0" w:color="000000"/>
            </w:tcBorders>
            <w:shd w:val="clear" w:color="auto" w:fill="auto"/>
            <w:noWrap/>
            <w:vAlign w:val="center"/>
            <w:hideMark/>
          </w:tcPr>
          <w:p w14:paraId="79BEF430"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3</w:t>
            </w:r>
          </w:p>
        </w:tc>
        <w:tc>
          <w:tcPr>
            <w:tcW w:w="1771" w:type="dxa"/>
            <w:tcBorders>
              <w:top w:val="nil"/>
              <w:left w:val="nil"/>
              <w:bottom w:val="single" w:sz="4" w:space="0" w:color="000000"/>
              <w:right w:val="single" w:sz="4" w:space="0" w:color="000000"/>
            </w:tcBorders>
            <w:shd w:val="clear" w:color="auto" w:fill="auto"/>
            <w:noWrap/>
            <w:vAlign w:val="bottom"/>
          </w:tcPr>
          <w:p w14:paraId="2DAAC442"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816" w:type="dxa"/>
            <w:tcBorders>
              <w:top w:val="nil"/>
              <w:left w:val="nil"/>
              <w:bottom w:val="single" w:sz="4" w:space="0" w:color="000000"/>
              <w:right w:val="single" w:sz="4" w:space="0" w:color="000000"/>
            </w:tcBorders>
            <w:shd w:val="clear" w:color="000000" w:fill="D8E4BC"/>
            <w:vAlign w:val="center"/>
            <w:hideMark/>
          </w:tcPr>
          <w:p w14:paraId="0B37E455"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30</w:t>
            </w:r>
          </w:p>
        </w:tc>
        <w:tc>
          <w:tcPr>
            <w:tcW w:w="734" w:type="dxa"/>
            <w:tcBorders>
              <w:top w:val="nil"/>
              <w:left w:val="nil"/>
              <w:bottom w:val="single" w:sz="4" w:space="0" w:color="000000"/>
              <w:right w:val="single" w:sz="4" w:space="0" w:color="000000"/>
            </w:tcBorders>
            <w:shd w:val="clear" w:color="000000" w:fill="D8E4BC"/>
            <w:vAlign w:val="center"/>
            <w:hideMark/>
          </w:tcPr>
          <w:p w14:paraId="7A3F47E0"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16</w:t>
            </w:r>
          </w:p>
        </w:tc>
        <w:tc>
          <w:tcPr>
            <w:tcW w:w="833" w:type="dxa"/>
            <w:tcBorders>
              <w:top w:val="nil"/>
              <w:left w:val="nil"/>
              <w:bottom w:val="single" w:sz="4" w:space="0" w:color="000000"/>
              <w:right w:val="single" w:sz="4" w:space="0" w:color="000000"/>
            </w:tcBorders>
            <w:shd w:val="clear" w:color="000000" w:fill="D8E4BC"/>
            <w:vAlign w:val="center"/>
            <w:hideMark/>
          </w:tcPr>
          <w:p w14:paraId="68B542A6"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93" w:type="dxa"/>
            <w:tcBorders>
              <w:top w:val="nil"/>
              <w:left w:val="nil"/>
              <w:bottom w:val="single" w:sz="4" w:space="0" w:color="000000"/>
              <w:right w:val="single" w:sz="4" w:space="0" w:color="000000"/>
            </w:tcBorders>
            <w:shd w:val="clear" w:color="000000" w:fill="D8E4BC"/>
            <w:vAlign w:val="center"/>
            <w:hideMark/>
          </w:tcPr>
          <w:p w14:paraId="0CCAD843"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58</w:t>
            </w:r>
          </w:p>
        </w:tc>
        <w:tc>
          <w:tcPr>
            <w:tcW w:w="1011" w:type="dxa"/>
            <w:tcBorders>
              <w:top w:val="nil"/>
              <w:left w:val="nil"/>
              <w:bottom w:val="single" w:sz="4" w:space="0" w:color="000000"/>
              <w:right w:val="nil"/>
            </w:tcBorders>
            <w:shd w:val="clear" w:color="000000" w:fill="D8E4BC"/>
            <w:vAlign w:val="center"/>
            <w:hideMark/>
          </w:tcPr>
          <w:p w14:paraId="5CD742C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71" w:type="dxa"/>
            <w:tcBorders>
              <w:top w:val="nil"/>
              <w:left w:val="single" w:sz="4" w:space="0" w:color="auto"/>
              <w:bottom w:val="single" w:sz="4" w:space="0" w:color="auto"/>
              <w:right w:val="single" w:sz="4" w:space="0" w:color="auto"/>
            </w:tcBorders>
            <w:shd w:val="clear" w:color="000000" w:fill="D8E4BC"/>
            <w:noWrap/>
            <w:vAlign w:val="bottom"/>
            <w:hideMark/>
          </w:tcPr>
          <w:p w14:paraId="4929AE39"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7</w:t>
            </w:r>
          </w:p>
        </w:tc>
        <w:tc>
          <w:tcPr>
            <w:tcW w:w="680" w:type="dxa"/>
            <w:tcBorders>
              <w:top w:val="nil"/>
              <w:left w:val="nil"/>
              <w:bottom w:val="single" w:sz="4" w:space="0" w:color="auto"/>
              <w:right w:val="single" w:sz="4" w:space="0" w:color="auto"/>
            </w:tcBorders>
            <w:shd w:val="clear" w:color="000000" w:fill="D8E4BC"/>
            <w:noWrap/>
            <w:vAlign w:val="bottom"/>
            <w:hideMark/>
          </w:tcPr>
          <w:p w14:paraId="5F0DAA0E"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nil"/>
            </w:tcBorders>
            <w:shd w:val="clear" w:color="000000" w:fill="D8E4BC"/>
            <w:noWrap/>
            <w:vAlign w:val="bottom"/>
            <w:hideMark/>
          </w:tcPr>
          <w:p w14:paraId="2A41C3C3"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833" w:type="dxa"/>
            <w:tcBorders>
              <w:top w:val="nil"/>
              <w:left w:val="single" w:sz="4" w:space="0" w:color="auto"/>
              <w:bottom w:val="single" w:sz="4" w:space="0" w:color="auto"/>
              <w:right w:val="single" w:sz="8" w:space="0" w:color="auto"/>
            </w:tcBorders>
            <w:shd w:val="clear" w:color="000000" w:fill="D8E4BC"/>
            <w:noWrap/>
            <w:vAlign w:val="bottom"/>
            <w:hideMark/>
          </w:tcPr>
          <w:p w14:paraId="37FFE02A"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141</w:t>
            </w:r>
          </w:p>
        </w:tc>
      </w:tr>
      <w:tr w:rsidR="00C77A8E" w:rsidRPr="00553763" w14:paraId="642702A0" w14:textId="77777777" w:rsidTr="00C77A8E">
        <w:trPr>
          <w:trHeight w:val="268"/>
        </w:trPr>
        <w:tc>
          <w:tcPr>
            <w:tcW w:w="631" w:type="dxa"/>
            <w:vMerge/>
            <w:tcBorders>
              <w:top w:val="nil"/>
              <w:left w:val="single" w:sz="8" w:space="0" w:color="000000"/>
              <w:bottom w:val="nil"/>
              <w:right w:val="nil"/>
            </w:tcBorders>
            <w:vAlign w:val="center"/>
            <w:hideMark/>
          </w:tcPr>
          <w:p w14:paraId="472BF460"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423" w:type="dxa"/>
            <w:tcBorders>
              <w:top w:val="nil"/>
              <w:left w:val="single" w:sz="8" w:space="0" w:color="auto"/>
              <w:bottom w:val="single" w:sz="4" w:space="0" w:color="000000"/>
              <w:right w:val="single" w:sz="4" w:space="0" w:color="000000"/>
            </w:tcBorders>
            <w:shd w:val="clear" w:color="auto" w:fill="auto"/>
            <w:noWrap/>
            <w:vAlign w:val="center"/>
            <w:hideMark/>
          </w:tcPr>
          <w:p w14:paraId="7C4AF265"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4</w:t>
            </w:r>
          </w:p>
        </w:tc>
        <w:tc>
          <w:tcPr>
            <w:tcW w:w="1771" w:type="dxa"/>
            <w:tcBorders>
              <w:top w:val="nil"/>
              <w:left w:val="nil"/>
              <w:bottom w:val="single" w:sz="4" w:space="0" w:color="000000"/>
              <w:right w:val="single" w:sz="4" w:space="0" w:color="000000"/>
            </w:tcBorders>
            <w:shd w:val="clear" w:color="auto" w:fill="auto"/>
            <w:noWrap/>
            <w:vAlign w:val="bottom"/>
          </w:tcPr>
          <w:p w14:paraId="6241FFA1"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816" w:type="dxa"/>
            <w:tcBorders>
              <w:top w:val="nil"/>
              <w:left w:val="nil"/>
              <w:bottom w:val="single" w:sz="4" w:space="0" w:color="000000"/>
              <w:right w:val="single" w:sz="4" w:space="0" w:color="000000"/>
            </w:tcBorders>
            <w:shd w:val="clear" w:color="auto" w:fill="auto"/>
            <w:vAlign w:val="center"/>
            <w:hideMark/>
          </w:tcPr>
          <w:p w14:paraId="18F8B5E8"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 </w:t>
            </w:r>
          </w:p>
        </w:tc>
        <w:tc>
          <w:tcPr>
            <w:tcW w:w="734" w:type="dxa"/>
            <w:tcBorders>
              <w:top w:val="nil"/>
              <w:left w:val="nil"/>
              <w:bottom w:val="single" w:sz="4" w:space="0" w:color="000000"/>
              <w:right w:val="single" w:sz="4" w:space="0" w:color="000000"/>
            </w:tcBorders>
            <w:shd w:val="clear" w:color="auto" w:fill="auto"/>
            <w:vAlign w:val="center"/>
            <w:hideMark/>
          </w:tcPr>
          <w:p w14:paraId="186746C5"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16</w:t>
            </w:r>
          </w:p>
        </w:tc>
        <w:tc>
          <w:tcPr>
            <w:tcW w:w="833" w:type="dxa"/>
            <w:tcBorders>
              <w:top w:val="nil"/>
              <w:left w:val="nil"/>
              <w:bottom w:val="single" w:sz="4" w:space="0" w:color="000000"/>
              <w:right w:val="single" w:sz="4" w:space="0" w:color="000000"/>
            </w:tcBorders>
            <w:shd w:val="clear" w:color="auto" w:fill="auto"/>
            <w:vAlign w:val="center"/>
            <w:hideMark/>
          </w:tcPr>
          <w:p w14:paraId="4D12C3F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93" w:type="dxa"/>
            <w:tcBorders>
              <w:top w:val="nil"/>
              <w:left w:val="nil"/>
              <w:bottom w:val="single" w:sz="4" w:space="0" w:color="000000"/>
              <w:right w:val="single" w:sz="4" w:space="0" w:color="000000"/>
            </w:tcBorders>
            <w:shd w:val="clear" w:color="auto" w:fill="auto"/>
            <w:vAlign w:val="center"/>
            <w:hideMark/>
          </w:tcPr>
          <w:p w14:paraId="63F4B0BF"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58</w:t>
            </w:r>
          </w:p>
        </w:tc>
        <w:tc>
          <w:tcPr>
            <w:tcW w:w="1011" w:type="dxa"/>
            <w:tcBorders>
              <w:top w:val="nil"/>
              <w:left w:val="nil"/>
              <w:bottom w:val="single" w:sz="4" w:space="0" w:color="000000"/>
              <w:right w:val="nil"/>
            </w:tcBorders>
            <w:shd w:val="clear" w:color="auto" w:fill="auto"/>
            <w:vAlign w:val="center"/>
            <w:hideMark/>
          </w:tcPr>
          <w:p w14:paraId="3D2D7D4F"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152D0516"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7</w:t>
            </w:r>
          </w:p>
        </w:tc>
        <w:tc>
          <w:tcPr>
            <w:tcW w:w="680" w:type="dxa"/>
            <w:tcBorders>
              <w:top w:val="nil"/>
              <w:left w:val="nil"/>
              <w:bottom w:val="single" w:sz="4" w:space="0" w:color="auto"/>
              <w:right w:val="single" w:sz="4" w:space="0" w:color="auto"/>
            </w:tcBorders>
            <w:shd w:val="clear" w:color="auto" w:fill="auto"/>
            <w:noWrap/>
            <w:vAlign w:val="bottom"/>
            <w:hideMark/>
          </w:tcPr>
          <w:p w14:paraId="7B28D81B"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nil"/>
            </w:tcBorders>
            <w:shd w:val="clear" w:color="auto" w:fill="auto"/>
            <w:noWrap/>
            <w:vAlign w:val="bottom"/>
            <w:hideMark/>
          </w:tcPr>
          <w:p w14:paraId="68F79012"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833" w:type="dxa"/>
            <w:tcBorders>
              <w:top w:val="nil"/>
              <w:left w:val="single" w:sz="4" w:space="0" w:color="auto"/>
              <w:bottom w:val="single" w:sz="4" w:space="0" w:color="auto"/>
              <w:right w:val="single" w:sz="8" w:space="0" w:color="auto"/>
            </w:tcBorders>
            <w:shd w:val="clear" w:color="auto" w:fill="auto"/>
            <w:noWrap/>
            <w:vAlign w:val="bottom"/>
            <w:hideMark/>
          </w:tcPr>
          <w:p w14:paraId="7C5F03F0"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111</w:t>
            </w:r>
          </w:p>
        </w:tc>
      </w:tr>
      <w:tr w:rsidR="00C77A8E" w:rsidRPr="00553763" w14:paraId="0050BCA9" w14:textId="77777777" w:rsidTr="00C77A8E">
        <w:trPr>
          <w:trHeight w:val="324"/>
        </w:trPr>
        <w:tc>
          <w:tcPr>
            <w:tcW w:w="631" w:type="dxa"/>
            <w:vMerge/>
            <w:tcBorders>
              <w:top w:val="nil"/>
              <w:left w:val="single" w:sz="8" w:space="0" w:color="000000"/>
              <w:bottom w:val="nil"/>
              <w:right w:val="nil"/>
            </w:tcBorders>
            <w:vAlign w:val="center"/>
            <w:hideMark/>
          </w:tcPr>
          <w:p w14:paraId="479C9874"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423" w:type="dxa"/>
            <w:tcBorders>
              <w:top w:val="nil"/>
              <w:left w:val="single" w:sz="8" w:space="0" w:color="auto"/>
              <w:bottom w:val="single" w:sz="4" w:space="0" w:color="000000"/>
              <w:right w:val="single" w:sz="4" w:space="0" w:color="000000"/>
            </w:tcBorders>
            <w:shd w:val="clear" w:color="auto" w:fill="auto"/>
            <w:noWrap/>
            <w:vAlign w:val="center"/>
            <w:hideMark/>
          </w:tcPr>
          <w:p w14:paraId="5D917C4C"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5</w:t>
            </w:r>
          </w:p>
        </w:tc>
        <w:tc>
          <w:tcPr>
            <w:tcW w:w="1771" w:type="dxa"/>
            <w:tcBorders>
              <w:top w:val="nil"/>
              <w:left w:val="nil"/>
              <w:bottom w:val="single" w:sz="4" w:space="0" w:color="000000"/>
              <w:right w:val="single" w:sz="4" w:space="0" w:color="000000"/>
            </w:tcBorders>
            <w:shd w:val="clear" w:color="auto" w:fill="auto"/>
            <w:noWrap/>
            <w:vAlign w:val="bottom"/>
          </w:tcPr>
          <w:p w14:paraId="315A4780"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p>
        </w:tc>
        <w:tc>
          <w:tcPr>
            <w:tcW w:w="816" w:type="dxa"/>
            <w:tcBorders>
              <w:top w:val="nil"/>
              <w:left w:val="nil"/>
              <w:bottom w:val="single" w:sz="4" w:space="0" w:color="000000"/>
              <w:right w:val="single" w:sz="4" w:space="0" w:color="000000"/>
            </w:tcBorders>
            <w:shd w:val="clear" w:color="000000" w:fill="D8E4BC"/>
            <w:vAlign w:val="center"/>
            <w:hideMark/>
          </w:tcPr>
          <w:p w14:paraId="6F75D5CF"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28</w:t>
            </w:r>
          </w:p>
        </w:tc>
        <w:tc>
          <w:tcPr>
            <w:tcW w:w="734" w:type="dxa"/>
            <w:tcBorders>
              <w:top w:val="nil"/>
              <w:left w:val="nil"/>
              <w:bottom w:val="single" w:sz="4" w:space="0" w:color="000000"/>
              <w:right w:val="single" w:sz="4" w:space="0" w:color="000000"/>
            </w:tcBorders>
            <w:shd w:val="clear" w:color="000000" w:fill="D8E4BC"/>
            <w:vAlign w:val="center"/>
            <w:hideMark/>
          </w:tcPr>
          <w:p w14:paraId="16985E03"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16</w:t>
            </w:r>
          </w:p>
        </w:tc>
        <w:tc>
          <w:tcPr>
            <w:tcW w:w="833" w:type="dxa"/>
            <w:tcBorders>
              <w:top w:val="nil"/>
              <w:left w:val="nil"/>
              <w:bottom w:val="single" w:sz="4" w:space="0" w:color="000000"/>
              <w:right w:val="single" w:sz="4" w:space="0" w:color="000000"/>
            </w:tcBorders>
            <w:shd w:val="clear" w:color="000000" w:fill="D8E4BC"/>
            <w:vAlign w:val="center"/>
            <w:hideMark/>
          </w:tcPr>
          <w:p w14:paraId="6E5B5DA6"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93" w:type="dxa"/>
            <w:tcBorders>
              <w:top w:val="nil"/>
              <w:left w:val="nil"/>
              <w:bottom w:val="single" w:sz="4" w:space="0" w:color="000000"/>
              <w:right w:val="single" w:sz="4" w:space="0" w:color="000000"/>
            </w:tcBorders>
            <w:shd w:val="clear" w:color="000000" w:fill="D8E4BC"/>
            <w:vAlign w:val="center"/>
            <w:hideMark/>
          </w:tcPr>
          <w:p w14:paraId="42248ADD"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58</w:t>
            </w:r>
          </w:p>
        </w:tc>
        <w:tc>
          <w:tcPr>
            <w:tcW w:w="1011" w:type="dxa"/>
            <w:tcBorders>
              <w:top w:val="nil"/>
              <w:left w:val="nil"/>
              <w:bottom w:val="single" w:sz="4" w:space="0" w:color="000000"/>
              <w:right w:val="nil"/>
            </w:tcBorders>
            <w:shd w:val="clear" w:color="000000" w:fill="D8E4BC"/>
            <w:vAlign w:val="center"/>
            <w:hideMark/>
          </w:tcPr>
          <w:p w14:paraId="0EF006F2"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71" w:type="dxa"/>
            <w:tcBorders>
              <w:top w:val="nil"/>
              <w:left w:val="single" w:sz="4" w:space="0" w:color="auto"/>
              <w:bottom w:val="single" w:sz="4" w:space="0" w:color="auto"/>
              <w:right w:val="single" w:sz="4" w:space="0" w:color="auto"/>
            </w:tcBorders>
            <w:shd w:val="clear" w:color="000000" w:fill="D8E4BC"/>
            <w:noWrap/>
            <w:vAlign w:val="bottom"/>
            <w:hideMark/>
          </w:tcPr>
          <w:p w14:paraId="29473068"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7</w:t>
            </w:r>
          </w:p>
        </w:tc>
        <w:tc>
          <w:tcPr>
            <w:tcW w:w="680" w:type="dxa"/>
            <w:tcBorders>
              <w:top w:val="nil"/>
              <w:left w:val="nil"/>
              <w:bottom w:val="single" w:sz="4" w:space="0" w:color="auto"/>
              <w:right w:val="single" w:sz="4" w:space="0" w:color="auto"/>
            </w:tcBorders>
            <w:shd w:val="clear" w:color="000000" w:fill="D8E4BC"/>
            <w:noWrap/>
            <w:vAlign w:val="bottom"/>
            <w:hideMark/>
          </w:tcPr>
          <w:p w14:paraId="2B18CBFE"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nil"/>
            </w:tcBorders>
            <w:shd w:val="clear" w:color="000000" w:fill="D8E4BC"/>
            <w:noWrap/>
            <w:vAlign w:val="bottom"/>
            <w:hideMark/>
          </w:tcPr>
          <w:p w14:paraId="71568A50"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833" w:type="dxa"/>
            <w:tcBorders>
              <w:top w:val="nil"/>
              <w:left w:val="single" w:sz="4" w:space="0" w:color="auto"/>
              <w:bottom w:val="single" w:sz="4" w:space="0" w:color="auto"/>
              <w:right w:val="single" w:sz="8" w:space="0" w:color="auto"/>
            </w:tcBorders>
            <w:shd w:val="clear" w:color="000000" w:fill="D8E4BC"/>
            <w:noWrap/>
            <w:vAlign w:val="bottom"/>
            <w:hideMark/>
          </w:tcPr>
          <w:p w14:paraId="2005245D"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139</w:t>
            </w:r>
          </w:p>
        </w:tc>
      </w:tr>
      <w:tr w:rsidR="00C77A8E" w:rsidRPr="00553763" w14:paraId="26BDF2F0" w14:textId="77777777" w:rsidTr="00C77A8E">
        <w:trPr>
          <w:trHeight w:val="310"/>
        </w:trPr>
        <w:tc>
          <w:tcPr>
            <w:tcW w:w="631" w:type="dxa"/>
            <w:tcBorders>
              <w:top w:val="nil"/>
              <w:left w:val="single" w:sz="8" w:space="0" w:color="000000"/>
              <w:bottom w:val="single" w:sz="4" w:space="0" w:color="auto"/>
              <w:right w:val="nil"/>
            </w:tcBorders>
            <w:shd w:val="clear" w:color="auto" w:fill="auto"/>
            <w:noWrap/>
            <w:vAlign w:val="center"/>
            <w:hideMark/>
          </w:tcPr>
          <w:p w14:paraId="34624DB4"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423" w:type="dxa"/>
            <w:tcBorders>
              <w:top w:val="nil"/>
              <w:left w:val="single" w:sz="8" w:space="0" w:color="auto"/>
              <w:bottom w:val="single" w:sz="4" w:space="0" w:color="auto"/>
              <w:right w:val="single" w:sz="4" w:space="0" w:color="000000"/>
            </w:tcBorders>
            <w:shd w:val="clear" w:color="auto" w:fill="auto"/>
            <w:noWrap/>
            <w:vAlign w:val="center"/>
            <w:hideMark/>
          </w:tcPr>
          <w:p w14:paraId="3A4BAF9C" w14:textId="77777777" w:rsidR="00C77A8E" w:rsidRPr="00553763" w:rsidRDefault="00C77A8E" w:rsidP="00C77A8E">
            <w:pPr>
              <w:spacing w:after="0" w:line="240" w:lineRule="auto"/>
              <w:jc w:val="center"/>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1771" w:type="dxa"/>
            <w:tcBorders>
              <w:top w:val="single" w:sz="4" w:space="0" w:color="000000"/>
              <w:left w:val="nil"/>
              <w:bottom w:val="single" w:sz="4" w:space="0" w:color="auto"/>
              <w:right w:val="single" w:sz="4" w:space="0" w:color="000000"/>
            </w:tcBorders>
            <w:shd w:val="clear" w:color="auto" w:fill="auto"/>
            <w:noWrap/>
            <w:vAlign w:val="bottom"/>
            <w:hideMark/>
          </w:tcPr>
          <w:p w14:paraId="049CC4E6"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816" w:type="dxa"/>
            <w:tcBorders>
              <w:top w:val="single" w:sz="4" w:space="0" w:color="000000"/>
              <w:left w:val="nil"/>
              <w:bottom w:val="single" w:sz="4" w:space="0" w:color="auto"/>
              <w:right w:val="single" w:sz="4" w:space="0" w:color="000000"/>
            </w:tcBorders>
            <w:shd w:val="clear" w:color="000000" w:fill="FFFF00"/>
            <w:noWrap/>
            <w:vAlign w:val="center"/>
            <w:hideMark/>
          </w:tcPr>
          <w:p w14:paraId="0D3A5B23"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23</w:t>
            </w:r>
          </w:p>
        </w:tc>
        <w:tc>
          <w:tcPr>
            <w:tcW w:w="734" w:type="dxa"/>
            <w:tcBorders>
              <w:top w:val="single" w:sz="4" w:space="0" w:color="000000"/>
              <w:left w:val="nil"/>
              <w:bottom w:val="single" w:sz="4" w:space="0" w:color="auto"/>
              <w:right w:val="single" w:sz="4" w:space="0" w:color="000000"/>
            </w:tcBorders>
            <w:shd w:val="clear" w:color="000000" w:fill="FFFF00"/>
            <w:vAlign w:val="center"/>
            <w:hideMark/>
          </w:tcPr>
          <w:p w14:paraId="12C70E4E"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16</w:t>
            </w:r>
          </w:p>
        </w:tc>
        <w:tc>
          <w:tcPr>
            <w:tcW w:w="833" w:type="dxa"/>
            <w:tcBorders>
              <w:top w:val="nil"/>
              <w:left w:val="nil"/>
              <w:bottom w:val="single" w:sz="4" w:space="0" w:color="auto"/>
              <w:right w:val="single" w:sz="4" w:space="0" w:color="000000"/>
            </w:tcBorders>
            <w:shd w:val="clear" w:color="000000" w:fill="FFFF00"/>
            <w:vAlign w:val="center"/>
            <w:hideMark/>
          </w:tcPr>
          <w:p w14:paraId="797C8FD6"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93" w:type="dxa"/>
            <w:tcBorders>
              <w:top w:val="nil"/>
              <w:left w:val="nil"/>
              <w:bottom w:val="single" w:sz="4" w:space="0" w:color="auto"/>
              <w:right w:val="single" w:sz="4" w:space="0" w:color="000000"/>
            </w:tcBorders>
            <w:shd w:val="clear" w:color="000000" w:fill="FFFF00"/>
            <w:noWrap/>
            <w:vAlign w:val="center"/>
            <w:hideMark/>
          </w:tcPr>
          <w:p w14:paraId="3AA70C37"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58</w:t>
            </w:r>
          </w:p>
        </w:tc>
        <w:tc>
          <w:tcPr>
            <w:tcW w:w="1011" w:type="dxa"/>
            <w:tcBorders>
              <w:top w:val="nil"/>
              <w:left w:val="nil"/>
              <w:bottom w:val="single" w:sz="4" w:space="0" w:color="auto"/>
              <w:right w:val="single" w:sz="4" w:space="0" w:color="000000"/>
            </w:tcBorders>
            <w:shd w:val="clear" w:color="000000" w:fill="FFFF00"/>
            <w:vAlign w:val="center"/>
            <w:hideMark/>
          </w:tcPr>
          <w:p w14:paraId="358C5D0B"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671" w:type="dxa"/>
            <w:tcBorders>
              <w:top w:val="single" w:sz="4" w:space="0" w:color="000000"/>
              <w:left w:val="nil"/>
              <w:bottom w:val="single" w:sz="4" w:space="0" w:color="auto"/>
              <w:right w:val="single" w:sz="4" w:space="0" w:color="000000"/>
            </w:tcBorders>
            <w:shd w:val="clear" w:color="000000" w:fill="FFFF00"/>
            <w:noWrap/>
            <w:vAlign w:val="bottom"/>
            <w:hideMark/>
          </w:tcPr>
          <w:p w14:paraId="64DA3846"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7</w:t>
            </w:r>
          </w:p>
        </w:tc>
        <w:tc>
          <w:tcPr>
            <w:tcW w:w="680" w:type="dxa"/>
            <w:tcBorders>
              <w:top w:val="single" w:sz="4" w:space="0" w:color="000000"/>
              <w:left w:val="nil"/>
              <w:bottom w:val="single" w:sz="4" w:space="0" w:color="auto"/>
              <w:right w:val="single" w:sz="4" w:space="0" w:color="000000"/>
            </w:tcBorders>
            <w:shd w:val="clear" w:color="000000" w:fill="FFFF00"/>
            <w:noWrap/>
            <w:vAlign w:val="bottom"/>
            <w:hideMark/>
          </w:tcPr>
          <w:p w14:paraId="22ADC7FF" w14:textId="77777777" w:rsidR="00C77A8E" w:rsidRPr="00553763" w:rsidRDefault="00C77A8E" w:rsidP="00C77A8E">
            <w:pPr>
              <w:spacing w:after="0" w:line="240" w:lineRule="auto"/>
              <w:rPr>
                <w:rFonts w:ascii="Times New Roman" w:eastAsia="Times New Roman" w:hAnsi="Times New Roman" w:cs="Times New Roman"/>
                <w:color w:val="000000"/>
                <w:sz w:val="20"/>
                <w:szCs w:val="20"/>
              </w:rPr>
            </w:pPr>
            <w:r w:rsidRPr="0055376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000000"/>
            </w:tcBorders>
            <w:shd w:val="clear" w:color="000000" w:fill="FFFF00"/>
            <w:noWrap/>
            <w:vAlign w:val="bottom"/>
            <w:hideMark/>
          </w:tcPr>
          <w:p w14:paraId="7FDE510F"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10</w:t>
            </w:r>
          </w:p>
        </w:tc>
        <w:tc>
          <w:tcPr>
            <w:tcW w:w="833" w:type="dxa"/>
            <w:tcBorders>
              <w:top w:val="single" w:sz="4" w:space="0" w:color="000000"/>
              <w:left w:val="nil"/>
              <w:bottom w:val="single" w:sz="4" w:space="0" w:color="auto"/>
              <w:right w:val="single" w:sz="8" w:space="0" w:color="auto"/>
            </w:tcBorders>
            <w:shd w:val="clear" w:color="000000" w:fill="FFFF00"/>
            <w:noWrap/>
            <w:vAlign w:val="bottom"/>
            <w:hideMark/>
          </w:tcPr>
          <w:p w14:paraId="0ED89AF9" w14:textId="77777777" w:rsidR="00C77A8E" w:rsidRPr="00553763" w:rsidRDefault="00C77A8E" w:rsidP="00C77A8E">
            <w:pPr>
              <w:spacing w:after="0" w:line="240" w:lineRule="auto"/>
              <w:jc w:val="center"/>
              <w:rPr>
                <w:rFonts w:ascii="Times New Roman" w:eastAsia="Times New Roman" w:hAnsi="Times New Roman" w:cs="Times New Roman"/>
                <w:b/>
                <w:bCs/>
                <w:color w:val="000000"/>
                <w:sz w:val="20"/>
                <w:szCs w:val="20"/>
              </w:rPr>
            </w:pPr>
            <w:r w:rsidRPr="00553763">
              <w:rPr>
                <w:rFonts w:ascii="Times New Roman" w:eastAsia="Times New Roman" w:hAnsi="Times New Roman" w:cs="Times New Roman"/>
                <w:b/>
                <w:bCs/>
                <w:color w:val="000000"/>
                <w:sz w:val="20"/>
                <w:szCs w:val="20"/>
              </w:rPr>
              <w:t>134</w:t>
            </w:r>
          </w:p>
        </w:tc>
      </w:tr>
    </w:tbl>
    <w:p w14:paraId="151CA273" w14:textId="4B12EDFE" w:rsidR="00EA6EF0" w:rsidRDefault="00330E5D" w:rsidP="00330E5D">
      <w:pPr>
        <w:suppressAutoHyphens/>
        <w:spacing w:after="0" w:line="240" w:lineRule="auto"/>
        <w:jc w:val="center"/>
        <w:rPr>
          <w:rFonts w:ascii="Times New Roman" w:hAnsi="Times New Roman" w:cs="Times New Roman"/>
          <w:i/>
          <w:sz w:val="16"/>
          <w:szCs w:val="16"/>
          <w:lang w:val="ru-RU"/>
        </w:rPr>
      </w:pPr>
      <w:r w:rsidRPr="00AD67D7">
        <w:rPr>
          <w:rFonts w:ascii="Times New Roman" w:hAnsi="Times New Roman" w:cs="Times New Roman"/>
          <w:i/>
          <w:sz w:val="24"/>
          <w:szCs w:val="24"/>
          <w:lang w:val="ru-RU"/>
        </w:rPr>
        <w:t>Таблица 1. Рейтинг команд – участников смены</w:t>
      </w:r>
    </w:p>
    <w:p w14:paraId="3040FE9E" w14:textId="77777777" w:rsidR="00330E5D" w:rsidRPr="00330E5D" w:rsidRDefault="00330E5D" w:rsidP="00330E5D">
      <w:pPr>
        <w:suppressAutoHyphens/>
        <w:spacing w:after="0" w:line="240" w:lineRule="auto"/>
        <w:jc w:val="center"/>
        <w:rPr>
          <w:rFonts w:ascii="Times New Roman" w:eastAsia="Times New Roman" w:hAnsi="Times New Roman" w:cs="Times New Roman"/>
          <w:sz w:val="16"/>
          <w:szCs w:val="16"/>
          <w:lang w:val="ru-RU" w:eastAsia="ru-RU"/>
        </w:rPr>
      </w:pPr>
    </w:p>
    <w:p w14:paraId="0690C762" w14:textId="70293283" w:rsidR="00EA6EF0" w:rsidRPr="00486E37" w:rsidRDefault="00EA6EF0" w:rsidP="00EA6EF0">
      <w:pPr>
        <w:suppressAutoHyphens/>
        <w:spacing w:after="0" w:line="240" w:lineRule="auto"/>
        <w:ind w:firstLine="680"/>
        <w:jc w:val="both"/>
        <w:rPr>
          <w:rFonts w:ascii="Times New Roman" w:eastAsia="Calibri" w:hAnsi="Times New Roman" w:cs="Times New Roman"/>
          <w:i/>
          <w:kern w:val="1"/>
          <w:sz w:val="28"/>
          <w:szCs w:val="28"/>
          <w:lang w:val="ru-RU"/>
        </w:rPr>
      </w:pPr>
      <w:r w:rsidRPr="00486E37">
        <w:rPr>
          <w:rFonts w:ascii="Times New Roman" w:eastAsia="Calibri" w:hAnsi="Times New Roman" w:cs="Times New Roman"/>
          <w:kern w:val="1"/>
          <w:sz w:val="28"/>
          <w:szCs w:val="28"/>
          <w:lang w:val="ru-RU"/>
        </w:rPr>
        <w:t xml:space="preserve">Гибкая система </w:t>
      </w:r>
      <w:r>
        <w:rPr>
          <w:rFonts w:ascii="Times New Roman" w:eastAsia="Calibri" w:hAnsi="Times New Roman" w:cs="Times New Roman"/>
          <w:kern w:val="1"/>
          <w:sz w:val="28"/>
          <w:szCs w:val="28"/>
          <w:lang w:val="ru-RU"/>
        </w:rPr>
        <w:t>рейтинга</w:t>
      </w:r>
      <w:r w:rsidRPr="00486E37">
        <w:rPr>
          <w:rFonts w:ascii="Times New Roman" w:eastAsia="Calibri" w:hAnsi="Times New Roman" w:cs="Times New Roman"/>
          <w:kern w:val="1"/>
          <w:sz w:val="28"/>
          <w:szCs w:val="28"/>
          <w:lang w:val="ru-RU"/>
        </w:rPr>
        <w:t xml:space="preserve"> дала в</w:t>
      </w:r>
      <w:r>
        <w:rPr>
          <w:rFonts w:ascii="Times New Roman" w:eastAsia="Calibri" w:hAnsi="Times New Roman" w:cs="Times New Roman"/>
          <w:kern w:val="1"/>
          <w:sz w:val="28"/>
          <w:szCs w:val="28"/>
          <w:lang w:val="ru-RU"/>
        </w:rPr>
        <w:t>озможность ввести все показатели</w:t>
      </w:r>
      <w:r w:rsidRPr="00486E37">
        <w:rPr>
          <w:rFonts w:ascii="Times New Roman" w:eastAsia="Calibri" w:hAnsi="Times New Roman" w:cs="Times New Roman"/>
          <w:kern w:val="1"/>
          <w:sz w:val="28"/>
          <w:szCs w:val="28"/>
          <w:lang w:val="ru-RU"/>
        </w:rPr>
        <w:t xml:space="preserve">, необходимые для оценивания по всем критериям от интеллектуального уровня до уровней компетенций, полученных на смене. </w:t>
      </w:r>
      <w:r w:rsidRPr="00486E37">
        <w:rPr>
          <w:rFonts w:ascii="Times New Roman" w:eastAsia="Calibri" w:hAnsi="Times New Roman" w:cs="Times New Roman"/>
          <w:i/>
          <w:kern w:val="1"/>
          <w:sz w:val="28"/>
          <w:szCs w:val="28"/>
          <w:lang w:val="ru-RU"/>
        </w:rPr>
        <w:t xml:space="preserve">Материалы рейтинга представлены в файле </w:t>
      </w:r>
      <w:hyperlink r:id="rId106" w:history="1">
        <w:r w:rsidRPr="0058083B">
          <w:rPr>
            <w:rStyle w:val="a4"/>
            <w:rFonts w:ascii="Times New Roman" w:eastAsia="Times New Roman" w:hAnsi="Times New Roman" w:cs="Times New Roman"/>
            <w:i/>
            <w:sz w:val="28"/>
            <w:szCs w:val="28"/>
            <w:lang w:val="ru-RU" w:eastAsia="ru-RU"/>
          </w:rPr>
          <w:t>Итоговый рейтинг личных участников</w:t>
        </w:r>
      </w:hyperlink>
      <w:r w:rsidRPr="00486E37">
        <w:rPr>
          <w:rFonts w:ascii="Times New Roman" w:eastAsia="Calibri" w:hAnsi="Times New Roman" w:cs="Times New Roman"/>
          <w:i/>
          <w:kern w:val="1"/>
          <w:sz w:val="28"/>
          <w:szCs w:val="28"/>
          <w:lang w:val="ru-RU"/>
        </w:rPr>
        <w:t>.</w:t>
      </w:r>
    </w:p>
    <w:p w14:paraId="2E5B1CCD" w14:textId="13CC5A9E" w:rsidR="00EA6EF0" w:rsidRPr="00486E37" w:rsidRDefault="00EA6EF0" w:rsidP="00EA6EF0">
      <w:pPr>
        <w:suppressAutoHyphens/>
        <w:spacing w:after="0" w:line="240" w:lineRule="auto"/>
        <w:ind w:firstLine="680"/>
        <w:jc w:val="both"/>
        <w:rPr>
          <w:rFonts w:ascii="Times New Roman" w:eastAsia="Calibri" w:hAnsi="Times New Roman" w:cs="Times New Roman"/>
          <w:b/>
          <w:i/>
          <w:kern w:val="1"/>
          <w:sz w:val="28"/>
          <w:szCs w:val="28"/>
          <w:lang w:val="ru-RU"/>
        </w:rPr>
      </w:pPr>
      <w:r>
        <w:rPr>
          <w:rFonts w:ascii="Times New Roman" w:eastAsia="Calibri" w:hAnsi="Times New Roman" w:cs="Times New Roman"/>
          <w:kern w:val="1"/>
          <w:sz w:val="28"/>
          <w:szCs w:val="28"/>
          <w:lang w:val="ru-RU"/>
        </w:rPr>
        <w:t xml:space="preserve">Успешность освоения образовательной программы отражена </w:t>
      </w:r>
      <w:r w:rsidR="000E175D">
        <w:rPr>
          <w:rFonts w:ascii="Times New Roman" w:eastAsia="Calibri" w:hAnsi="Times New Roman" w:cs="Times New Roman"/>
          <w:kern w:val="1"/>
          <w:sz w:val="28"/>
          <w:szCs w:val="28"/>
          <w:lang w:val="ru-RU"/>
        </w:rPr>
        <w:t>в итоговом протоколе.</w:t>
      </w:r>
      <w:r w:rsidRPr="00486E37">
        <w:rPr>
          <w:rFonts w:ascii="Times New Roman" w:eastAsia="Calibri" w:hAnsi="Times New Roman" w:cs="Times New Roman"/>
          <w:kern w:val="1"/>
          <w:sz w:val="28"/>
          <w:szCs w:val="28"/>
          <w:lang w:val="ru-RU"/>
        </w:rPr>
        <w:t xml:space="preserve"> Среди всех участников смены были выявлены сильные мотивированные на профессиональное самоопределение ребята, каждый из которых был отмечен за успехи в разных конкурсах как индивидуально, так и в составе команд. </w:t>
      </w:r>
      <w:r w:rsidR="000E175D">
        <w:rPr>
          <w:rFonts w:ascii="Times New Roman" w:eastAsia="Calibri" w:hAnsi="Times New Roman" w:cs="Times New Roman"/>
          <w:kern w:val="1"/>
          <w:sz w:val="28"/>
          <w:szCs w:val="28"/>
          <w:lang w:val="ru-RU"/>
        </w:rPr>
        <w:t xml:space="preserve">Большое количество победителей и лауреатов конкурсов, также подтверждает эффективность реализации программы. </w:t>
      </w:r>
      <w:r w:rsidRPr="00486E37">
        <w:rPr>
          <w:rFonts w:ascii="Times New Roman" w:eastAsia="Calibri" w:hAnsi="Times New Roman" w:cs="Times New Roman"/>
          <w:i/>
          <w:kern w:val="1"/>
          <w:sz w:val="28"/>
          <w:szCs w:val="28"/>
          <w:lang w:val="ru-RU"/>
        </w:rPr>
        <w:t xml:space="preserve">С итогами смены можно ознакомиться в файле </w:t>
      </w:r>
      <w:hyperlink r:id="rId107" w:history="1">
        <w:r w:rsidRPr="0058083B">
          <w:rPr>
            <w:rStyle w:val="a4"/>
            <w:rFonts w:ascii="Times New Roman" w:eastAsia="Times New Roman" w:hAnsi="Times New Roman" w:cs="Times New Roman"/>
            <w:i/>
            <w:iCs/>
            <w:sz w:val="28"/>
            <w:szCs w:val="28"/>
            <w:lang w:val="ru-RU" w:eastAsia="ru-RU"/>
          </w:rPr>
          <w:t>Итоговый протокол</w:t>
        </w:r>
      </w:hyperlink>
      <w:r w:rsidRPr="00486E37">
        <w:rPr>
          <w:rFonts w:ascii="Times New Roman" w:eastAsia="Calibri" w:hAnsi="Times New Roman" w:cs="Times New Roman"/>
          <w:i/>
          <w:kern w:val="1"/>
          <w:sz w:val="28"/>
          <w:szCs w:val="28"/>
          <w:lang w:val="ru-RU"/>
        </w:rPr>
        <w:t>.</w:t>
      </w:r>
    </w:p>
    <w:p w14:paraId="6146E7EA" w14:textId="77777777" w:rsidR="00DE73D6" w:rsidRPr="00DE73D6" w:rsidRDefault="00DE73D6" w:rsidP="00DE73D6">
      <w:pPr>
        <w:spacing w:after="0" w:line="240" w:lineRule="auto"/>
        <w:ind w:firstLine="680"/>
        <w:jc w:val="both"/>
        <w:rPr>
          <w:rFonts w:ascii="Times New Roman" w:eastAsia="Times New Roman" w:hAnsi="Times New Roman" w:cs="Times New Roman"/>
          <w:b/>
          <w:sz w:val="28"/>
          <w:szCs w:val="28"/>
          <w:lang w:val="ru-RU" w:eastAsia="zh-CN"/>
        </w:rPr>
      </w:pPr>
    </w:p>
    <w:p w14:paraId="4C889B5B" w14:textId="7D4C005D" w:rsidR="008873DB" w:rsidRPr="00486E37" w:rsidRDefault="008873DB" w:rsidP="006F01EF">
      <w:pPr>
        <w:pStyle w:val="2"/>
        <w:spacing w:before="0"/>
        <w:ind w:firstLine="680"/>
        <w:jc w:val="both"/>
        <w:rPr>
          <w:rFonts w:eastAsia="Times New Roman" w:cs="Times New Roman"/>
          <w:sz w:val="28"/>
          <w:szCs w:val="28"/>
          <w:lang w:val="ru-RU" w:eastAsia="zh-CN"/>
        </w:rPr>
      </w:pPr>
      <w:bookmarkStart w:id="1" w:name="_Toc93261276"/>
      <w:r w:rsidRPr="00486E37">
        <w:rPr>
          <w:rFonts w:eastAsia="Times New Roman" w:cs="Times New Roman"/>
          <w:sz w:val="28"/>
          <w:szCs w:val="28"/>
          <w:lang w:val="ru-RU" w:eastAsia="zh-CN"/>
        </w:rPr>
        <w:t>Общественно</w:t>
      </w:r>
      <w:r w:rsidR="001F315C" w:rsidRPr="00486E37">
        <w:rPr>
          <w:rFonts w:eastAsia="Times New Roman" w:cs="Times New Roman"/>
          <w:sz w:val="28"/>
          <w:szCs w:val="28"/>
          <w:lang w:val="ru-RU" w:eastAsia="zh-CN"/>
        </w:rPr>
        <w:t xml:space="preserve">-профессиональное </w:t>
      </w:r>
      <w:r w:rsidRPr="00486E37">
        <w:rPr>
          <w:rFonts w:eastAsia="Times New Roman" w:cs="Times New Roman"/>
          <w:sz w:val="28"/>
          <w:szCs w:val="28"/>
          <w:lang w:val="ru-RU" w:eastAsia="zh-CN"/>
        </w:rPr>
        <w:t>признание</w:t>
      </w:r>
      <w:bookmarkEnd w:id="1"/>
    </w:p>
    <w:p w14:paraId="2FBCD32B" w14:textId="44E3906F" w:rsidR="00AB23A5" w:rsidRPr="00486E37" w:rsidRDefault="008F7334" w:rsidP="006F01EF">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 xml:space="preserve">Проект профильной смены был представлен </w:t>
      </w:r>
      <w:r w:rsidR="009E2B68" w:rsidRPr="00486E37">
        <w:rPr>
          <w:rFonts w:ascii="Times New Roman" w:hAnsi="Times New Roman" w:cs="Times New Roman"/>
          <w:sz w:val="28"/>
          <w:szCs w:val="28"/>
          <w:shd w:val="clear" w:color="auto" w:fill="FFFFFF"/>
          <w:lang w:val="ru-RU"/>
        </w:rPr>
        <w:t xml:space="preserve">9 июня 2021 года </w:t>
      </w:r>
      <w:r w:rsidRPr="00486E37">
        <w:rPr>
          <w:rFonts w:ascii="Times New Roman" w:hAnsi="Times New Roman" w:cs="Times New Roman"/>
          <w:sz w:val="28"/>
          <w:szCs w:val="28"/>
          <w:lang w:val="ru-RU"/>
        </w:rPr>
        <w:t xml:space="preserve">на </w:t>
      </w:r>
      <w:proofErr w:type="spellStart"/>
      <w:r w:rsidRPr="00486E37">
        <w:rPr>
          <w:rFonts w:ascii="Times New Roman" w:hAnsi="Times New Roman" w:cs="Times New Roman"/>
          <w:sz w:val="28"/>
          <w:szCs w:val="28"/>
          <w:shd w:val="clear" w:color="auto" w:fill="FFFFFF"/>
          <w:lang w:val="ru-RU"/>
        </w:rPr>
        <w:t>вебинаре</w:t>
      </w:r>
      <w:proofErr w:type="spellEnd"/>
      <w:r w:rsidRPr="00486E37">
        <w:rPr>
          <w:rFonts w:ascii="Times New Roman" w:hAnsi="Times New Roman" w:cs="Times New Roman"/>
          <w:sz w:val="28"/>
          <w:szCs w:val="28"/>
          <w:shd w:val="clear" w:color="auto" w:fill="FFFFFF"/>
          <w:lang w:val="ru-RU"/>
        </w:rPr>
        <w:t xml:space="preserve"> «Каникулярные профориентационные программы дополнительного образования </w:t>
      </w:r>
      <w:r w:rsidRPr="00486E37">
        <w:rPr>
          <w:rFonts w:ascii="Times New Roman" w:hAnsi="Times New Roman" w:cs="Times New Roman"/>
          <w:sz w:val="28"/>
          <w:szCs w:val="28"/>
          <w:shd w:val="clear" w:color="auto" w:fill="FFFFFF"/>
          <w:lang w:val="ru-RU"/>
        </w:rPr>
        <w:lastRenderedPageBreak/>
        <w:t>детей»</w:t>
      </w:r>
      <w:r w:rsidR="009E2B68" w:rsidRPr="00486E37">
        <w:rPr>
          <w:rFonts w:ascii="Times New Roman" w:hAnsi="Times New Roman" w:cs="Times New Roman"/>
          <w:sz w:val="28"/>
          <w:szCs w:val="28"/>
          <w:shd w:val="clear" w:color="auto" w:fill="FFFFFF"/>
          <w:lang w:val="ru-RU"/>
        </w:rPr>
        <w:t xml:space="preserve">, проводимом ФГБУК «ВЦХТ» в рамках цикла вебинаров </w:t>
      </w:r>
      <w:r w:rsidRPr="00486E37">
        <w:rPr>
          <w:rFonts w:ascii="Times New Roman" w:hAnsi="Times New Roman" w:cs="Times New Roman"/>
          <w:sz w:val="28"/>
          <w:szCs w:val="28"/>
          <w:shd w:val="clear" w:color="auto" w:fill="FFFFFF"/>
          <w:lang w:val="ru-RU"/>
        </w:rPr>
        <w:t>«Методическая среда»</w:t>
      </w:r>
      <w:r w:rsidR="00AB23A5" w:rsidRPr="00486E37">
        <w:rPr>
          <w:rFonts w:ascii="Times New Roman" w:hAnsi="Times New Roman" w:cs="Times New Roman"/>
          <w:sz w:val="28"/>
          <w:szCs w:val="28"/>
          <w:shd w:val="clear" w:color="auto" w:fill="FFFFFF"/>
          <w:lang w:val="ru-RU"/>
        </w:rPr>
        <w:t xml:space="preserve"> (подробнее с материалами можно познакомиться на сайте «ВЦХТ» </w:t>
      </w:r>
      <w:hyperlink r:id="rId108" w:history="1">
        <w:r w:rsidR="00AB23A5" w:rsidRPr="00486E37">
          <w:rPr>
            <w:rStyle w:val="a4"/>
            <w:rFonts w:ascii="Times New Roman" w:hAnsi="Times New Roman" w:cs="Times New Roman"/>
            <w:sz w:val="28"/>
            <w:szCs w:val="28"/>
            <w:shd w:val="clear" w:color="auto" w:fill="FFFFFF"/>
            <w:lang w:val="ru-RU"/>
          </w:rPr>
          <w:t>http://vcht.center/center/news/proforientatsiya-na-kanikulah/</w:t>
        </w:r>
      </w:hyperlink>
      <w:r w:rsidR="00AB23A5" w:rsidRPr="00486E37">
        <w:rPr>
          <w:rFonts w:ascii="Times New Roman" w:hAnsi="Times New Roman" w:cs="Times New Roman"/>
          <w:sz w:val="28"/>
          <w:szCs w:val="28"/>
          <w:shd w:val="clear" w:color="auto" w:fill="FFFFFF"/>
          <w:lang w:val="ru-RU"/>
        </w:rPr>
        <w:t xml:space="preserve">). </w:t>
      </w:r>
    </w:p>
    <w:p w14:paraId="7C81CEA3" w14:textId="55BA1542" w:rsidR="008F7334" w:rsidRDefault="009E2B68" w:rsidP="006F01EF">
      <w:pPr>
        <w:spacing w:after="0" w:line="240" w:lineRule="auto"/>
        <w:ind w:firstLine="680"/>
        <w:jc w:val="both"/>
        <w:rPr>
          <w:rFonts w:ascii="Times New Roman" w:hAnsi="Times New Roman" w:cs="Times New Roman"/>
          <w:sz w:val="28"/>
          <w:szCs w:val="28"/>
          <w:lang w:val="ru-RU"/>
        </w:rPr>
      </w:pPr>
      <w:r w:rsidRPr="00486E37">
        <w:rPr>
          <w:rFonts w:ascii="Times New Roman" w:hAnsi="Times New Roman" w:cs="Times New Roman"/>
          <w:sz w:val="28"/>
          <w:szCs w:val="28"/>
          <w:lang w:val="ru-RU"/>
        </w:rPr>
        <w:t xml:space="preserve">ФГБУК «ВЦХТ» выступил заказчиком данной разработки и социальным партнером </w:t>
      </w:r>
      <w:r w:rsidR="002E623C" w:rsidRPr="00486E37">
        <w:rPr>
          <w:rFonts w:ascii="Times New Roman" w:hAnsi="Times New Roman" w:cs="Times New Roman"/>
          <w:sz w:val="28"/>
          <w:szCs w:val="28"/>
          <w:lang w:val="ru-RU"/>
        </w:rPr>
        <w:t>реализуемого уникального онлайн-проекта</w:t>
      </w:r>
      <w:r w:rsidR="00AB23A5" w:rsidRPr="00486E37">
        <w:rPr>
          <w:rFonts w:ascii="Times New Roman" w:hAnsi="Times New Roman" w:cs="Times New Roman"/>
          <w:sz w:val="28"/>
          <w:szCs w:val="28"/>
          <w:lang w:val="ru-RU"/>
        </w:rPr>
        <w:t>, что стало первым шагом в общественно-профессиональном признании данного проекта</w:t>
      </w:r>
      <w:r w:rsidR="002E623C" w:rsidRPr="00486E37">
        <w:rPr>
          <w:rFonts w:ascii="Times New Roman" w:hAnsi="Times New Roman" w:cs="Times New Roman"/>
          <w:sz w:val="28"/>
          <w:szCs w:val="28"/>
          <w:lang w:val="ru-RU"/>
        </w:rPr>
        <w:t xml:space="preserve">. </w:t>
      </w:r>
      <w:r w:rsidRPr="00486E37">
        <w:rPr>
          <w:rFonts w:ascii="Times New Roman" w:hAnsi="Times New Roman" w:cs="Times New Roman"/>
          <w:sz w:val="28"/>
          <w:szCs w:val="28"/>
          <w:lang w:val="ru-RU"/>
        </w:rPr>
        <w:t xml:space="preserve">Средствами новой формы наставнической, экспертно-консультативной деятельности, а именно Менторского </w:t>
      </w:r>
      <w:proofErr w:type="spellStart"/>
      <w:r w:rsidRPr="00486E37">
        <w:rPr>
          <w:rFonts w:ascii="Times New Roman" w:hAnsi="Times New Roman" w:cs="Times New Roman"/>
          <w:sz w:val="28"/>
          <w:szCs w:val="28"/>
          <w:lang w:val="ru-RU"/>
        </w:rPr>
        <w:t>КРУГа</w:t>
      </w:r>
      <w:proofErr w:type="spellEnd"/>
      <w:r w:rsidRPr="00486E37">
        <w:rPr>
          <w:rFonts w:ascii="Times New Roman" w:hAnsi="Times New Roman" w:cs="Times New Roman"/>
          <w:sz w:val="28"/>
          <w:szCs w:val="28"/>
          <w:lang w:val="ru-RU"/>
        </w:rPr>
        <w:t>, программа смены «Лаборатория профессий и навыков. PROFI.SKILLS.ЛАБ» стала новым образовательным уже Федеральным проектом «Проект дистанционной профориентационной смены, с усовершенствованным содержанием программы в соответствии с приоритетными направлениями социально-гуманитарной направленности»</w:t>
      </w:r>
      <w:r w:rsidRPr="00486E37">
        <w:rPr>
          <w:rFonts w:ascii="Times New Roman" w:eastAsia="Times New Roman" w:hAnsi="Times New Roman" w:cs="Times New Roman"/>
          <w:sz w:val="28"/>
          <w:szCs w:val="28"/>
          <w:lang w:val="ru-RU" w:eastAsia="zh-CN"/>
        </w:rPr>
        <w:t xml:space="preserve"> и межсетевой Всероссийской межведомственной профильной онлайн смены «Лаборатория профессий и навыков. </w:t>
      </w:r>
      <w:r w:rsidRPr="00486E37">
        <w:rPr>
          <w:rFonts w:ascii="Times New Roman" w:eastAsia="Times New Roman" w:hAnsi="Times New Roman" w:cs="Times New Roman"/>
          <w:sz w:val="28"/>
          <w:szCs w:val="28"/>
          <w:lang w:eastAsia="zh-CN"/>
        </w:rPr>
        <w:t>PROFI</w:t>
      </w:r>
      <w:r w:rsidRPr="00486E37">
        <w:rPr>
          <w:rFonts w:ascii="Times New Roman" w:eastAsia="Times New Roman" w:hAnsi="Times New Roman" w:cs="Times New Roman"/>
          <w:sz w:val="28"/>
          <w:szCs w:val="28"/>
          <w:lang w:val="ru-RU" w:eastAsia="zh-CN"/>
        </w:rPr>
        <w:t>.</w:t>
      </w:r>
      <w:r w:rsidRPr="00486E37">
        <w:rPr>
          <w:rFonts w:ascii="Times New Roman" w:eastAsia="Times New Roman" w:hAnsi="Times New Roman" w:cs="Times New Roman"/>
          <w:sz w:val="28"/>
          <w:szCs w:val="28"/>
          <w:lang w:eastAsia="zh-CN"/>
        </w:rPr>
        <w:t>SKILLS</w:t>
      </w:r>
      <w:r w:rsidRPr="00486E37">
        <w:rPr>
          <w:rFonts w:ascii="Times New Roman" w:eastAsia="Times New Roman" w:hAnsi="Times New Roman" w:cs="Times New Roman"/>
          <w:sz w:val="28"/>
          <w:szCs w:val="28"/>
          <w:lang w:val="ru-RU" w:eastAsia="zh-CN"/>
        </w:rPr>
        <w:t>.</w:t>
      </w:r>
      <w:r w:rsidRPr="00486E37">
        <w:rPr>
          <w:rFonts w:ascii="Times New Roman" w:eastAsia="Times New Roman" w:hAnsi="Times New Roman" w:cs="Times New Roman"/>
          <w:sz w:val="28"/>
          <w:szCs w:val="28"/>
          <w:lang w:eastAsia="zh-CN"/>
        </w:rPr>
        <w:t>LAB</w:t>
      </w:r>
      <w:r w:rsidRPr="00486E37">
        <w:rPr>
          <w:rFonts w:ascii="Times New Roman" w:eastAsia="Times New Roman" w:hAnsi="Times New Roman" w:cs="Times New Roman"/>
          <w:sz w:val="28"/>
          <w:szCs w:val="28"/>
          <w:lang w:val="ru-RU" w:eastAsia="zh-CN"/>
        </w:rPr>
        <w:t>».</w:t>
      </w:r>
      <w:r w:rsidRPr="00486E37">
        <w:rPr>
          <w:rFonts w:ascii="Times New Roman" w:hAnsi="Times New Roman" w:cs="Times New Roman"/>
          <w:sz w:val="28"/>
          <w:szCs w:val="28"/>
          <w:lang w:val="ru-RU"/>
        </w:rPr>
        <w:t xml:space="preserve"> </w:t>
      </w:r>
    </w:p>
    <w:p w14:paraId="5ECE5EE4" w14:textId="0B66E204" w:rsidR="00926F33" w:rsidRPr="00486E37" w:rsidRDefault="00926F33" w:rsidP="006F01EF">
      <w:pPr>
        <w:spacing w:after="0" w:line="240" w:lineRule="auto"/>
        <w:ind w:firstLine="680"/>
        <w:jc w:val="both"/>
        <w:rPr>
          <w:rFonts w:ascii="Times New Roman" w:eastAsia="Times New Roman" w:hAnsi="Times New Roman" w:cs="Times New Roman"/>
          <w:sz w:val="28"/>
          <w:szCs w:val="28"/>
          <w:lang w:val="ru-RU" w:eastAsia="zh-CN"/>
        </w:rPr>
      </w:pPr>
      <w:r>
        <w:rPr>
          <w:rFonts w:ascii="Times New Roman" w:hAnsi="Times New Roman" w:cs="Times New Roman"/>
          <w:sz w:val="28"/>
          <w:szCs w:val="28"/>
          <w:lang w:val="ru-RU"/>
        </w:rPr>
        <w:t>В ноябре 2021 года – марте 2022 года о</w:t>
      </w:r>
      <w:r w:rsidRPr="00926F33">
        <w:rPr>
          <w:rFonts w:ascii="Times New Roman" w:hAnsi="Times New Roman" w:cs="Times New Roman"/>
          <w:sz w:val="28"/>
          <w:szCs w:val="28"/>
          <w:lang w:val="ru-RU"/>
        </w:rPr>
        <w:t>бразовательная практика профильной смены «Лаборатория профессий и навыков. PROFI.SKILLS.LAB»</w:t>
      </w:r>
      <w:r>
        <w:rPr>
          <w:rFonts w:ascii="Times New Roman" w:hAnsi="Times New Roman" w:cs="Times New Roman"/>
          <w:sz w:val="28"/>
          <w:szCs w:val="28"/>
          <w:lang w:val="ru-RU"/>
        </w:rPr>
        <w:t xml:space="preserve"> была представлена </w:t>
      </w:r>
      <w:r w:rsidR="00313FEA">
        <w:rPr>
          <w:rFonts w:ascii="Times New Roman" w:hAnsi="Times New Roman" w:cs="Times New Roman"/>
          <w:sz w:val="28"/>
          <w:szCs w:val="28"/>
          <w:lang w:val="ru-RU"/>
        </w:rPr>
        <w:t>на Региональном конкурсе программно-методических материалов дополнительного образования детей, где стала победителем в номинации «Эффективный интенсив».</w:t>
      </w:r>
    </w:p>
    <w:p w14:paraId="1AE14119" w14:textId="229DC89A" w:rsidR="008873DB" w:rsidRPr="00486E37" w:rsidRDefault="00597E2C" w:rsidP="006F01EF">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 xml:space="preserve">Образовательная </w:t>
      </w:r>
      <w:r w:rsidR="00330E5D">
        <w:rPr>
          <w:rFonts w:ascii="Times New Roman" w:hAnsi="Times New Roman" w:cs="Times New Roman"/>
          <w:sz w:val="28"/>
          <w:szCs w:val="28"/>
          <w:shd w:val="clear" w:color="auto" w:fill="FFFFFF"/>
          <w:lang w:val="ru-RU"/>
        </w:rPr>
        <w:t>программа</w:t>
      </w:r>
      <w:r w:rsidR="00694890">
        <w:rPr>
          <w:rFonts w:ascii="Times New Roman" w:hAnsi="Times New Roman" w:cs="Times New Roman"/>
          <w:sz w:val="28"/>
          <w:szCs w:val="28"/>
          <w:shd w:val="clear" w:color="auto" w:fill="FFFFFF"/>
          <w:lang w:val="ru-RU"/>
        </w:rPr>
        <w:t xml:space="preserve"> </w:t>
      </w:r>
      <w:r w:rsidRPr="00486E37">
        <w:rPr>
          <w:rFonts w:ascii="Times New Roman" w:hAnsi="Times New Roman" w:cs="Times New Roman"/>
          <w:sz w:val="28"/>
          <w:szCs w:val="28"/>
          <w:shd w:val="clear" w:color="auto" w:fill="FFFFFF"/>
          <w:lang w:val="ru-RU"/>
        </w:rPr>
        <w:t xml:space="preserve">профильной смены «Лаборатория профессий и навыков. PROFI.SKILLS.LAB» отмечена рецензией от Санкт-Петербургской академии постдипломного педагогического образования. </w:t>
      </w:r>
      <w:r w:rsidR="00330E5D">
        <w:rPr>
          <w:rFonts w:ascii="Times New Roman" w:hAnsi="Times New Roman" w:cs="Times New Roman"/>
          <w:sz w:val="28"/>
          <w:szCs w:val="28"/>
          <w:shd w:val="clear" w:color="auto" w:fill="FFFFFF"/>
          <w:lang w:val="ru-RU"/>
        </w:rPr>
        <w:t>Программа</w:t>
      </w:r>
      <w:r w:rsidRPr="00486E37">
        <w:rPr>
          <w:rFonts w:ascii="Times New Roman" w:hAnsi="Times New Roman" w:cs="Times New Roman"/>
          <w:sz w:val="28"/>
          <w:szCs w:val="28"/>
          <w:shd w:val="clear" w:color="auto" w:fill="FFFFFF"/>
          <w:lang w:val="ru-RU"/>
        </w:rPr>
        <w:t xml:space="preserve"> признана отвечающей «современным тенденциям развития дополнительного образования детей», имеющей «высоки</w:t>
      </w:r>
      <w:r w:rsidR="00694890">
        <w:rPr>
          <w:rFonts w:ascii="Times New Roman" w:hAnsi="Times New Roman" w:cs="Times New Roman"/>
          <w:sz w:val="28"/>
          <w:szCs w:val="28"/>
          <w:shd w:val="clear" w:color="auto" w:fill="FFFFFF"/>
          <w:lang w:val="ru-RU"/>
        </w:rPr>
        <w:t xml:space="preserve">й научно-методический уровень» </w:t>
      </w:r>
      <w:r w:rsidRPr="00486E37">
        <w:rPr>
          <w:rFonts w:ascii="Times New Roman" w:hAnsi="Times New Roman" w:cs="Times New Roman"/>
          <w:sz w:val="28"/>
          <w:szCs w:val="28"/>
          <w:shd w:val="clear" w:color="auto" w:fill="FFFFFF"/>
          <w:lang w:val="ru-RU"/>
        </w:rPr>
        <w:t xml:space="preserve">и «может быть рекомендована к распространению в системе дополнительного образования». </w:t>
      </w:r>
    </w:p>
    <w:p w14:paraId="48C6A846" w14:textId="3E33ECE7" w:rsidR="00E973FE" w:rsidRPr="00486E37" w:rsidRDefault="00E973FE" w:rsidP="006F01EF">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 xml:space="preserve">От </w:t>
      </w:r>
      <w:r w:rsidR="00BA7E17" w:rsidRPr="00486E37">
        <w:rPr>
          <w:rFonts w:ascii="Times New Roman" w:hAnsi="Times New Roman" w:cs="Times New Roman"/>
          <w:sz w:val="28"/>
          <w:szCs w:val="28"/>
          <w:shd w:val="clear" w:color="auto" w:fill="FFFFFF"/>
          <w:lang w:val="ru-RU"/>
        </w:rPr>
        <w:t>социального партнера</w:t>
      </w:r>
      <w:r w:rsidR="00D922C1" w:rsidRPr="00486E37">
        <w:rPr>
          <w:rFonts w:ascii="Times New Roman" w:hAnsi="Times New Roman" w:cs="Times New Roman"/>
          <w:sz w:val="28"/>
          <w:szCs w:val="28"/>
          <w:shd w:val="clear" w:color="auto" w:fill="FFFFFF"/>
          <w:lang w:val="ru-RU"/>
        </w:rPr>
        <w:t xml:space="preserve"> СПбГЦДТТ</w:t>
      </w:r>
      <w:r w:rsidR="00BA7E17" w:rsidRPr="00486E37">
        <w:rPr>
          <w:rFonts w:ascii="Times New Roman" w:hAnsi="Times New Roman" w:cs="Times New Roman"/>
          <w:sz w:val="28"/>
          <w:szCs w:val="28"/>
          <w:shd w:val="clear" w:color="auto" w:fill="FFFFFF"/>
          <w:lang w:val="ru-RU"/>
        </w:rPr>
        <w:t xml:space="preserve"> Музея-макета «Петровска</w:t>
      </w:r>
      <w:r w:rsidR="00694890">
        <w:rPr>
          <w:rFonts w:ascii="Times New Roman" w:hAnsi="Times New Roman" w:cs="Times New Roman"/>
          <w:sz w:val="28"/>
          <w:szCs w:val="28"/>
          <w:shd w:val="clear" w:color="auto" w:fill="FFFFFF"/>
          <w:lang w:val="ru-RU"/>
        </w:rPr>
        <w:t xml:space="preserve">я Акватория» </w:t>
      </w:r>
      <w:proofErr w:type="spellStart"/>
      <w:r w:rsidR="00694890">
        <w:rPr>
          <w:rFonts w:ascii="Times New Roman" w:hAnsi="Times New Roman" w:cs="Times New Roman"/>
          <w:sz w:val="28"/>
          <w:szCs w:val="28"/>
          <w:shd w:val="clear" w:color="auto" w:fill="FFFFFF"/>
          <w:lang w:val="ru-RU"/>
        </w:rPr>
        <w:t>г.</w:t>
      </w:r>
      <w:r w:rsidR="00BA7E17" w:rsidRPr="00486E37">
        <w:rPr>
          <w:rFonts w:ascii="Times New Roman" w:hAnsi="Times New Roman" w:cs="Times New Roman"/>
          <w:sz w:val="28"/>
          <w:szCs w:val="28"/>
          <w:shd w:val="clear" w:color="auto" w:fill="FFFFFF"/>
          <w:lang w:val="ru-RU"/>
        </w:rPr>
        <w:t>Санкт</w:t>
      </w:r>
      <w:proofErr w:type="spellEnd"/>
      <w:r w:rsidR="00BA7E17" w:rsidRPr="00486E37">
        <w:rPr>
          <w:rFonts w:ascii="Times New Roman" w:hAnsi="Times New Roman" w:cs="Times New Roman"/>
          <w:sz w:val="28"/>
          <w:szCs w:val="28"/>
          <w:shd w:val="clear" w:color="auto" w:fill="FFFFFF"/>
          <w:lang w:val="ru-RU"/>
        </w:rPr>
        <w:t>-Петербург</w:t>
      </w:r>
      <w:r w:rsidR="003E4394" w:rsidRPr="00486E37">
        <w:rPr>
          <w:rFonts w:ascii="Times New Roman" w:hAnsi="Times New Roman" w:cs="Times New Roman"/>
          <w:sz w:val="28"/>
          <w:szCs w:val="28"/>
          <w:shd w:val="clear" w:color="auto" w:fill="FFFFFF"/>
          <w:lang w:val="ru-RU"/>
        </w:rPr>
        <w:t>а</w:t>
      </w:r>
      <w:r w:rsidR="00BA7E17" w:rsidRPr="00486E37">
        <w:rPr>
          <w:rFonts w:ascii="Times New Roman" w:hAnsi="Times New Roman" w:cs="Times New Roman"/>
          <w:sz w:val="28"/>
          <w:szCs w:val="28"/>
          <w:shd w:val="clear" w:color="auto" w:fill="FFFFFF"/>
          <w:lang w:val="ru-RU"/>
        </w:rPr>
        <w:t xml:space="preserve"> </w:t>
      </w:r>
      <w:r w:rsidR="00D922C1" w:rsidRPr="00486E37">
        <w:rPr>
          <w:rFonts w:ascii="Times New Roman" w:hAnsi="Times New Roman" w:cs="Times New Roman"/>
          <w:sz w:val="28"/>
          <w:szCs w:val="28"/>
          <w:shd w:val="clear" w:color="auto" w:fill="FFFFFF"/>
          <w:lang w:val="ru-RU"/>
        </w:rPr>
        <w:t xml:space="preserve">представлен профессиональный отзыв на </w:t>
      </w:r>
      <w:r w:rsidR="000C2495">
        <w:rPr>
          <w:rFonts w:ascii="Times New Roman" w:hAnsi="Times New Roman" w:cs="Times New Roman"/>
          <w:sz w:val="28"/>
          <w:szCs w:val="28"/>
          <w:shd w:val="clear" w:color="auto" w:fill="FFFFFF"/>
          <w:lang w:val="ru-RU"/>
        </w:rPr>
        <w:t>программу</w:t>
      </w:r>
      <w:r w:rsidR="00D922C1" w:rsidRPr="00486E37">
        <w:rPr>
          <w:rFonts w:ascii="Times New Roman" w:hAnsi="Times New Roman" w:cs="Times New Roman"/>
          <w:sz w:val="28"/>
          <w:szCs w:val="28"/>
          <w:shd w:val="clear" w:color="auto" w:fill="FFFFFF"/>
          <w:lang w:val="ru-RU"/>
        </w:rPr>
        <w:t xml:space="preserve"> профильной смены «Лаборатория профессий и навыков. PROFI.SKILLS.LAB». В отзыве дается положительная характеристика основным положениям пр</w:t>
      </w:r>
      <w:r w:rsidR="000C2495">
        <w:rPr>
          <w:rFonts w:ascii="Times New Roman" w:hAnsi="Times New Roman" w:cs="Times New Roman"/>
          <w:sz w:val="28"/>
          <w:szCs w:val="28"/>
          <w:shd w:val="clear" w:color="auto" w:fill="FFFFFF"/>
          <w:lang w:val="ru-RU"/>
        </w:rPr>
        <w:t>ограммы</w:t>
      </w:r>
      <w:r w:rsidR="00694890">
        <w:rPr>
          <w:rFonts w:ascii="Times New Roman" w:hAnsi="Times New Roman" w:cs="Times New Roman"/>
          <w:sz w:val="28"/>
          <w:szCs w:val="28"/>
          <w:shd w:val="clear" w:color="auto" w:fill="FFFFFF"/>
          <w:lang w:val="ru-RU"/>
        </w:rPr>
        <w:t>,</w:t>
      </w:r>
      <w:r w:rsidR="00D922C1" w:rsidRPr="00486E37">
        <w:rPr>
          <w:rFonts w:ascii="Times New Roman" w:hAnsi="Times New Roman" w:cs="Times New Roman"/>
          <w:sz w:val="28"/>
          <w:szCs w:val="28"/>
          <w:shd w:val="clear" w:color="auto" w:fill="FFFFFF"/>
          <w:lang w:val="ru-RU"/>
        </w:rPr>
        <w:t xml:space="preserve"> подчеркивается </w:t>
      </w:r>
      <w:r w:rsidR="00E44317" w:rsidRPr="00486E37">
        <w:rPr>
          <w:rFonts w:ascii="Times New Roman" w:hAnsi="Times New Roman" w:cs="Times New Roman"/>
          <w:sz w:val="28"/>
          <w:szCs w:val="28"/>
          <w:shd w:val="clear" w:color="auto" w:fill="FFFFFF"/>
          <w:lang w:val="ru-RU"/>
        </w:rPr>
        <w:t>«</w:t>
      </w:r>
      <w:r w:rsidR="00D922C1" w:rsidRPr="00486E37">
        <w:rPr>
          <w:rFonts w:ascii="Times New Roman" w:hAnsi="Times New Roman" w:cs="Times New Roman"/>
          <w:sz w:val="28"/>
          <w:szCs w:val="28"/>
          <w:shd w:val="clear" w:color="auto" w:fill="FFFFFF"/>
          <w:lang w:val="ru-RU"/>
        </w:rPr>
        <w:t>эффективность разработанной методики, тесно связывающей получаемые знания с непосредственной практикой и реальными жизненными проблемами современных подростков</w:t>
      </w:r>
      <w:r w:rsidR="00E44317" w:rsidRPr="00486E37">
        <w:rPr>
          <w:rFonts w:ascii="Times New Roman" w:hAnsi="Times New Roman" w:cs="Times New Roman"/>
          <w:sz w:val="28"/>
          <w:szCs w:val="28"/>
          <w:shd w:val="clear" w:color="auto" w:fill="FFFFFF"/>
          <w:lang w:val="ru-RU"/>
        </w:rPr>
        <w:t>»</w:t>
      </w:r>
      <w:r w:rsidR="00D922C1" w:rsidRPr="00486E37">
        <w:rPr>
          <w:rFonts w:ascii="Times New Roman" w:hAnsi="Times New Roman" w:cs="Times New Roman"/>
          <w:sz w:val="28"/>
          <w:szCs w:val="28"/>
          <w:shd w:val="clear" w:color="auto" w:fill="FFFFFF"/>
          <w:lang w:val="ru-RU"/>
        </w:rPr>
        <w:t>.</w:t>
      </w:r>
    </w:p>
    <w:p w14:paraId="08326E68" w14:textId="77777777" w:rsidR="003E4394" w:rsidRPr="00486E37" w:rsidRDefault="00C25F93" w:rsidP="006F01EF">
      <w:pPr>
        <w:spacing w:after="0" w:line="240" w:lineRule="auto"/>
        <w:ind w:firstLine="680"/>
        <w:jc w:val="both"/>
        <w:rPr>
          <w:rFonts w:ascii="Times New Roman" w:hAnsi="Times New Roman" w:cs="Times New Roman"/>
          <w:sz w:val="28"/>
          <w:szCs w:val="28"/>
          <w:lang w:val="ru-RU"/>
        </w:rPr>
      </w:pPr>
      <w:r w:rsidRPr="00486E37">
        <w:rPr>
          <w:rFonts w:ascii="Times New Roman" w:hAnsi="Times New Roman" w:cs="Times New Roman"/>
          <w:sz w:val="28"/>
          <w:szCs w:val="28"/>
          <w:shd w:val="clear" w:color="auto" w:fill="FFFFFF"/>
          <w:lang w:val="ru-RU"/>
        </w:rPr>
        <w:t>В профессиональном отзыве участника профильной смены МБУ ДО «Дом детского творчества №3 города Орла» отмечен</w:t>
      </w:r>
      <w:r w:rsidR="005D4DB3" w:rsidRPr="00486E37">
        <w:rPr>
          <w:rFonts w:ascii="Times New Roman" w:hAnsi="Times New Roman" w:cs="Times New Roman"/>
          <w:sz w:val="28"/>
          <w:szCs w:val="28"/>
          <w:shd w:val="clear" w:color="auto" w:fill="FFFFFF"/>
          <w:lang w:val="ru-RU"/>
        </w:rPr>
        <w:t xml:space="preserve"> «большой потенциал развития познавательной активности и интеллектуальных способностей учащихся», «эффективность программы, ее прикладной </w:t>
      </w:r>
      <w:proofErr w:type="spellStart"/>
      <w:r w:rsidR="005D4DB3" w:rsidRPr="00486E37">
        <w:rPr>
          <w:rFonts w:ascii="Times New Roman" w:hAnsi="Times New Roman" w:cs="Times New Roman"/>
          <w:sz w:val="28"/>
          <w:szCs w:val="28"/>
          <w:shd w:val="clear" w:color="auto" w:fill="FFFFFF"/>
          <w:lang w:val="ru-RU"/>
        </w:rPr>
        <w:t>практикоориентированный</w:t>
      </w:r>
      <w:proofErr w:type="spellEnd"/>
      <w:r w:rsidR="005D4DB3" w:rsidRPr="00486E37">
        <w:rPr>
          <w:rFonts w:ascii="Times New Roman" w:hAnsi="Times New Roman" w:cs="Times New Roman"/>
          <w:sz w:val="28"/>
          <w:szCs w:val="28"/>
          <w:shd w:val="clear" w:color="auto" w:fill="FFFFFF"/>
          <w:lang w:val="ru-RU"/>
        </w:rPr>
        <w:t xml:space="preserve"> характер».</w:t>
      </w:r>
      <w:r w:rsidR="003E4394" w:rsidRPr="00486E37">
        <w:rPr>
          <w:rFonts w:ascii="Times New Roman" w:hAnsi="Times New Roman" w:cs="Times New Roman"/>
          <w:sz w:val="28"/>
          <w:szCs w:val="28"/>
          <w:lang w:val="ru-RU"/>
        </w:rPr>
        <w:t xml:space="preserve"> </w:t>
      </w:r>
    </w:p>
    <w:p w14:paraId="7F5F052E" w14:textId="7FC6FF62" w:rsidR="00B55DCD" w:rsidRPr="00486E37" w:rsidRDefault="00A5721F" w:rsidP="006F01EF">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 xml:space="preserve">Опыт проведения сетевой онлайн-смены нашел признание </w:t>
      </w:r>
      <w:r w:rsidR="00B55DCD" w:rsidRPr="00486E37">
        <w:rPr>
          <w:rFonts w:ascii="Times New Roman" w:hAnsi="Times New Roman" w:cs="Times New Roman"/>
          <w:sz w:val="28"/>
          <w:szCs w:val="28"/>
          <w:shd w:val="clear" w:color="auto" w:fill="FFFFFF"/>
          <w:lang w:val="ru-RU"/>
        </w:rPr>
        <w:t xml:space="preserve">и </w:t>
      </w:r>
      <w:r w:rsidRPr="00486E37">
        <w:rPr>
          <w:rFonts w:ascii="Times New Roman" w:hAnsi="Times New Roman" w:cs="Times New Roman"/>
          <w:sz w:val="28"/>
          <w:szCs w:val="28"/>
          <w:shd w:val="clear" w:color="auto" w:fill="FFFFFF"/>
          <w:lang w:val="ru-RU"/>
        </w:rPr>
        <w:t>среди коллег из различных регионов Российской Федерации, которые принимали участие в реализации программы «Лаборатория профессий и навыков. PROFI.SKILLS.LAB»</w:t>
      </w:r>
      <w:r w:rsidR="00293F33" w:rsidRPr="00486E37">
        <w:rPr>
          <w:rFonts w:ascii="Times New Roman" w:hAnsi="Times New Roman" w:cs="Times New Roman"/>
          <w:sz w:val="28"/>
          <w:szCs w:val="28"/>
          <w:shd w:val="clear" w:color="auto" w:fill="FFFFFF"/>
          <w:lang w:val="ru-RU"/>
        </w:rPr>
        <w:t xml:space="preserve">. По завершению смены педагоги оставили свои отзывы на сайте «Лаборатория профессий и навыков. PROFI.SKILLS.LAB» и в официальной группе смены в </w:t>
      </w:r>
      <w:r w:rsidR="00293F33" w:rsidRPr="00486E37">
        <w:rPr>
          <w:rFonts w:ascii="Times New Roman" w:hAnsi="Times New Roman" w:cs="Times New Roman"/>
          <w:sz w:val="28"/>
          <w:szCs w:val="28"/>
          <w:shd w:val="clear" w:color="auto" w:fill="FFFFFF"/>
          <w:lang w:val="ru-RU"/>
        </w:rPr>
        <w:lastRenderedPageBreak/>
        <w:t>социальной сети «ВК</w:t>
      </w:r>
      <w:r w:rsidR="00D7662D" w:rsidRPr="00486E37">
        <w:rPr>
          <w:rFonts w:ascii="Times New Roman" w:hAnsi="Times New Roman" w:cs="Times New Roman"/>
          <w:sz w:val="28"/>
          <w:szCs w:val="28"/>
          <w:shd w:val="clear" w:color="auto" w:fill="FFFFFF"/>
          <w:lang w:val="ru-RU"/>
        </w:rPr>
        <w:t>о</w:t>
      </w:r>
      <w:r w:rsidR="00293F33" w:rsidRPr="00486E37">
        <w:rPr>
          <w:rFonts w:ascii="Times New Roman" w:hAnsi="Times New Roman" w:cs="Times New Roman"/>
          <w:sz w:val="28"/>
          <w:szCs w:val="28"/>
          <w:shd w:val="clear" w:color="auto" w:fill="FFFFFF"/>
          <w:lang w:val="ru-RU"/>
        </w:rPr>
        <w:t>нтакте».</w:t>
      </w:r>
      <w:r w:rsidR="00D7662D" w:rsidRPr="00486E37">
        <w:rPr>
          <w:rFonts w:ascii="Times New Roman" w:hAnsi="Times New Roman" w:cs="Times New Roman"/>
          <w:sz w:val="28"/>
          <w:szCs w:val="28"/>
          <w:shd w:val="clear" w:color="auto" w:fill="FFFFFF"/>
          <w:lang w:val="ru-RU"/>
        </w:rPr>
        <w:t xml:space="preserve"> В отзывах участники выражали благодарность за «бесценный опыт» работы и пози</w:t>
      </w:r>
      <w:r w:rsidR="007958E8" w:rsidRPr="00486E37">
        <w:rPr>
          <w:rFonts w:ascii="Times New Roman" w:hAnsi="Times New Roman" w:cs="Times New Roman"/>
          <w:sz w:val="28"/>
          <w:szCs w:val="28"/>
          <w:shd w:val="clear" w:color="auto" w:fill="FFFFFF"/>
          <w:lang w:val="ru-RU"/>
        </w:rPr>
        <w:t xml:space="preserve">тивное сетевое сотрудничество. </w:t>
      </w:r>
    </w:p>
    <w:p w14:paraId="0EB16935" w14:textId="738217A1" w:rsidR="00DE73D6" w:rsidRPr="000C2495" w:rsidRDefault="00DE73D6" w:rsidP="00DE73D6">
      <w:pPr>
        <w:suppressAutoHyphens/>
        <w:spacing w:after="0" w:line="240" w:lineRule="auto"/>
        <w:ind w:firstLine="680"/>
        <w:contextualSpacing/>
        <w:jc w:val="both"/>
        <w:rPr>
          <w:rFonts w:ascii="Times New Roman" w:hAnsi="Times New Roman" w:cs="Times New Roman"/>
          <w:b/>
          <w:i/>
          <w:sz w:val="28"/>
          <w:szCs w:val="28"/>
          <w:lang w:val="ru-RU"/>
        </w:rPr>
      </w:pPr>
      <w:r w:rsidRPr="00486E37">
        <w:rPr>
          <w:rFonts w:ascii="Times New Roman" w:eastAsia="Calibri" w:hAnsi="Times New Roman" w:cs="Times New Roman"/>
          <w:color w:val="000000"/>
          <w:sz w:val="28"/>
          <w:szCs w:val="28"/>
          <w:lang w:val="ru-RU"/>
        </w:rPr>
        <w:t xml:space="preserve">Важным фактором в реализации </w:t>
      </w:r>
      <w:r w:rsidR="004E5D2C">
        <w:rPr>
          <w:rFonts w:ascii="Times New Roman" w:eastAsia="Calibri" w:hAnsi="Times New Roman" w:cs="Times New Roman"/>
          <w:color w:val="000000"/>
          <w:sz w:val="28"/>
          <w:szCs w:val="28"/>
          <w:lang w:val="ru-RU"/>
        </w:rPr>
        <w:t>образовательной практики</w:t>
      </w:r>
      <w:r w:rsidRPr="00486E37">
        <w:rPr>
          <w:rFonts w:ascii="Times New Roman" w:eastAsia="Calibri" w:hAnsi="Times New Roman" w:cs="Times New Roman"/>
          <w:color w:val="000000"/>
          <w:sz w:val="28"/>
          <w:szCs w:val="28"/>
          <w:lang w:val="ru-RU"/>
        </w:rPr>
        <w:t xml:space="preserve"> «Лаборатория профессий и навыков. PROFI.SKILLS.LAB» является мнение родителей, как равноценных участников образовательного процесса и социальных заказчиков профориентационных каникулярных смен. Включение родителей в мероприятия смены, обратная связь от них позволяют сделать выводы об уровне эффективности мероприятий </w:t>
      </w:r>
      <w:r w:rsidRPr="0058083B">
        <w:rPr>
          <w:rFonts w:ascii="Times New Roman" w:eastAsia="Calibri" w:hAnsi="Times New Roman" w:cs="Times New Roman"/>
          <w:i/>
          <w:color w:val="000000"/>
          <w:sz w:val="28"/>
          <w:szCs w:val="28"/>
          <w:lang w:val="ru-RU"/>
        </w:rPr>
        <w:t>смены.</w:t>
      </w:r>
      <w:r w:rsidR="000C2495" w:rsidRPr="0058083B">
        <w:rPr>
          <w:rFonts w:ascii="Times New Roman" w:eastAsia="Calibri" w:hAnsi="Times New Roman" w:cs="Times New Roman"/>
          <w:i/>
          <w:color w:val="000000"/>
          <w:sz w:val="28"/>
          <w:szCs w:val="28"/>
          <w:lang w:val="ru-RU"/>
        </w:rPr>
        <w:t xml:space="preserve"> </w:t>
      </w:r>
      <w:r w:rsidR="0058083B">
        <w:rPr>
          <w:rFonts w:ascii="Times New Roman" w:eastAsia="Calibri" w:hAnsi="Times New Roman" w:cs="Times New Roman"/>
          <w:b/>
          <w:i/>
          <w:color w:val="000000"/>
          <w:sz w:val="28"/>
          <w:szCs w:val="28"/>
          <w:lang w:val="ru-RU"/>
        </w:rPr>
        <w:t xml:space="preserve">Подробнее: </w:t>
      </w:r>
      <w:hyperlink r:id="rId109" w:tgtFrame="_blank" w:history="1">
        <w:r w:rsidR="0058083B" w:rsidRPr="0058083B">
          <w:rPr>
            <w:rStyle w:val="a4"/>
            <w:rFonts w:ascii="Times New Roman" w:hAnsi="Times New Roman" w:cs="Times New Roman"/>
            <w:i/>
            <w:color w:val="006699"/>
            <w:sz w:val="28"/>
            <w:szCs w:val="28"/>
            <w:shd w:val="clear" w:color="auto" w:fill="FFFFFF"/>
            <w:lang w:val="ru-RU"/>
          </w:rPr>
          <w:t>Рецензия АППО</w:t>
        </w:r>
      </w:hyperlink>
      <w:r w:rsidR="0058083B">
        <w:rPr>
          <w:rFonts w:ascii="Times New Roman" w:hAnsi="Times New Roman" w:cs="Times New Roman"/>
          <w:i/>
          <w:color w:val="333333"/>
          <w:sz w:val="28"/>
          <w:szCs w:val="28"/>
          <w:lang w:val="ru-RU"/>
        </w:rPr>
        <w:t xml:space="preserve">, </w:t>
      </w:r>
      <w:hyperlink r:id="rId110" w:tgtFrame="_blank" w:history="1">
        <w:r w:rsidR="0058083B" w:rsidRPr="0058083B">
          <w:rPr>
            <w:rStyle w:val="a4"/>
            <w:rFonts w:ascii="Times New Roman" w:hAnsi="Times New Roman" w:cs="Times New Roman"/>
            <w:i/>
            <w:color w:val="006699"/>
            <w:sz w:val="28"/>
            <w:szCs w:val="28"/>
            <w:shd w:val="clear" w:color="auto" w:fill="FFFFFF"/>
            <w:lang w:val="ru-RU"/>
          </w:rPr>
          <w:t>Рецензия АОИРО</w:t>
        </w:r>
      </w:hyperlink>
      <w:r w:rsidR="000C2495" w:rsidRPr="0058083B">
        <w:rPr>
          <w:rFonts w:ascii="Times New Roman" w:eastAsia="Calibri" w:hAnsi="Times New Roman" w:cs="Times New Roman"/>
          <w:b/>
          <w:i/>
          <w:color w:val="000000"/>
          <w:sz w:val="28"/>
          <w:szCs w:val="28"/>
          <w:lang w:val="ru-RU"/>
        </w:rPr>
        <w:t>.</w:t>
      </w:r>
    </w:p>
    <w:p w14:paraId="5DAE32A5" w14:textId="79914936" w:rsidR="00DE73D6" w:rsidRPr="00486E37" w:rsidRDefault="00DE73D6" w:rsidP="00DE73D6">
      <w:pPr>
        <w:suppressAutoHyphens/>
        <w:spacing w:after="0" w:line="240" w:lineRule="auto"/>
        <w:ind w:firstLine="680"/>
        <w:jc w:val="both"/>
        <w:rPr>
          <w:rFonts w:ascii="Times New Roman" w:eastAsia="Calibri" w:hAnsi="Times New Roman" w:cs="Times New Roman"/>
          <w:kern w:val="1"/>
          <w:sz w:val="28"/>
          <w:szCs w:val="28"/>
          <w:lang w:val="ru-RU"/>
        </w:rPr>
      </w:pPr>
      <w:r w:rsidRPr="00486E37">
        <w:rPr>
          <w:rFonts w:ascii="Times New Roman" w:eastAsia="Calibri" w:hAnsi="Times New Roman" w:cs="Times New Roman"/>
          <w:kern w:val="1"/>
          <w:sz w:val="28"/>
          <w:szCs w:val="28"/>
          <w:lang w:val="ru-RU"/>
        </w:rPr>
        <w:t>На протяжении всей смены осуществлялось информационное сопровождение мероприятий в официальной группе в социальной сети «Вконтакте», на сайте «Лаборатория профессий и навыков. PROFI.SKILLS.LAB». На данных площадках учащиеся, педагоги и родители из различных регионов России размещали свои отзывы и фоторепортажи на мероприятия, проводимые в рамках профильной смены. Таким образом, осуществлялось взаимодействие с родителями участников смены, организационный центр смены учитывал пожелания родителей, представленные на сайте или в социальной сети.</w:t>
      </w:r>
    </w:p>
    <w:p w14:paraId="7ED9D947" w14:textId="691C5D2B" w:rsidR="00DE73D6" w:rsidRDefault="00DE73D6" w:rsidP="00DE73D6">
      <w:pPr>
        <w:suppressAutoHyphens/>
        <w:spacing w:after="0" w:line="240" w:lineRule="auto"/>
        <w:ind w:firstLine="680"/>
        <w:jc w:val="both"/>
        <w:rPr>
          <w:rFonts w:ascii="Times New Roman" w:eastAsia="Calibri" w:hAnsi="Times New Roman" w:cs="Times New Roman"/>
          <w:i/>
          <w:kern w:val="1"/>
          <w:sz w:val="28"/>
          <w:szCs w:val="28"/>
          <w:lang w:val="ru-RU"/>
        </w:rPr>
      </w:pPr>
      <w:r w:rsidRPr="00486E37">
        <w:rPr>
          <w:rFonts w:ascii="Times New Roman" w:eastAsia="Calibri" w:hAnsi="Times New Roman" w:cs="Times New Roman"/>
          <w:kern w:val="1"/>
          <w:sz w:val="28"/>
          <w:szCs w:val="28"/>
          <w:lang w:val="ru-RU"/>
        </w:rPr>
        <w:t xml:space="preserve">Статистические данные опросов и </w:t>
      </w:r>
      <w:r w:rsidRPr="00486E37">
        <w:rPr>
          <w:rFonts w:ascii="Times New Roman" w:eastAsia="Calibri" w:hAnsi="Times New Roman" w:cs="Times New Roman"/>
          <w:b/>
          <w:kern w:val="1"/>
          <w:sz w:val="28"/>
          <w:szCs w:val="28"/>
          <w:lang w:val="ru-RU"/>
        </w:rPr>
        <w:t>показатели статистики просмотров новостного контента</w:t>
      </w:r>
      <w:r w:rsidRPr="00486E37">
        <w:rPr>
          <w:rFonts w:ascii="Times New Roman" w:eastAsia="Calibri" w:hAnsi="Times New Roman" w:cs="Times New Roman"/>
          <w:kern w:val="1"/>
          <w:sz w:val="28"/>
          <w:szCs w:val="28"/>
          <w:lang w:val="ru-RU"/>
        </w:rPr>
        <w:t xml:space="preserve"> на сайте смены также отражают интерес родительского сообщества к мероприятиям смены: количество посетителей сайта на всем протяжении смены было стабильно высоким «Лаборатория профессий и навыков. PROFI.SKILLS.LAB». Статистические данные, таким образом, подтверждают востребованность у родителей данного типа программ, проводимых в дистанционном формате в каникулярное время. </w:t>
      </w:r>
      <w:r w:rsidR="00214F82">
        <w:rPr>
          <w:rFonts w:ascii="Times New Roman" w:eastAsia="Calibri" w:hAnsi="Times New Roman" w:cs="Times New Roman"/>
          <w:i/>
          <w:kern w:val="1"/>
          <w:sz w:val="28"/>
          <w:szCs w:val="28"/>
          <w:lang w:val="ru-RU"/>
        </w:rPr>
        <w:t xml:space="preserve">Статистика просмотров: </w:t>
      </w:r>
      <w:hyperlink r:id="rId111" w:tgtFrame="_blank" w:history="1">
        <w:proofErr w:type="spellStart"/>
        <w:r w:rsidR="00214F82" w:rsidRPr="00214F82">
          <w:rPr>
            <w:rStyle w:val="a4"/>
            <w:rFonts w:ascii="Times New Roman" w:hAnsi="Times New Roman" w:cs="Times New Roman"/>
            <w:i/>
            <w:color w:val="006699"/>
            <w:sz w:val="28"/>
            <w:szCs w:val="28"/>
            <w:shd w:val="clear" w:color="auto" w:fill="FFFFFF"/>
          </w:rPr>
          <w:t>Статистика</w:t>
        </w:r>
        <w:proofErr w:type="spellEnd"/>
        <w:r w:rsidR="00214F82" w:rsidRPr="00214F82">
          <w:rPr>
            <w:rStyle w:val="a4"/>
            <w:rFonts w:ascii="Times New Roman" w:hAnsi="Times New Roman" w:cs="Times New Roman"/>
            <w:i/>
            <w:color w:val="006699"/>
            <w:sz w:val="28"/>
            <w:szCs w:val="28"/>
            <w:shd w:val="clear" w:color="auto" w:fill="FFFFFF"/>
          </w:rPr>
          <w:t xml:space="preserve"> 1</w:t>
        </w:r>
      </w:hyperlink>
      <w:r w:rsidR="00214F82">
        <w:rPr>
          <w:rFonts w:ascii="Times New Roman" w:hAnsi="Times New Roman" w:cs="Times New Roman"/>
          <w:i/>
          <w:color w:val="333333"/>
          <w:sz w:val="28"/>
          <w:szCs w:val="28"/>
        </w:rPr>
        <w:t xml:space="preserve">, </w:t>
      </w:r>
      <w:hyperlink r:id="rId112" w:tgtFrame="_blank" w:history="1">
        <w:proofErr w:type="spellStart"/>
        <w:r w:rsidR="00214F82" w:rsidRPr="00214F82">
          <w:rPr>
            <w:rStyle w:val="a4"/>
            <w:rFonts w:ascii="Times New Roman" w:hAnsi="Times New Roman" w:cs="Times New Roman"/>
            <w:i/>
            <w:color w:val="006699"/>
            <w:sz w:val="28"/>
            <w:szCs w:val="28"/>
            <w:shd w:val="clear" w:color="auto" w:fill="FFFFFF"/>
          </w:rPr>
          <w:t>Статистика</w:t>
        </w:r>
        <w:proofErr w:type="spellEnd"/>
        <w:r w:rsidR="00214F82" w:rsidRPr="00214F82">
          <w:rPr>
            <w:rStyle w:val="a4"/>
            <w:rFonts w:ascii="Times New Roman" w:hAnsi="Times New Roman" w:cs="Times New Roman"/>
            <w:i/>
            <w:color w:val="006699"/>
            <w:sz w:val="28"/>
            <w:szCs w:val="28"/>
            <w:shd w:val="clear" w:color="auto" w:fill="FFFFFF"/>
          </w:rPr>
          <w:t xml:space="preserve"> 2</w:t>
        </w:r>
      </w:hyperlink>
      <w:r w:rsidR="00214F82">
        <w:rPr>
          <w:rFonts w:ascii="Times New Roman" w:hAnsi="Times New Roman" w:cs="Times New Roman"/>
          <w:i/>
          <w:color w:val="333333"/>
          <w:sz w:val="28"/>
          <w:szCs w:val="28"/>
        </w:rPr>
        <w:t xml:space="preserve">, </w:t>
      </w:r>
      <w:hyperlink r:id="rId113" w:tgtFrame="_blank" w:history="1">
        <w:proofErr w:type="spellStart"/>
        <w:r w:rsidR="00214F82" w:rsidRPr="00214F82">
          <w:rPr>
            <w:rStyle w:val="a4"/>
            <w:rFonts w:ascii="Times New Roman" w:hAnsi="Times New Roman" w:cs="Times New Roman"/>
            <w:i/>
            <w:color w:val="006699"/>
            <w:sz w:val="28"/>
            <w:szCs w:val="28"/>
            <w:shd w:val="clear" w:color="auto" w:fill="FFFFFF"/>
          </w:rPr>
          <w:t>Статистика</w:t>
        </w:r>
        <w:proofErr w:type="spellEnd"/>
        <w:r w:rsidR="00214F82" w:rsidRPr="00214F82">
          <w:rPr>
            <w:rStyle w:val="a4"/>
            <w:rFonts w:ascii="Times New Roman" w:hAnsi="Times New Roman" w:cs="Times New Roman"/>
            <w:i/>
            <w:color w:val="006699"/>
            <w:sz w:val="28"/>
            <w:szCs w:val="28"/>
            <w:shd w:val="clear" w:color="auto" w:fill="FFFFFF"/>
          </w:rPr>
          <w:t xml:space="preserve"> 3</w:t>
        </w:r>
      </w:hyperlink>
      <w:r w:rsidR="00214F82">
        <w:rPr>
          <w:rFonts w:ascii="Times New Roman" w:hAnsi="Times New Roman" w:cs="Times New Roman"/>
          <w:i/>
          <w:color w:val="333333"/>
          <w:sz w:val="28"/>
          <w:szCs w:val="28"/>
          <w:shd w:val="clear" w:color="auto" w:fill="FFFFFF"/>
          <w:lang w:val="ru-RU"/>
        </w:rPr>
        <w:t xml:space="preserve">, </w:t>
      </w:r>
      <w:hyperlink r:id="rId114" w:tgtFrame="_blank" w:history="1">
        <w:proofErr w:type="spellStart"/>
        <w:r w:rsidR="00214F82" w:rsidRPr="00214F82">
          <w:rPr>
            <w:rStyle w:val="a4"/>
            <w:rFonts w:ascii="Times New Roman" w:hAnsi="Times New Roman" w:cs="Times New Roman"/>
            <w:i/>
            <w:color w:val="006699"/>
            <w:sz w:val="28"/>
            <w:szCs w:val="28"/>
            <w:shd w:val="clear" w:color="auto" w:fill="FFFFFF"/>
          </w:rPr>
          <w:t>Статистика</w:t>
        </w:r>
        <w:proofErr w:type="spellEnd"/>
        <w:r w:rsidR="00214F82" w:rsidRPr="00214F82">
          <w:rPr>
            <w:rStyle w:val="a4"/>
            <w:rFonts w:ascii="Times New Roman" w:hAnsi="Times New Roman" w:cs="Times New Roman"/>
            <w:i/>
            <w:color w:val="006699"/>
            <w:sz w:val="28"/>
            <w:szCs w:val="28"/>
            <w:shd w:val="clear" w:color="auto" w:fill="FFFFFF"/>
          </w:rPr>
          <w:t xml:space="preserve"> 4</w:t>
        </w:r>
      </w:hyperlink>
      <w:r w:rsidR="00214F82">
        <w:rPr>
          <w:rFonts w:ascii="Times New Roman" w:hAnsi="Times New Roman" w:cs="Times New Roman"/>
          <w:i/>
          <w:color w:val="333333"/>
          <w:sz w:val="28"/>
          <w:szCs w:val="28"/>
        </w:rPr>
        <w:t xml:space="preserve">, </w:t>
      </w:r>
      <w:hyperlink r:id="rId115" w:tgtFrame="_blank" w:history="1">
        <w:proofErr w:type="spellStart"/>
        <w:r w:rsidR="00214F82" w:rsidRPr="00214F82">
          <w:rPr>
            <w:rStyle w:val="a4"/>
            <w:rFonts w:ascii="Times New Roman" w:hAnsi="Times New Roman" w:cs="Times New Roman"/>
            <w:i/>
            <w:color w:val="006699"/>
            <w:sz w:val="28"/>
            <w:szCs w:val="28"/>
            <w:shd w:val="clear" w:color="auto" w:fill="FFFFFF"/>
          </w:rPr>
          <w:t>Статистика</w:t>
        </w:r>
        <w:proofErr w:type="spellEnd"/>
        <w:r w:rsidR="00214F82" w:rsidRPr="00214F82">
          <w:rPr>
            <w:rStyle w:val="a4"/>
            <w:rFonts w:ascii="Times New Roman" w:hAnsi="Times New Roman" w:cs="Times New Roman"/>
            <w:i/>
            <w:color w:val="006699"/>
            <w:sz w:val="28"/>
            <w:szCs w:val="28"/>
            <w:shd w:val="clear" w:color="auto" w:fill="FFFFFF"/>
          </w:rPr>
          <w:t xml:space="preserve"> 5</w:t>
        </w:r>
      </w:hyperlink>
    </w:p>
    <w:p w14:paraId="342F9292" w14:textId="77777777" w:rsidR="000C2495" w:rsidRPr="00486E37" w:rsidRDefault="000C2495" w:rsidP="00DE73D6">
      <w:pPr>
        <w:suppressAutoHyphens/>
        <w:spacing w:after="0" w:line="240" w:lineRule="auto"/>
        <w:ind w:firstLine="680"/>
        <w:jc w:val="both"/>
        <w:rPr>
          <w:rFonts w:ascii="Times New Roman" w:eastAsia="Calibri" w:hAnsi="Times New Roman" w:cs="Times New Roman"/>
          <w:i/>
          <w:kern w:val="1"/>
          <w:sz w:val="28"/>
          <w:szCs w:val="28"/>
          <w:lang w:val="ru-RU"/>
        </w:rPr>
      </w:pPr>
    </w:p>
    <w:p w14:paraId="04279E74" w14:textId="14680674" w:rsidR="008873DB" w:rsidRPr="00486E37" w:rsidRDefault="00116833" w:rsidP="006F01EF">
      <w:pPr>
        <w:pStyle w:val="2"/>
        <w:spacing w:before="0"/>
        <w:ind w:firstLine="680"/>
        <w:jc w:val="both"/>
        <w:rPr>
          <w:rFonts w:eastAsia="Times New Roman" w:cs="Times New Roman"/>
          <w:sz w:val="28"/>
          <w:szCs w:val="28"/>
          <w:lang w:val="ru-RU" w:eastAsia="zh-CN"/>
        </w:rPr>
      </w:pPr>
      <w:bookmarkStart w:id="2" w:name="_Toc93261277"/>
      <w:r>
        <w:rPr>
          <w:rFonts w:eastAsia="Times New Roman" w:cs="Times New Roman"/>
          <w:sz w:val="28"/>
          <w:szCs w:val="28"/>
          <w:lang w:val="ru-RU" w:eastAsia="zh-CN"/>
        </w:rPr>
        <w:t>Перспективы развития образовательной практики</w:t>
      </w:r>
      <w:bookmarkEnd w:id="2"/>
      <w:r>
        <w:rPr>
          <w:rFonts w:eastAsia="Times New Roman" w:cs="Times New Roman"/>
          <w:sz w:val="28"/>
          <w:szCs w:val="28"/>
          <w:lang w:val="ru-RU" w:eastAsia="zh-CN"/>
        </w:rPr>
        <w:t xml:space="preserve"> и ее транслируемость</w:t>
      </w:r>
    </w:p>
    <w:p w14:paraId="7EF686B4" w14:textId="4B74E031" w:rsidR="001E218E" w:rsidRPr="00486E37" w:rsidRDefault="00116833" w:rsidP="006F01EF">
      <w:pPr>
        <w:suppressAutoHyphens/>
        <w:spacing w:after="0" w:line="240" w:lineRule="auto"/>
        <w:ind w:firstLine="680"/>
        <w:jc w:val="both"/>
        <w:rPr>
          <w:rFonts w:ascii="Times New Roman" w:eastAsia="Times New Roman" w:hAnsi="Times New Roman" w:cs="Times New Roman"/>
          <w:sz w:val="28"/>
          <w:szCs w:val="28"/>
          <w:shd w:val="clear" w:color="auto" w:fill="FFFFFF"/>
          <w:lang w:val="ru-RU" w:eastAsia="ru-RU"/>
        </w:rPr>
      </w:pPr>
      <w:r>
        <w:rPr>
          <w:rFonts w:ascii="Times New Roman" w:eastAsia="Times New Roman" w:hAnsi="Times New Roman" w:cs="Times New Roman"/>
          <w:sz w:val="28"/>
          <w:szCs w:val="28"/>
          <w:shd w:val="clear" w:color="auto" w:fill="FFFFFF"/>
          <w:lang w:val="ru-RU" w:eastAsia="ru-RU"/>
        </w:rPr>
        <w:t xml:space="preserve">Образовательная практика </w:t>
      </w:r>
      <w:r w:rsidR="000E4745" w:rsidRPr="00486E37">
        <w:rPr>
          <w:rFonts w:ascii="Times New Roman" w:eastAsia="Times New Roman" w:hAnsi="Times New Roman" w:cs="Times New Roman"/>
          <w:sz w:val="28"/>
          <w:szCs w:val="28"/>
          <w:shd w:val="clear" w:color="auto" w:fill="FFFFFF"/>
          <w:lang w:val="ru-RU" w:eastAsia="ru-RU"/>
        </w:rPr>
        <w:t xml:space="preserve">«Лаборатория профессий и навыков. PROFI.SKILLS.LAB» - это </w:t>
      </w:r>
      <w:r w:rsidR="000E4745" w:rsidRPr="00486E37">
        <w:rPr>
          <w:rFonts w:ascii="Times New Roman" w:eastAsia="Times New Roman" w:hAnsi="Times New Roman" w:cs="Times New Roman"/>
          <w:i/>
          <w:sz w:val="28"/>
          <w:szCs w:val="28"/>
          <w:shd w:val="clear" w:color="auto" w:fill="FFFFFF"/>
          <w:lang w:val="ru-RU" w:eastAsia="ru-RU"/>
        </w:rPr>
        <w:t>готовый к использованию методический продукт.</w:t>
      </w:r>
      <w:r w:rsidR="000E4745" w:rsidRPr="00486E37">
        <w:rPr>
          <w:rFonts w:ascii="Times New Roman" w:eastAsia="Times New Roman" w:hAnsi="Times New Roman" w:cs="Times New Roman"/>
          <w:sz w:val="28"/>
          <w:szCs w:val="28"/>
          <w:shd w:val="clear" w:color="auto" w:fill="FFFFFF"/>
          <w:lang w:val="ru-RU" w:eastAsia="ru-RU"/>
        </w:rPr>
        <w:t xml:space="preserve"> Модульный тип построения </w:t>
      </w:r>
      <w:r>
        <w:rPr>
          <w:rFonts w:ascii="Times New Roman" w:eastAsia="Times New Roman" w:hAnsi="Times New Roman" w:cs="Times New Roman"/>
          <w:sz w:val="28"/>
          <w:szCs w:val="28"/>
          <w:shd w:val="clear" w:color="auto" w:fill="FFFFFF"/>
          <w:lang w:val="ru-RU" w:eastAsia="ru-RU"/>
        </w:rPr>
        <w:t>пр</w:t>
      </w:r>
      <w:r w:rsidR="00E56186">
        <w:rPr>
          <w:rFonts w:ascii="Times New Roman" w:eastAsia="Times New Roman" w:hAnsi="Times New Roman" w:cs="Times New Roman"/>
          <w:sz w:val="28"/>
          <w:szCs w:val="28"/>
          <w:shd w:val="clear" w:color="auto" w:fill="FFFFFF"/>
          <w:lang w:val="ru-RU" w:eastAsia="ru-RU"/>
        </w:rPr>
        <w:t>ограммы</w:t>
      </w:r>
      <w:r w:rsidR="000E4745" w:rsidRPr="00486E37">
        <w:rPr>
          <w:rFonts w:ascii="Times New Roman" w:eastAsia="Times New Roman" w:hAnsi="Times New Roman" w:cs="Times New Roman"/>
          <w:sz w:val="28"/>
          <w:szCs w:val="28"/>
          <w:shd w:val="clear" w:color="auto" w:fill="FFFFFF"/>
          <w:lang w:val="ru-RU" w:eastAsia="ru-RU"/>
        </w:rPr>
        <w:t xml:space="preserve"> позволяет наполнить ее оригинальным содержанием по образу и подобию прототипа. Методические, дидактические и оценочные материалы возможно использовать как в контексте реализуемой профильной смены, так и в формате отдельных за</w:t>
      </w:r>
      <w:bookmarkStart w:id="3" w:name="_GoBack"/>
      <w:bookmarkEnd w:id="3"/>
      <w:r w:rsidR="000E4745" w:rsidRPr="00486E37">
        <w:rPr>
          <w:rFonts w:ascii="Times New Roman" w:eastAsia="Times New Roman" w:hAnsi="Times New Roman" w:cs="Times New Roman"/>
          <w:sz w:val="28"/>
          <w:szCs w:val="28"/>
          <w:shd w:val="clear" w:color="auto" w:fill="FFFFFF"/>
          <w:lang w:val="ru-RU" w:eastAsia="ru-RU"/>
        </w:rPr>
        <w:t xml:space="preserve">нятий по выбору педагогов различных образовательных направленностей.  </w:t>
      </w:r>
    </w:p>
    <w:p w14:paraId="270186E9" w14:textId="77777777" w:rsidR="000C2495" w:rsidRDefault="00440871" w:rsidP="000C2495">
      <w:pPr>
        <w:suppressAutoHyphens/>
        <w:spacing w:after="0" w:line="240" w:lineRule="auto"/>
        <w:ind w:firstLine="680"/>
        <w:jc w:val="both"/>
        <w:rPr>
          <w:rFonts w:ascii="Times New Roman" w:hAnsi="Times New Roman" w:cs="Times New Roman"/>
          <w:i/>
          <w:sz w:val="24"/>
          <w:szCs w:val="24"/>
          <w:lang w:val="ru-RU"/>
        </w:rPr>
      </w:pPr>
      <w:r w:rsidRPr="00486E37">
        <w:rPr>
          <w:rFonts w:ascii="Times New Roman" w:eastAsia="Times New Roman" w:hAnsi="Times New Roman" w:cs="Times New Roman"/>
          <w:sz w:val="28"/>
          <w:szCs w:val="28"/>
          <w:lang w:val="ru-RU" w:eastAsia="zh-CN"/>
        </w:rPr>
        <w:t xml:space="preserve">На Международной научно-практической конференции «Ценностно-смысловые основания воспитания свободного человека», которая проводилась 9 – 10 сентября 2021 года на базе ФГБОУ ВО «Ярославский государственный педагогический университет им. К.Д. Ушинского», разработчики смены поделились своим опытом с коллегами из различных </w:t>
      </w:r>
      <w:r w:rsidR="00F528E2" w:rsidRPr="00486E37">
        <w:rPr>
          <w:rFonts w:ascii="Times New Roman" w:eastAsia="Times New Roman" w:hAnsi="Times New Roman" w:cs="Times New Roman"/>
          <w:sz w:val="28"/>
          <w:szCs w:val="28"/>
          <w:lang w:val="ru-RU" w:eastAsia="zh-CN"/>
        </w:rPr>
        <w:t xml:space="preserve">российских и зарубежных </w:t>
      </w:r>
      <w:r w:rsidRPr="00486E37">
        <w:rPr>
          <w:rFonts w:ascii="Times New Roman" w:eastAsia="Times New Roman" w:hAnsi="Times New Roman" w:cs="Times New Roman"/>
          <w:sz w:val="28"/>
          <w:szCs w:val="28"/>
          <w:lang w:val="ru-RU" w:eastAsia="zh-CN"/>
        </w:rPr>
        <w:t>образовательных учреждений</w:t>
      </w:r>
      <w:r w:rsidR="00F528E2" w:rsidRPr="00486E37">
        <w:rPr>
          <w:rFonts w:ascii="Times New Roman" w:eastAsia="Times New Roman" w:hAnsi="Times New Roman" w:cs="Times New Roman"/>
          <w:sz w:val="28"/>
          <w:szCs w:val="28"/>
          <w:lang w:val="ru-RU" w:eastAsia="zh-CN"/>
        </w:rPr>
        <w:t xml:space="preserve">. </w:t>
      </w:r>
      <w:proofErr w:type="spellStart"/>
      <w:r w:rsidR="00F528E2" w:rsidRPr="00486E37">
        <w:rPr>
          <w:rFonts w:ascii="Times New Roman" w:eastAsia="Times New Roman" w:hAnsi="Times New Roman" w:cs="Times New Roman"/>
          <w:sz w:val="28"/>
          <w:szCs w:val="28"/>
          <w:lang w:val="ru-RU" w:eastAsia="zh-CN"/>
        </w:rPr>
        <w:t>О.А.Масленникова</w:t>
      </w:r>
      <w:proofErr w:type="spellEnd"/>
      <w:r w:rsidRPr="00486E37">
        <w:rPr>
          <w:rFonts w:ascii="Times New Roman" w:eastAsia="Times New Roman" w:hAnsi="Times New Roman" w:cs="Times New Roman"/>
          <w:sz w:val="28"/>
          <w:szCs w:val="28"/>
          <w:lang w:val="ru-RU" w:eastAsia="zh-CN"/>
        </w:rPr>
        <w:t>, директор</w:t>
      </w:r>
      <w:r w:rsidR="00F528E2" w:rsidRPr="00486E37">
        <w:rPr>
          <w:rFonts w:ascii="Times New Roman" w:eastAsia="Times New Roman" w:hAnsi="Times New Roman" w:cs="Times New Roman"/>
          <w:sz w:val="28"/>
          <w:szCs w:val="28"/>
          <w:lang w:val="ru-RU" w:eastAsia="zh-CN"/>
        </w:rPr>
        <w:t xml:space="preserve"> </w:t>
      </w:r>
      <w:r w:rsidRPr="00486E37">
        <w:rPr>
          <w:rFonts w:ascii="Times New Roman" w:eastAsia="Times New Roman" w:hAnsi="Times New Roman" w:cs="Times New Roman"/>
          <w:sz w:val="28"/>
          <w:szCs w:val="28"/>
          <w:lang w:val="ru-RU" w:eastAsia="zh-CN"/>
        </w:rPr>
        <w:t>по развитию музея-макета «Петровская Акватория»</w:t>
      </w:r>
      <w:r w:rsidR="00F528E2" w:rsidRPr="00486E37">
        <w:rPr>
          <w:rFonts w:ascii="Times New Roman" w:eastAsia="Times New Roman" w:hAnsi="Times New Roman" w:cs="Times New Roman"/>
          <w:sz w:val="28"/>
          <w:szCs w:val="28"/>
          <w:lang w:val="ru-RU" w:eastAsia="zh-CN"/>
        </w:rPr>
        <w:t xml:space="preserve">, и </w:t>
      </w:r>
      <w:proofErr w:type="spellStart"/>
      <w:r w:rsidR="00F528E2" w:rsidRPr="00486E37">
        <w:rPr>
          <w:rFonts w:ascii="Times New Roman" w:eastAsia="Times New Roman" w:hAnsi="Times New Roman" w:cs="Times New Roman"/>
          <w:sz w:val="28"/>
          <w:szCs w:val="28"/>
          <w:lang w:val="ru-RU" w:eastAsia="zh-CN"/>
        </w:rPr>
        <w:t>А.А.</w:t>
      </w:r>
      <w:r w:rsidRPr="00486E37">
        <w:rPr>
          <w:rFonts w:ascii="Times New Roman" w:eastAsia="Times New Roman" w:hAnsi="Times New Roman" w:cs="Times New Roman"/>
          <w:sz w:val="28"/>
          <w:szCs w:val="28"/>
          <w:lang w:val="ru-RU" w:eastAsia="zh-CN"/>
        </w:rPr>
        <w:t>Котова</w:t>
      </w:r>
      <w:proofErr w:type="spellEnd"/>
      <w:r w:rsidRPr="00486E37">
        <w:rPr>
          <w:rFonts w:ascii="Times New Roman" w:eastAsia="Times New Roman" w:hAnsi="Times New Roman" w:cs="Times New Roman"/>
          <w:sz w:val="28"/>
          <w:szCs w:val="28"/>
          <w:lang w:val="ru-RU" w:eastAsia="zh-CN"/>
        </w:rPr>
        <w:t>, заместитель</w:t>
      </w:r>
      <w:r w:rsidR="00F528E2" w:rsidRPr="00486E37">
        <w:rPr>
          <w:rFonts w:ascii="Times New Roman" w:eastAsia="Times New Roman" w:hAnsi="Times New Roman" w:cs="Times New Roman"/>
          <w:sz w:val="28"/>
          <w:szCs w:val="28"/>
          <w:lang w:val="ru-RU" w:eastAsia="zh-CN"/>
        </w:rPr>
        <w:t xml:space="preserve"> директора Санкт-Петербургского</w:t>
      </w:r>
      <w:r w:rsidRPr="00486E37">
        <w:rPr>
          <w:rFonts w:ascii="Times New Roman" w:eastAsia="Times New Roman" w:hAnsi="Times New Roman" w:cs="Times New Roman"/>
          <w:sz w:val="28"/>
          <w:szCs w:val="28"/>
          <w:lang w:val="ru-RU" w:eastAsia="zh-CN"/>
        </w:rPr>
        <w:t xml:space="preserve"> городско</w:t>
      </w:r>
      <w:r w:rsidR="00F528E2" w:rsidRPr="00486E37">
        <w:rPr>
          <w:rFonts w:ascii="Times New Roman" w:eastAsia="Times New Roman" w:hAnsi="Times New Roman" w:cs="Times New Roman"/>
          <w:sz w:val="28"/>
          <w:szCs w:val="28"/>
          <w:lang w:val="ru-RU" w:eastAsia="zh-CN"/>
        </w:rPr>
        <w:t>го</w:t>
      </w:r>
      <w:r w:rsidRPr="00486E37">
        <w:rPr>
          <w:rFonts w:ascii="Times New Roman" w:eastAsia="Times New Roman" w:hAnsi="Times New Roman" w:cs="Times New Roman"/>
          <w:sz w:val="28"/>
          <w:szCs w:val="28"/>
          <w:lang w:val="ru-RU" w:eastAsia="zh-CN"/>
        </w:rPr>
        <w:t xml:space="preserve"> центр</w:t>
      </w:r>
      <w:r w:rsidR="00F528E2" w:rsidRPr="00486E37">
        <w:rPr>
          <w:rFonts w:ascii="Times New Roman" w:eastAsia="Times New Roman" w:hAnsi="Times New Roman" w:cs="Times New Roman"/>
          <w:sz w:val="28"/>
          <w:szCs w:val="28"/>
          <w:lang w:val="ru-RU" w:eastAsia="zh-CN"/>
        </w:rPr>
        <w:t>а</w:t>
      </w:r>
      <w:r w:rsidRPr="00486E37">
        <w:rPr>
          <w:rFonts w:ascii="Times New Roman" w:eastAsia="Times New Roman" w:hAnsi="Times New Roman" w:cs="Times New Roman"/>
          <w:sz w:val="28"/>
          <w:szCs w:val="28"/>
          <w:lang w:val="ru-RU" w:eastAsia="zh-CN"/>
        </w:rPr>
        <w:t xml:space="preserve"> детского</w:t>
      </w:r>
      <w:r w:rsidR="00F528E2" w:rsidRPr="00486E37">
        <w:rPr>
          <w:rFonts w:ascii="Times New Roman" w:eastAsia="Times New Roman" w:hAnsi="Times New Roman" w:cs="Times New Roman"/>
          <w:sz w:val="28"/>
          <w:szCs w:val="28"/>
          <w:lang w:val="ru-RU" w:eastAsia="zh-CN"/>
        </w:rPr>
        <w:t xml:space="preserve"> </w:t>
      </w:r>
      <w:r w:rsidRPr="00486E37">
        <w:rPr>
          <w:rFonts w:ascii="Times New Roman" w:eastAsia="Times New Roman" w:hAnsi="Times New Roman" w:cs="Times New Roman"/>
          <w:sz w:val="28"/>
          <w:szCs w:val="28"/>
          <w:lang w:val="ru-RU" w:eastAsia="zh-CN"/>
        </w:rPr>
        <w:t>технического творчества</w:t>
      </w:r>
      <w:r w:rsidR="00F528E2" w:rsidRPr="00486E37">
        <w:rPr>
          <w:rFonts w:ascii="Times New Roman" w:eastAsia="Times New Roman" w:hAnsi="Times New Roman" w:cs="Times New Roman"/>
          <w:sz w:val="28"/>
          <w:szCs w:val="28"/>
          <w:lang w:val="ru-RU" w:eastAsia="zh-CN"/>
        </w:rPr>
        <w:t xml:space="preserve">, представили </w:t>
      </w:r>
      <w:r w:rsidR="00F528E2" w:rsidRPr="00486E37">
        <w:rPr>
          <w:rFonts w:ascii="Times New Roman" w:eastAsia="Times New Roman" w:hAnsi="Times New Roman" w:cs="Times New Roman"/>
          <w:sz w:val="28"/>
          <w:szCs w:val="28"/>
          <w:lang w:val="ru-RU" w:eastAsia="zh-CN"/>
        </w:rPr>
        <w:lastRenderedPageBreak/>
        <w:t>выступление на тему «Сетевая организация</w:t>
      </w:r>
      <w:r w:rsidRPr="00486E37">
        <w:rPr>
          <w:rFonts w:ascii="Times New Roman" w:eastAsia="Times New Roman" w:hAnsi="Times New Roman" w:cs="Times New Roman"/>
          <w:sz w:val="28"/>
          <w:szCs w:val="28"/>
          <w:lang w:val="ru-RU" w:eastAsia="zh-CN"/>
        </w:rPr>
        <w:t xml:space="preserve"> профориентационной</w:t>
      </w:r>
      <w:r w:rsidR="00F528E2" w:rsidRPr="00486E37">
        <w:rPr>
          <w:rFonts w:ascii="Times New Roman" w:eastAsia="Times New Roman" w:hAnsi="Times New Roman" w:cs="Times New Roman"/>
          <w:sz w:val="28"/>
          <w:szCs w:val="28"/>
          <w:lang w:val="ru-RU" w:eastAsia="zh-CN"/>
        </w:rPr>
        <w:t xml:space="preserve"> </w:t>
      </w:r>
      <w:r w:rsidRPr="00486E37">
        <w:rPr>
          <w:rFonts w:ascii="Times New Roman" w:eastAsia="Times New Roman" w:hAnsi="Times New Roman" w:cs="Times New Roman"/>
          <w:sz w:val="28"/>
          <w:szCs w:val="28"/>
          <w:lang w:val="ru-RU" w:eastAsia="zh-CN"/>
        </w:rPr>
        <w:t>летней школы для обучающихся как форма погружения</w:t>
      </w:r>
      <w:r w:rsidR="00F528E2" w:rsidRPr="00486E37">
        <w:rPr>
          <w:rFonts w:ascii="Times New Roman" w:eastAsia="Times New Roman" w:hAnsi="Times New Roman" w:cs="Times New Roman"/>
          <w:sz w:val="28"/>
          <w:szCs w:val="28"/>
          <w:lang w:val="ru-RU" w:eastAsia="zh-CN"/>
        </w:rPr>
        <w:t xml:space="preserve"> </w:t>
      </w:r>
      <w:r w:rsidRPr="00486E37">
        <w:rPr>
          <w:rFonts w:ascii="Times New Roman" w:eastAsia="Times New Roman" w:hAnsi="Times New Roman" w:cs="Times New Roman"/>
          <w:sz w:val="28"/>
          <w:szCs w:val="28"/>
          <w:lang w:val="ru-RU" w:eastAsia="zh-CN"/>
        </w:rPr>
        <w:t>в ценностно-смысловое пространство первичного</w:t>
      </w:r>
      <w:r w:rsidR="00F528E2" w:rsidRPr="00486E37">
        <w:rPr>
          <w:rFonts w:ascii="Times New Roman" w:eastAsia="Times New Roman" w:hAnsi="Times New Roman" w:cs="Times New Roman"/>
          <w:sz w:val="28"/>
          <w:szCs w:val="28"/>
          <w:lang w:val="ru-RU" w:eastAsia="zh-CN"/>
        </w:rPr>
        <w:t xml:space="preserve"> </w:t>
      </w:r>
      <w:r w:rsidRPr="00486E37">
        <w:rPr>
          <w:rFonts w:ascii="Times New Roman" w:eastAsia="Times New Roman" w:hAnsi="Times New Roman" w:cs="Times New Roman"/>
          <w:sz w:val="28"/>
          <w:szCs w:val="28"/>
          <w:lang w:val="ru-RU" w:eastAsia="zh-CN"/>
        </w:rPr>
        <w:t>профессионального самоопределения</w:t>
      </w:r>
      <w:r w:rsidR="00F528E2" w:rsidRPr="00486E37">
        <w:rPr>
          <w:rFonts w:ascii="Times New Roman" w:eastAsia="Times New Roman" w:hAnsi="Times New Roman" w:cs="Times New Roman"/>
          <w:sz w:val="28"/>
          <w:szCs w:val="28"/>
          <w:lang w:val="ru-RU" w:eastAsia="zh-CN"/>
        </w:rPr>
        <w:t>». В ходе онлайн-выступления был представлен образовательный и воспитательный потенциал профильной смены «Лаборатория профессий и навыков. PROFI.SKILLS.LAB», а также особенности организации подобных масштабных мероприятий.</w:t>
      </w:r>
      <w:r w:rsidR="000C2495" w:rsidRPr="000C2495">
        <w:rPr>
          <w:rFonts w:ascii="Times New Roman" w:hAnsi="Times New Roman" w:cs="Times New Roman"/>
          <w:i/>
          <w:sz w:val="24"/>
          <w:szCs w:val="24"/>
          <w:lang w:val="ru-RU"/>
        </w:rPr>
        <w:t xml:space="preserve"> </w:t>
      </w:r>
    </w:p>
    <w:p w14:paraId="1E09FA7F" w14:textId="3969B2EA" w:rsidR="000C2495" w:rsidRPr="00486E37" w:rsidRDefault="000C2495" w:rsidP="000C2495">
      <w:pPr>
        <w:suppressAutoHyphens/>
        <w:spacing w:after="0" w:line="240" w:lineRule="auto"/>
        <w:ind w:firstLine="680"/>
        <w:jc w:val="both"/>
        <w:rPr>
          <w:rFonts w:ascii="Times New Roman" w:eastAsia="Times New Roman" w:hAnsi="Times New Roman" w:cs="Times New Roman"/>
          <w:sz w:val="28"/>
          <w:szCs w:val="28"/>
          <w:shd w:val="clear" w:color="auto" w:fill="FFFFFF"/>
          <w:lang w:val="ru-RU" w:eastAsia="ru-RU"/>
        </w:rPr>
      </w:pPr>
      <w:r w:rsidRPr="00486E37">
        <w:rPr>
          <w:rFonts w:ascii="Times New Roman" w:eastAsia="Times New Roman" w:hAnsi="Times New Roman" w:cs="Times New Roman"/>
          <w:sz w:val="28"/>
          <w:szCs w:val="28"/>
          <w:shd w:val="clear" w:color="auto" w:fill="FFFFFF"/>
          <w:lang w:val="ru-RU" w:eastAsia="ru-RU"/>
        </w:rPr>
        <w:t>Дистанционный формат мероприятий смены позволяет активно</w:t>
      </w:r>
      <w:r w:rsidRPr="00486E37">
        <w:rPr>
          <w:rFonts w:ascii="Times New Roman" w:hAnsi="Times New Roman" w:cs="Times New Roman"/>
          <w:sz w:val="28"/>
          <w:szCs w:val="28"/>
          <w:lang w:val="ru-RU"/>
        </w:rPr>
        <w:t xml:space="preserve"> </w:t>
      </w:r>
      <w:proofErr w:type="spellStart"/>
      <w:r w:rsidRPr="00486E37">
        <w:rPr>
          <w:rFonts w:ascii="Times New Roman" w:eastAsia="Times New Roman" w:hAnsi="Times New Roman" w:cs="Times New Roman"/>
          <w:sz w:val="28"/>
          <w:szCs w:val="28"/>
          <w:shd w:val="clear" w:color="auto" w:fill="FFFFFF"/>
          <w:lang w:val="ru-RU" w:eastAsia="ru-RU"/>
        </w:rPr>
        <w:t>диссеминировать</w:t>
      </w:r>
      <w:proofErr w:type="spellEnd"/>
      <w:r w:rsidRPr="00486E37">
        <w:rPr>
          <w:rFonts w:ascii="Times New Roman" w:eastAsia="Times New Roman" w:hAnsi="Times New Roman" w:cs="Times New Roman"/>
          <w:sz w:val="28"/>
          <w:szCs w:val="28"/>
          <w:shd w:val="clear" w:color="auto" w:fill="FFFFFF"/>
          <w:lang w:val="ru-RU" w:eastAsia="ru-RU"/>
        </w:rPr>
        <w:t xml:space="preserve"> данный педагогический опыт. Так в процессе проведения смены информация о ней была размещена в официальных источниках информации различных регионов РФ от Москвы и Санкт-Петербурга до Амурской области.  </w:t>
      </w:r>
    </w:p>
    <w:p w14:paraId="7FDB89A3" w14:textId="28B4EBD1" w:rsidR="000C2495" w:rsidRPr="00BE30BE" w:rsidRDefault="000C2495" w:rsidP="000C2495">
      <w:pPr>
        <w:spacing w:after="0" w:line="240" w:lineRule="auto"/>
        <w:ind w:firstLine="680"/>
        <w:jc w:val="both"/>
        <w:rPr>
          <w:rFonts w:ascii="Times New Roman" w:eastAsia="Times New Roman" w:hAnsi="Times New Roman" w:cs="Times New Roman"/>
          <w:sz w:val="16"/>
          <w:szCs w:val="16"/>
          <w:lang w:val="ru-RU" w:eastAsia="zh-CN"/>
        </w:rPr>
      </w:pPr>
      <w:r w:rsidRPr="00486E37">
        <w:rPr>
          <w:rFonts w:ascii="Times New Roman" w:eastAsia="Times New Roman" w:hAnsi="Times New Roman" w:cs="Times New Roman"/>
          <w:sz w:val="28"/>
          <w:szCs w:val="28"/>
          <w:lang w:val="ru-RU" w:eastAsia="zh-CN"/>
        </w:rPr>
        <w:t xml:space="preserve">Широкое информационное оповещение о проведении Всероссийской онлайн-смены привлекло большое количество ребят к участию в мероприятиях «Лаборатория профессий и навыков. PROFI.SKILLS.LAB», вызвало интерес у педагогической общественности. </w:t>
      </w:r>
    </w:p>
    <w:p w14:paraId="50E17113" w14:textId="77A866F2" w:rsidR="00116833" w:rsidRPr="00486E37" w:rsidRDefault="00116833" w:rsidP="00116833">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 xml:space="preserve">Педагоги, методисты и другие работники образовательных учреждений из разных регионов РФ в ходе итогового </w:t>
      </w:r>
      <w:proofErr w:type="spellStart"/>
      <w:r w:rsidRPr="00486E37">
        <w:rPr>
          <w:rFonts w:ascii="Times New Roman" w:hAnsi="Times New Roman" w:cs="Times New Roman"/>
          <w:sz w:val="28"/>
          <w:szCs w:val="28"/>
          <w:shd w:val="clear" w:color="auto" w:fill="FFFFFF"/>
          <w:lang w:val="ru-RU"/>
        </w:rPr>
        <w:t>вебинара</w:t>
      </w:r>
      <w:proofErr w:type="spellEnd"/>
      <w:r w:rsidRPr="00486E37">
        <w:rPr>
          <w:rFonts w:ascii="Times New Roman" w:hAnsi="Times New Roman" w:cs="Times New Roman"/>
          <w:sz w:val="28"/>
          <w:szCs w:val="28"/>
          <w:shd w:val="clear" w:color="auto" w:fill="FFFFFF"/>
          <w:lang w:val="ru-RU"/>
        </w:rPr>
        <w:t xml:space="preserve"> онлайн-смены «Лаборатория профессий и навыков. PROFI.SKILLS.LAB», который проводился на базе СПбГЦДТТ, высказали желание продолжить сотрудничество и провести подобные смены в своих регионах, опираясь на полученный опыт, что доказывает масштабируемость данного комплекта программно-методического материала.</w:t>
      </w:r>
    </w:p>
    <w:p w14:paraId="0298E58D" w14:textId="77777777" w:rsidR="008F2A8C" w:rsidRPr="00486E37" w:rsidRDefault="008F2A8C" w:rsidP="006F01EF">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Проведение о</w:t>
      </w:r>
      <w:r w:rsidR="00112973" w:rsidRPr="00486E37">
        <w:rPr>
          <w:rFonts w:ascii="Times New Roman" w:hAnsi="Times New Roman" w:cs="Times New Roman"/>
          <w:sz w:val="28"/>
          <w:szCs w:val="28"/>
          <w:shd w:val="clear" w:color="auto" w:fill="FFFFFF"/>
          <w:lang w:val="ru-RU"/>
        </w:rPr>
        <w:t xml:space="preserve">нлайн-смены </w:t>
      </w:r>
      <w:r w:rsidRPr="00486E37">
        <w:rPr>
          <w:rFonts w:ascii="Times New Roman" w:hAnsi="Times New Roman" w:cs="Times New Roman"/>
          <w:sz w:val="28"/>
          <w:szCs w:val="28"/>
          <w:shd w:val="clear" w:color="auto" w:fill="FFFFFF"/>
          <w:lang w:val="ru-RU"/>
        </w:rPr>
        <w:t xml:space="preserve">сопровождалось информационной поддержкой в сети Интернет. Для смены был разработан сайт, где в свободном доступе расположены все методические материалы. Ссылка на сайт </w:t>
      </w:r>
      <w:hyperlink r:id="rId116" w:history="1">
        <w:r w:rsidRPr="00486E37">
          <w:rPr>
            <w:rStyle w:val="a4"/>
            <w:rFonts w:ascii="Times New Roman" w:hAnsi="Times New Roman" w:cs="Times New Roman"/>
            <w:sz w:val="28"/>
            <w:szCs w:val="28"/>
            <w:shd w:val="clear" w:color="auto" w:fill="FFFFFF"/>
            <w:lang w:val="ru-RU"/>
          </w:rPr>
          <w:t>http://profi-skill-lab.ru/</w:t>
        </w:r>
      </w:hyperlink>
    </w:p>
    <w:p w14:paraId="3EAB004E" w14:textId="5D806208" w:rsidR="008F2A8C" w:rsidRPr="00486E37" w:rsidRDefault="008F2A8C" w:rsidP="006F01EF">
      <w:pPr>
        <w:spacing w:after="0" w:line="240" w:lineRule="auto"/>
        <w:ind w:firstLine="680"/>
        <w:jc w:val="both"/>
        <w:rPr>
          <w:rFonts w:ascii="Times New Roman" w:hAnsi="Times New Roman" w:cs="Times New Roman"/>
          <w:sz w:val="28"/>
          <w:szCs w:val="28"/>
          <w:shd w:val="clear" w:color="auto" w:fill="FFFFFF"/>
          <w:lang w:val="ru-RU"/>
        </w:rPr>
      </w:pPr>
      <w:r w:rsidRPr="00486E37">
        <w:rPr>
          <w:rFonts w:ascii="Times New Roman" w:hAnsi="Times New Roman" w:cs="Times New Roman"/>
          <w:sz w:val="28"/>
          <w:szCs w:val="28"/>
          <w:shd w:val="clear" w:color="auto" w:fill="FFFFFF"/>
          <w:lang w:val="ru-RU"/>
        </w:rPr>
        <w:t xml:space="preserve">В официальной группе в социальной сети «ВКонтакте» также представлены </w:t>
      </w:r>
      <w:r w:rsidR="00EE4B93">
        <w:rPr>
          <w:rFonts w:ascii="Times New Roman" w:hAnsi="Times New Roman" w:cs="Times New Roman"/>
          <w:sz w:val="28"/>
          <w:szCs w:val="28"/>
          <w:shd w:val="clear" w:color="auto" w:fill="FFFFFF"/>
          <w:lang w:val="ru-RU"/>
        </w:rPr>
        <w:t xml:space="preserve">рабочие </w:t>
      </w:r>
      <w:r w:rsidRPr="00486E37">
        <w:rPr>
          <w:rFonts w:ascii="Times New Roman" w:hAnsi="Times New Roman" w:cs="Times New Roman"/>
          <w:sz w:val="28"/>
          <w:szCs w:val="28"/>
          <w:shd w:val="clear" w:color="auto" w:fill="FFFFFF"/>
          <w:lang w:val="ru-RU"/>
        </w:rPr>
        <w:t>материалы</w:t>
      </w:r>
      <w:r w:rsidR="00EE4B93">
        <w:rPr>
          <w:rFonts w:ascii="Times New Roman" w:hAnsi="Times New Roman" w:cs="Times New Roman"/>
          <w:sz w:val="28"/>
          <w:szCs w:val="28"/>
          <w:shd w:val="clear" w:color="auto" w:fill="FFFFFF"/>
          <w:lang w:val="ru-RU"/>
        </w:rPr>
        <w:t xml:space="preserve"> практики: </w:t>
      </w:r>
      <w:r w:rsidRPr="00486E37">
        <w:rPr>
          <w:rFonts w:ascii="Times New Roman" w:hAnsi="Times New Roman" w:cs="Times New Roman"/>
          <w:sz w:val="28"/>
          <w:szCs w:val="28"/>
          <w:shd w:val="clear" w:color="auto" w:fill="FFFFFF"/>
          <w:lang w:val="ru-RU"/>
        </w:rPr>
        <w:t xml:space="preserve">статистические данные, аналитические справки, ссылки на мероприятия, электронное портфолио участников смены. Ссылка на </w:t>
      </w:r>
      <w:proofErr w:type="gramStart"/>
      <w:r w:rsidRPr="00486E37">
        <w:rPr>
          <w:rFonts w:ascii="Times New Roman" w:hAnsi="Times New Roman" w:cs="Times New Roman"/>
          <w:sz w:val="28"/>
          <w:szCs w:val="28"/>
          <w:shd w:val="clear" w:color="auto" w:fill="FFFFFF"/>
          <w:lang w:val="ru-RU"/>
        </w:rPr>
        <w:t xml:space="preserve">группу  </w:t>
      </w:r>
      <w:hyperlink r:id="rId117" w:history="1">
        <w:r w:rsidRPr="00486E37">
          <w:rPr>
            <w:rStyle w:val="a4"/>
            <w:rFonts w:ascii="Times New Roman" w:hAnsi="Times New Roman" w:cs="Times New Roman"/>
            <w:sz w:val="28"/>
            <w:szCs w:val="28"/>
            <w:shd w:val="clear" w:color="auto" w:fill="FFFFFF"/>
            <w:lang w:val="ru-RU"/>
          </w:rPr>
          <w:t>https://vk.com/profi_skills_lab</w:t>
        </w:r>
        <w:proofErr w:type="gramEnd"/>
      </w:hyperlink>
    </w:p>
    <w:p w14:paraId="644B0CB4" w14:textId="6658EF1C" w:rsidR="008317BE" w:rsidRPr="00865C00" w:rsidRDefault="004F5622" w:rsidP="00E56186">
      <w:pPr>
        <w:spacing w:after="0" w:line="240" w:lineRule="auto"/>
        <w:ind w:firstLine="680"/>
        <w:jc w:val="both"/>
        <w:rPr>
          <w:lang w:val="ru-RU"/>
        </w:rPr>
      </w:pPr>
      <w:r w:rsidRPr="00486E37">
        <w:rPr>
          <w:rFonts w:ascii="Times New Roman" w:hAnsi="Times New Roman" w:cs="Times New Roman"/>
          <w:sz w:val="28"/>
          <w:szCs w:val="28"/>
          <w:shd w:val="clear" w:color="auto" w:fill="FFFFFF"/>
          <w:lang w:val="ru-RU"/>
        </w:rPr>
        <w:t xml:space="preserve">Таким образом, педагогический опыт, представленный в комплекте </w:t>
      </w:r>
      <w:r w:rsidR="000C2495">
        <w:rPr>
          <w:rFonts w:ascii="Times New Roman" w:hAnsi="Times New Roman" w:cs="Times New Roman"/>
          <w:sz w:val="28"/>
          <w:szCs w:val="28"/>
          <w:shd w:val="clear" w:color="auto" w:fill="FFFFFF"/>
          <w:lang w:val="ru-RU"/>
        </w:rPr>
        <w:t>образовательной практики</w:t>
      </w:r>
      <w:r w:rsidRPr="00486E37">
        <w:rPr>
          <w:rFonts w:ascii="Times New Roman" w:hAnsi="Times New Roman" w:cs="Times New Roman"/>
          <w:sz w:val="28"/>
          <w:szCs w:val="28"/>
          <w:shd w:val="clear" w:color="auto" w:fill="FFFFFF"/>
          <w:lang w:val="ru-RU"/>
        </w:rPr>
        <w:t xml:space="preserve"> профильной смены «Лаборатория профессий и навыков. PROFI.SKILLS.LAB», </w:t>
      </w:r>
      <w:r w:rsidR="00116833">
        <w:rPr>
          <w:rFonts w:ascii="Times New Roman" w:hAnsi="Times New Roman" w:cs="Times New Roman"/>
          <w:sz w:val="28"/>
          <w:szCs w:val="28"/>
          <w:shd w:val="clear" w:color="auto" w:fill="FFFFFF"/>
          <w:lang w:val="ru-RU"/>
        </w:rPr>
        <w:t xml:space="preserve">в перспективе </w:t>
      </w:r>
      <w:r w:rsidRPr="00486E37">
        <w:rPr>
          <w:rFonts w:ascii="Times New Roman" w:hAnsi="Times New Roman" w:cs="Times New Roman"/>
          <w:sz w:val="28"/>
          <w:szCs w:val="28"/>
          <w:shd w:val="clear" w:color="auto" w:fill="FFFFFF"/>
          <w:lang w:val="ru-RU"/>
        </w:rPr>
        <w:t>можно транслировать, корректируя его наполнение согласно содержанию программ дополнительного образования</w:t>
      </w:r>
      <w:r w:rsidR="00E56186">
        <w:rPr>
          <w:rFonts w:ascii="Times New Roman" w:hAnsi="Times New Roman" w:cs="Times New Roman"/>
          <w:sz w:val="28"/>
          <w:szCs w:val="28"/>
          <w:shd w:val="clear" w:color="auto" w:fill="FFFFFF"/>
          <w:lang w:val="ru-RU"/>
        </w:rPr>
        <w:t>.</w:t>
      </w:r>
    </w:p>
    <w:sectPr w:rsidR="008317BE" w:rsidRPr="00865C00" w:rsidSect="006F01EF">
      <w:footerReference w:type="default" r:id="rId118"/>
      <w:footerReference w:type="first" r:id="rId119"/>
      <w:pgSz w:w="12240" w:h="15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EE0D2" w14:textId="77777777" w:rsidR="001473EC" w:rsidRDefault="001473EC" w:rsidP="004F5622">
      <w:pPr>
        <w:spacing w:after="0" w:line="240" w:lineRule="auto"/>
      </w:pPr>
      <w:r>
        <w:separator/>
      </w:r>
    </w:p>
  </w:endnote>
  <w:endnote w:type="continuationSeparator" w:id="0">
    <w:p w14:paraId="058CF369" w14:textId="77777777" w:rsidR="001473EC" w:rsidRDefault="001473EC" w:rsidP="004F5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505892"/>
      <w:docPartObj>
        <w:docPartGallery w:val="Page Numbers (Bottom of Page)"/>
        <w:docPartUnique/>
      </w:docPartObj>
    </w:sdtPr>
    <w:sdtContent>
      <w:p w14:paraId="712B2666" w14:textId="485E3BEE" w:rsidR="005D1E8D" w:rsidRDefault="005D1E8D">
        <w:pPr>
          <w:pStyle w:val="a9"/>
          <w:jc w:val="center"/>
        </w:pPr>
        <w:r>
          <w:fldChar w:fldCharType="begin"/>
        </w:r>
        <w:r>
          <w:instrText>PAGE   \* MERGEFORMAT</w:instrText>
        </w:r>
        <w:r>
          <w:fldChar w:fldCharType="separate"/>
        </w:r>
        <w:r w:rsidR="00214F82" w:rsidRPr="00214F82">
          <w:rPr>
            <w:noProof/>
            <w:lang w:val="ru-RU"/>
          </w:rPr>
          <w:t>42</w:t>
        </w:r>
        <w:r>
          <w:fldChar w:fldCharType="end"/>
        </w:r>
      </w:p>
    </w:sdtContent>
  </w:sdt>
  <w:p w14:paraId="79ABFABE" w14:textId="77777777" w:rsidR="005D1E8D" w:rsidRDefault="005D1E8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1AEB" w14:textId="2CF69964" w:rsidR="005D1E8D" w:rsidRDefault="005D1E8D">
    <w:pPr>
      <w:pStyle w:val="a9"/>
      <w:jc w:val="center"/>
    </w:pPr>
  </w:p>
  <w:p w14:paraId="3728F664" w14:textId="77777777" w:rsidR="005D1E8D" w:rsidRDefault="005D1E8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D17C1" w14:textId="77777777" w:rsidR="001473EC" w:rsidRDefault="001473EC" w:rsidP="004F5622">
      <w:pPr>
        <w:spacing w:after="0" w:line="240" w:lineRule="auto"/>
      </w:pPr>
      <w:r>
        <w:separator/>
      </w:r>
    </w:p>
  </w:footnote>
  <w:footnote w:type="continuationSeparator" w:id="0">
    <w:p w14:paraId="7C4CB6DC" w14:textId="77777777" w:rsidR="001473EC" w:rsidRDefault="001473EC" w:rsidP="004F56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12"/>
    <w:multiLevelType w:val="multilevel"/>
    <w:tmpl w:val="00000012"/>
    <w:name w:val="WWNum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13"/>
    <w:multiLevelType w:val="multilevel"/>
    <w:tmpl w:val="00000013"/>
    <w:name w:val="WWNum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14"/>
    <w:multiLevelType w:val="multilevel"/>
    <w:tmpl w:val="000000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17"/>
    <w:multiLevelType w:val="multilevel"/>
    <w:tmpl w:val="00000017"/>
    <w:name w:val="WWNum27"/>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6">
    <w:nsid w:val="0A091955"/>
    <w:multiLevelType w:val="hybridMultilevel"/>
    <w:tmpl w:val="2462388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nsid w:val="0B75476C"/>
    <w:multiLevelType w:val="hybridMultilevel"/>
    <w:tmpl w:val="56C093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94D5A0A"/>
    <w:multiLevelType w:val="hybridMultilevel"/>
    <w:tmpl w:val="0CBAB59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9">
    <w:nsid w:val="1B070C76"/>
    <w:multiLevelType w:val="hybridMultilevel"/>
    <w:tmpl w:val="6346E1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B36403"/>
    <w:multiLevelType w:val="hybridMultilevel"/>
    <w:tmpl w:val="91EC8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D85E1F"/>
    <w:multiLevelType w:val="hybridMultilevel"/>
    <w:tmpl w:val="1EDE9A5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215859F7"/>
    <w:multiLevelType w:val="hybridMultilevel"/>
    <w:tmpl w:val="6776A748"/>
    <w:lvl w:ilvl="0" w:tplc="9A400300">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23005C9B"/>
    <w:multiLevelType w:val="hybridMultilevel"/>
    <w:tmpl w:val="02EA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D5F99"/>
    <w:multiLevelType w:val="hybridMultilevel"/>
    <w:tmpl w:val="79A65B3A"/>
    <w:lvl w:ilvl="0" w:tplc="13D06D8C">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4D43C4"/>
    <w:multiLevelType w:val="hybridMultilevel"/>
    <w:tmpl w:val="86E466A6"/>
    <w:lvl w:ilvl="0" w:tplc="436A9AF0">
      <w:start w:val="1"/>
      <w:numFmt w:val="decimal"/>
      <w:lvlText w:val="%1."/>
      <w:lvlJc w:val="left"/>
      <w:pPr>
        <w:ind w:left="1400" w:hanging="360"/>
      </w:pPr>
      <w:rPr>
        <w:b w:val="0"/>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
    <w:nsid w:val="2C76754F"/>
    <w:multiLevelType w:val="hybridMultilevel"/>
    <w:tmpl w:val="6574B194"/>
    <w:lvl w:ilvl="0" w:tplc="19786A8C">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0006CE"/>
    <w:multiLevelType w:val="hybridMultilevel"/>
    <w:tmpl w:val="762265B6"/>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EAE0B2B"/>
    <w:multiLevelType w:val="hybridMultilevel"/>
    <w:tmpl w:val="43CEBE5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340A1BE8"/>
    <w:multiLevelType w:val="hybridMultilevel"/>
    <w:tmpl w:val="CF207F5C"/>
    <w:lvl w:ilvl="0" w:tplc="FFFFFFFF">
      <w:start w:val="1"/>
      <w:numFmt w:val="decimal"/>
      <w:lvlText w:val="3.%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69A7973"/>
    <w:multiLevelType w:val="hybridMultilevel"/>
    <w:tmpl w:val="CF207F5C"/>
    <w:lvl w:ilvl="0" w:tplc="5AC25D80">
      <w:start w:val="1"/>
      <w:numFmt w:val="decimal"/>
      <w:lvlText w:val="3.%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960B5"/>
    <w:multiLevelType w:val="hybridMultilevel"/>
    <w:tmpl w:val="CD2ED74A"/>
    <w:lvl w:ilvl="0" w:tplc="28908C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BD3531C"/>
    <w:multiLevelType w:val="hybridMultilevel"/>
    <w:tmpl w:val="494449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513A3A"/>
    <w:multiLevelType w:val="hybridMultilevel"/>
    <w:tmpl w:val="1FE264F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3EA80569"/>
    <w:multiLevelType w:val="hybridMultilevel"/>
    <w:tmpl w:val="CF207F5C"/>
    <w:lvl w:ilvl="0" w:tplc="FFFFFFFF">
      <w:start w:val="1"/>
      <w:numFmt w:val="decimal"/>
      <w:lvlText w:val="3.%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4B06835"/>
    <w:multiLevelType w:val="hybridMultilevel"/>
    <w:tmpl w:val="4B7428EE"/>
    <w:lvl w:ilvl="0" w:tplc="D9D6828A">
      <w:numFmt w:val="bullet"/>
      <w:lvlText w:val="•"/>
      <w:lvlJc w:val="left"/>
      <w:pPr>
        <w:ind w:left="1445" w:hanging="765"/>
      </w:pPr>
      <w:rPr>
        <w:rFonts w:ascii="Times New Roman" w:eastAsia="Times New Roman"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6">
    <w:nsid w:val="4F164715"/>
    <w:multiLevelType w:val="hybridMultilevel"/>
    <w:tmpl w:val="87567A18"/>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nsid w:val="51AB65AA"/>
    <w:multiLevelType w:val="hybridMultilevel"/>
    <w:tmpl w:val="7E04C338"/>
    <w:lvl w:ilvl="0" w:tplc="04190001">
      <w:start w:val="1"/>
      <w:numFmt w:val="bullet"/>
      <w:lvlText w:val=""/>
      <w:lvlJc w:val="left"/>
      <w:pPr>
        <w:tabs>
          <w:tab w:val="num" w:pos="720"/>
        </w:tabs>
        <w:ind w:left="720" w:hanging="360"/>
      </w:pPr>
      <w:rPr>
        <w:rFonts w:ascii="Symbol" w:hAnsi="Symbol" w:hint="default"/>
      </w:rPr>
    </w:lvl>
    <w:lvl w:ilvl="1" w:tplc="EA1CD9F2">
      <w:numFmt w:val="bullet"/>
      <w:lvlText w:val="•"/>
      <w:lvlJc w:val="left"/>
      <w:pPr>
        <w:ind w:left="2520" w:hanging="1440"/>
      </w:pPr>
      <w:rPr>
        <w:rFonts w:ascii="Times New Roman" w:eastAsiaTheme="minorHAns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A519E9"/>
    <w:multiLevelType w:val="hybridMultilevel"/>
    <w:tmpl w:val="89108C6E"/>
    <w:lvl w:ilvl="0" w:tplc="E6609A32">
      <w:start w:val="1"/>
      <w:numFmt w:val="decimal"/>
      <w:lvlText w:val="9.%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21504E"/>
    <w:multiLevelType w:val="hybridMultilevel"/>
    <w:tmpl w:val="94AE5EB6"/>
    <w:lvl w:ilvl="0" w:tplc="F51607B2">
      <w:start w:val="1"/>
      <w:numFmt w:val="decimal"/>
      <w:lvlText w:val="%1."/>
      <w:lvlJc w:val="left"/>
      <w:pPr>
        <w:ind w:left="1035" w:hanging="360"/>
      </w:pPr>
      <w:rPr>
        <w:b w:val="0"/>
        <w:i w:val="0"/>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0">
    <w:nsid w:val="64751A57"/>
    <w:multiLevelType w:val="hybridMultilevel"/>
    <w:tmpl w:val="5DA6089E"/>
    <w:lvl w:ilvl="0" w:tplc="E3DABCE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6F7600D"/>
    <w:multiLevelType w:val="hybridMultilevel"/>
    <w:tmpl w:val="5F6E9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9867A0B"/>
    <w:multiLevelType w:val="hybridMultilevel"/>
    <w:tmpl w:val="88DAB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5638E4"/>
    <w:multiLevelType w:val="hybridMultilevel"/>
    <w:tmpl w:val="7862CDE8"/>
    <w:lvl w:ilvl="0" w:tplc="AF5AB5B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0232EE"/>
    <w:multiLevelType w:val="hybridMultilevel"/>
    <w:tmpl w:val="CF207F5C"/>
    <w:lvl w:ilvl="0" w:tplc="FFFFFFFF">
      <w:start w:val="1"/>
      <w:numFmt w:val="decimal"/>
      <w:lvlText w:val="3.%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4802C95"/>
    <w:multiLevelType w:val="hybridMultilevel"/>
    <w:tmpl w:val="BC1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5B0796"/>
    <w:multiLevelType w:val="hybridMultilevel"/>
    <w:tmpl w:val="4D60F23A"/>
    <w:lvl w:ilvl="0" w:tplc="E1921E0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DD74CA"/>
    <w:multiLevelType w:val="hybridMultilevel"/>
    <w:tmpl w:val="8D267434"/>
    <w:lvl w:ilvl="0" w:tplc="FC82ACE8">
      <w:start w:val="1"/>
      <w:numFmt w:val="decimal"/>
      <w:lvlText w:val="8.%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6202BA"/>
    <w:multiLevelType w:val="hybridMultilevel"/>
    <w:tmpl w:val="81D8D3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27"/>
  </w:num>
  <w:num w:numId="4">
    <w:abstractNumId w:val="38"/>
  </w:num>
  <w:num w:numId="5">
    <w:abstractNumId w:val="6"/>
  </w:num>
  <w:num w:numId="6">
    <w:abstractNumId w:val="0"/>
  </w:num>
  <w:num w:numId="7">
    <w:abstractNumId w:val="1"/>
  </w:num>
  <w:num w:numId="8">
    <w:abstractNumId w:val="12"/>
  </w:num>
  <w:num w:numId="9">
    <w:abstractNumId w:val="2"/>
  </w:num>
  <w:num w:numId="10">
    <w:abstractNumId w:val="3"/>
  </w:num>
  <w:num w:numId="11">
    <w:abstractNumId w:val="4"/>
  </w:num>
  <w:num w:numId="12">
    <w:abstractNumId w:val="11"/>
  </w:num>
  <w:num w:numId="13">
    <w:abstractNumId w:val="5"/>
  </w:num>
  <w:num w:numId="14">
    <w:abstractNumId w:val="31"/>
  </w:num>
  <w:num w:numId="15">
    <w:abstractNumId w:val="32"/>
  </w:num>
  <w:num w:numId="16">
    <w:abstractNumId w:val="13"/>
  </w:num>
  <w:num w:numId="17">
    <w:abstractNumId w:val="30"/>
  </w:num>
  <w:num w:numId="18">
    <w:abstractNumId w:val="23"/>
  </w:num>
  <w:num w:numId="19">
    <w:abstractNumId w:val="21"/>
  </w:num>
  <w:num w:numId="20">
    <w:abstractNumId w:val="7"/>
  </w:num>
  <w:num w:numId="21">
    <w:abstractNumId w:val="22"/>
  </w:num>
  <w:num w:numId="22">
    <w:abstractNumId w:val="33"/>
  </w:num>
  <w:num w:numId="23">
    <w:abstractNumId w:val="36"/>
  </w:num>
  <w:num w:numId="24">
    <w:abstractNumId w:val="28"/>
  </w:num>
  <w:num w:numId="25">
    <w:abstractNumId w:val="37"/>
  </w:num>
  <w:num w:numId="26">
    <w:abstractNumId w:val="14"/>
  </w:num>
  <w:num w:numId="27">
    <w:abstractNumId w:val="16"/>
  </w:num>
  <w:num w:numId="28">
    <w:abstractNumId w:val="20"/>
  </w:num>
  <w:num w:numId="29">
    <w:abstractNumId w:val="24"/>
  </w:num>
  <w:num w:numId="30">
    <w:abstractNumId w:val="34"/>
  </w:num>
  <w:num w:numId="31">
    <w:abstractNumId w:val="19"/>
  </w:num>
  <w:num w:numId="32">
    <w:abstractNumId w:val="35"/>
  </w:num>
  <w:num w:numId="33">
    <w:abstractNumId w:val="26"/>
  </w:num>
  <w:num w:numId="34">
    <w:abstractNumId w:val="17"/>
  </w:num>
  <w:num w:numId="35">
    <w:abstractNumId w:val="18"/>
  </w:num>
  <w:num w:numId="36">
    <w:abstractNumId w:val="8"/>
  </w:num>
  <w:num w:numId="37">
    <w:abstractNumId w:val="25"/>
  </w:num>
  <w:num w:numId="38">
    <w:abstractNumId w:val="1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88"/>
    <w:rsid w:val="00002E6A"/>
    <w:rsid w:val="00005B04"/>
    <w:rsid w:val="00006AA2"/>
    <w:rsid w:val="0000758E"/>
    <w:rsid w:val="00007C73"/>
    <w:rsid w:val="00017E5F"/>
    <w:rsid w:val="00020739"/>
    <w:rsid w:val="00023496"/>
    <w:rsid w:val="00023F01"/>
    <w:rsid w:val="00030AED"/>
    <w:rsid w:val="00034356"/>
    <w:rsid w:val="00037D28"/>
    <w:rsid w:val="00051240"/>
    <w:rsid w:val="00061CE5"/>
    <w:rsid w:val="000647C1"/>
    <w:rsid w:val="00067A5D"/>
    <w:rsid w:val="000734D0"/>
    <w:rsid w:val="00075B9D"/>
    <w:rsid w:val="00084F19"/>
    <w:rsid w:val="00085154"/>
    <w:rsid w:val="0008676B"/>
    <w:rsid w:val="00091AED"/>
    <w:rsid w:val="000934E8"/>
    <w:rsid w:val="000A676E"/>
    <w:rsid w:val="000A7A29"/>
    <w:rsid w:val="000B2F9C"/>
    <w:rsid w:val="000B4682"/>
    <w:rsid w:val="000C05EE"/>
    <w:rsid w:val="000C2495"/>
    <w:rsid w:val="000C315C"/>
    <w:rsid w:val="000D3185"/>
    <w:rsid w:val="000E175D"/>
    <w:rsid w:val="000E1EFE"/>
    <w:rsid w:val="000E46EC"/>
    <w:rsid w:val="000E4745"/>
    <w:rsid w:val="000F0559"/>
    <w:rsid w:val="000F2A01"/>
    <w:rsid w:val="00102829"/>
    <w:rsid w:val="00103E46"/>
    <w:rsid w:val="00107122"/>
    <w:rsid w:val="00107410"/>
    <w:rsid w:val="00110DC6"/>
    <w:rsid w:val="00112973"/>
    <w:rsid w:val="00116833"/>
    <w:rsid w:val="001251B4"/>
    <w:rsid w:val="001330D3"/>
    <w:rsid w:val="00137BF2"/>
    <w:rsid w:val="001473EC"/>
    <w:rsid w:val="00172423"/>
    <w:rsid w:val="001A13B6"/>
    <w:rsid w:val="001B092B"/>
    <w:rsid w:val="001B460F"/>
    <w:rsid w:val="001C1365"/>
    <w:rsid w:val="001C14C4"/>
    <w:rsid w:val="001C3325"/>
    <w:rsid w:val="001C48C5"/>
    <w:rsid w:val="001D23D5"/>
    <w:rsid w:val="001D46D5"/>
    <w:rsid w:val="001D5D11"/>
    <w:rsid w:val="001E218E"/>
    <w:rsid w:val="001F315C"/>
    <w:rsid w:val="001F7522"/>
    <w:rsid w:val="00200C73"/>
    <w:rsid w:val="00201585"/>
    <w:rsid w:val="00204DFC"/>
    <w:rsid w:val="0021114C"/>
    <w:rsid w:val="00214F82"/>
    <w:rsid w:val="0022603D"/>
    <w:rsid w:val="0023337F"/>
    <w:rsid w:val="0023567A"/>
    <w:rsid w:val="00255DBC"/>
    <w:rsid w:val="00264311"/>
    <w:rsid w:val="0026641F"/>
    <w:rsid w:val="00271807"/>
    <w:rsid w:val="00280064"/>
    <w:rsid w:val="0028327A"/>
    <w:rsid w:val="00286638"/>
    <w:rsid w:val="00286BDA"/>
    <w:rsid w:val="00286D5F"/>
    <w:rsid w:val="0029347B"/>
    <w:rsid w:val="00293F33"/>
    <w:rsid w:val="002A2C52"/>
    <w:rsid w:val="002B283A"/>
    <w:rsid w:val="002C0A0E"/>
    <w:rsid w:val="002C1756"/>
    <w:rsid w:val="002C22A9"/>
    <w:rsid w:val="002E4EA6"/>
    <w:rsid w:val="002E623C"/>
    <w:rsid w:val="002E6FCD"/>
    <w:rsid w:val="002F3B88"/>
    <w:rsid w:val="00307E27"/>
    <w:rsid w:val="00313FEA"/>
    <w:rsid w:val="00317823"/>
    <w:rsid w:val="0032065B"/>
    <w:rsid w:val="00323502"/>
    <w:rsid w:val="00323971"/>
    <w:rsid w:val="00330E5D"/>
    <w:rsid w:val="00333468"/>
    <w:rsid w:val="00333FD5"/>
    <w:rsid w:val="003379AB"/>
    <w:rsid w:val="0034059E"/>
    <w:rsid w:val="00340EFA"/>
    <w:rsid w:val="00364DC3"/>
    <w:rsid w:val="00375ED6"/>
    <w:rsid w:val="00383163"/>
    <w:rsid w:val="00383F34"/>
    <w:rsid w:val="003A0043"/>
    <w:rsid w:val="003A7DD7"/>
    <w:rsid w:val="003B21D3"/>
    <w:rsid w:val="003B490E"/>
    <w:rsid w:val="003C037E"/>
    <w:rsid w:val="003C5BE8"/>
    <w:rsid w:val="003C67EC"/>
    <w:rsid w:val="003E31BB"/>
    <w:rsid w:val="003E4394"/>
    <w:rsid w:val="003E51CD"/>
    <w:rsid w:val="003F2D27"/>
    <w:rsid w:val="003F5B33"/>
    <w:rsid w:val="0040023C"/>
    <w:rsid w:val="00401253"/>
    <w:rsid w:val="00402C59"/>
    <w:rsid w:val="00403308"/>
    <w:rsid w:val="00405D48"/>
    <w:rsid w:val="00406CAF"/>
    <w:rsid w:val="00411B0F"/>
    <w:rsid w:val="0041515F"/>
    <w:rsid w:val="00417BB7"/>
    <w:rsid w:val="00430F0C"/>
    <w:rsid w:val="00431079"/>
    <w:rsid w:val="00440871"/>
    <w:rsid w:val="00441AEB"/>
    <w:rsid w:val="004452F6"/>
    <w:rsid w:val="00452BE5"/>
    <w:rsid w:val="00453AA0"/>
    <w:rsid w:val="00453D1D"/>
    <w:rsid w:val="00470987"/>
    <w:rsid w:val="0047187B"/>
    <w:rsid w:val="004801E0"/>
    <w:rsid w:val="00486E37"/>
    <w:rsid w:val="004A1C42"/>
    <w:rsid w:val="004A6EF3"/>
    <w:rsid w:val="004B2FBF"/>
    <w:rsid w:val="004C501E"/>
    <w:rsid w:val="004C5F94"/>
    <w:rsid w:val="004D11EF"/>
    <w:rsid w:val="004E3251"/>
    <w:rsid w:val="004E5D2C"/>
    <w:rsid w:val="004F1660"/>
    <w:rsid w:val="004F1AAA"/>
    <w:rsid w:val="004F5622"/>
    <w:rsid w:val="00505026"/>
    <w:rsid w:val="00505E87"/>
    <w:rsid w:val="00505F4F"/>
    <w:rsid w:val="00507A10"/>
    <w:rsid w:val="0052247E"/>
    <w:rsid w:val="00524D00"/>
    <w:rsid w:val="00531F76"/>
    <w:rsid w:val="00533C85"/>
    <w:rsid w:val="0053445C"/>
    <w:rsid w:val="00553763"/>
    <w:rsid w:val="005627A4"/>
    <w:rsid w:val="0058083B"/>
    <w:rsid w:val="00593DB2"/>
    <w:rsid w:val="00594790"/>
    <w:rsid w:val="00596627"/>
    <w:rsid w:val="00597E2C"/>
    <w:rsid w:val="005A1087"/>
    <w:rsid w:val="005A1489"/>
    <w:rsid w:val="005B09C0"/>
    <w:rsid w:val="005B4A98"/>
    <w:rsid w:val="005B79D8"/>
    <w:rsid w:val="005C2721"/>
    <w:rsid w:val="005C7CFD"/>
    <w:rsid w:val="005D1E8D"/>
    <w:rsid w:val="005D4DB3"/>
    <w:rsid w:val="005E315B"/>
    <w:rsid w:val="005E329D"/>
    <w:rsid w:val="005F2E5B"/>
    <w:rsid w:val="00600BB4"/>
    <w:rsid w:val="006012D7"/>
    <w:rsid w:val="0060297C"/>
    <w:rsid w:val="0061110A"/>
    <w:rsid w:val="00636B98"/>
    <w:rsid w:val="00644D21"/>
    <w:rsid w:val="006452C4"/>
    <w:rsid w:val="006534EE"/>
    <w:rsid w:val="00653669"/>
    <w:rsid w:val="00655D47"/>
    <w:rsid w:val="00661BB3"/>
    <w:rsid w:val="00676638"/>
    <w:rsid w:val="00693AE7"/>
    <w:rsid w:val="00694890"/>
    <w:rsid w:val="006957C5"/>
    <w:rsid w:val="00696830"/>
    <w:rsid w:val="006A4195"/>
    <w:rsid w:val="006A6B5F"/>
    <w:rsid w:val="006A7F9E"/>
    <w:rsid w:val="006B3EFC"/>
    <w:rsid w:val="006B46BE"/>
    <w:rsid w:val="006B7217"/>
    <w:rsid w:val="006C384B"/>
    <w:rsid w:val="006D405B"/>
    <w:rsid w:val="006E00D8"/>
    <w:rsid w:val="006E0E20"/>
    <w:rsid w:val="006E26FD"/>
    <w:rsid w:val="006E27BD"/>
    <w:rsid w:val="006F01EF"/>
    <w:rsid w:val="00701D6F"/>
    <w:rsid w:val="007063FA"/>
    <w:rsid w:val="00711B21"/>
    <w:rsid w:val="007137BF"/>
    <w:rsid w:val="00715D1E"/>
    <w:rsid w:val="00716AD6"/>
    <w:rsid w:val="0073482B"/>
    <w:rsid w:val="007622CF"/>
    <w:rsid w:val="007630F1"/>
    <w:rsid w:val="00763CCC"/>
    <w:rsid w:val="007657C8"/>
    <w:rsid w:val="007736F7"/>
    <w:rsid w:val="00775917"/>
    <w:rsid w:val="00780128"/>
    <w:rsid w:val="00784591"/>
    <w:rsid w:val="0078497C"/>
    <w:rsid w:val="0079158F"/>
    <w:rsid w:val="00795590"/>
    <w:rsid w:val="007958E8"/>
    <w:rsid w:val="007964EB"/>
    <w:rsid w:val="007A2ED9"/>
    <w:rsid w:val="007A7848"/>
    <w:rsid w:val="007B1621"/>
    <w:rsid w:val="007C1BFE"/>
    <w:rsid w:val="007C386F"/>
    <w:rsid w:val="007C4B08"/>
    <w:rsid w:val="007C531C"/>
    <w:rsid w:val="007C6878"/>
    <w:rsid w:val="007D1653"/>
    <w:rsid w:val="007D56D2"/>
    <w:rsid w:val="007F1124"/>
    <w:rsid w:val="007F20BB"/>
    <w:rsid w:val="007F2F6B"/>
    <w:rsid w:val="007F339C"/>
    <w:rsid w:val="007F4973"/>
    <w:rsid w:val="00804870"/>
    <w:rsid w:val="00806796"/>
    <w:rsid w:val="0081740F"/>
    <w:rsid w:val="008231E5"/>
    <w:rsid w:val="00824A0F"/>
    <w:rsid w:val="00827199"/>
    <w:rsid w:val="008317BE"/>
    <w:rsid w:val="00832031"/>
    <w:rsid w:val="00843C51"/>
    <w:rsid w:val="0085165C"/>
    <w:rsid w:val="00854DC2"/>
    <w:rsid w:val="008559AD"/>
    <w:rsid w:val="00860CA6"/>
    <w:rsid w:val="008622F6"/>
    <w:rsid w:val="00865C00"/>
    <w:rsid w:val="008663F4"/>
    <w:rsid w:val="00873699"/>
    <w:rsid w:val="00877220"/>
    <w:rsid w:val="00877B87"/>
    <w:rsid w:val="00882BDC"/>
    <w:rsid w:val="00883216"/>
    <w:rsid w:val="00884981"/>
    <w:rsid w:val="008873DB"/>
    <w:rsid w:val="00892697"/>
    <w:rsid w:val="00896B4C"/>
    <w:rsid w:val="00896C25"/>
    <w:rsid w:val="00896D7C"/>
    <w:rsid w:val="00897739"/>
    <w:rsid w:val="008A6126"/>
    <w:rsid w:val="008B1C84"/>
    <w:rsid w:val="008B416A"/>
    <w:rsid w:val="008C6834"/>
    <w:rsid w:val="008E147A"/>
    <w:rsid w:val="008E43D8"/>
    <w:rsid w:val="008F162F"/>
    <w:rsid w:val="008F2A8C"/>
    <w:rsid w:val="008F7334"/>
    <w:rsid w:val="00902302"/>
    <w:rsid w:val="00911C65"/>
    <w:rsid w:val="00922B5A"/>
    <w:rsid w:val="00926F33"/>
    <w:rsid w:val="00933BDD"/>
    <w:rsid w:val="009438B3"/>
    <w:rsid w:val="00947450"/>
    <w:rsid w:val="0095423C"/>
    <w:rsid w:val="00965451"/>
    <w:rsid w:val="00971163"/>
    <w:rsid w:val="0098431E"/>
    <w:rsid w:val="00990BA1"/>
    <w:rsid w:val="009914D0"/>
    <w:rsid w:val="0099204A"/>
    <w:rsid w:val="009962F6"/>
    <w:rsid w:val="009A7253"/>
    <w:rsid w:val="009C0DE2"/>
    <w:rsid w:val="009C5FB1"/>
    <w:rsid w:val="009D41F3"/>
    <w:rsid w:val="009D7325"/>
    <w:rsid w:val="009E16B0"/>
    <w:rsid w:val="009E2B68"/>
    <w:rsid w:val="009E7498"/>
    <w:rsid w:val="009F15CA"/>
    <w:rsid w:val="009F7635"/>
    <w:rsid w:val="009F7E66"/>
    <w:rsid w:val="00A0064B"/>
    <w:rsid w:val="00A0248E"/>
    <w:rsid w:val="00A0620A"/>
    <w:rsid w:val="00A25C37"/>
    <w:rsid w:val="00A309D9"/>
    <w:rsid w:val="00A31262"/>
    <w:rsid w:val="00A37D28"/>
    <w:rsid w:val="00A41CCE"/>
    <w:rsid w:val="00A47C08"/>
    <w:rsid w:val="00A51115"/>
    <w:rsid w:val="00A5721F"/>
    <w:rsid w:val="00A57345"/>
    <w:rsid w:val="00A624CC"/>
    <w:rsid w:val="00A657E0"/>
    <w:rsid w:val="00A65AC4"/>
    <w:rsid w:val="00A67BB4"/>
    <w:rsid w:val="00A732C4"/>
    <w:rsid w:val="00A74266"/>
    <w:rsid w:val="00A82406"/>
    <w:rsid w:val="00A82C38"/>
    <w:rsid w:val="00A84277"/>
    <w:rsid w:val="00A84948"/>
    <w:rsid w:val="00A9186A"/>
    <w:rsid w:val="00A91C01"/>
    <w:rsid w:val="00A94475"/>
    <w:rsid w:val="00A9757E"/>
    <w:rsid w:val="00A97910"/>
    <w:rsid w:val="00AA375C"/>
    <w:rsid w:val="00AB23A5"/>
    <w:rsid w:val="00AB4461"/>
    <w:rsid w:val="00AB704D"/>
    <w:rsid w:val="00AC7F88"/>
    <w:rsid w:val="00AD67D7"/>
    <w:rsid w:val="00AE1ABB"/>
    <w:rsid w:val="00AE1FB9"/>
    <w:rsid w:val="00AF2C80"/>
    <w:rsid w:val="00AF56B1"/>
    <w:rsid w:val="00AF5D43"/>
    <w:rsid w:val="00B01387"/>
    <w:rsid w:val="00B23EEC"/>
    <w:rsid w:val="00B27C4C"/>
    <w:rsid w:val="00B320A1"/>
    <w:rsid w:val="00B341BB"/>
    <w:rsid w:val="00B4358C"/>
    <w:rsid w:val="00B551CA"/>
    <w:rsid w:val="00B55DCD"/>
    <w:rsid w:val="00B56EB0"/>
    <w:rsid w:val="00B63FE5"/>
    <w:rsid w:val="00B7251C"/>
    <w:rsid w:val="00B7553F"/>
    <w:rsid w:val="00B7694D"/>
    <w:rsid w:val="00B805FC"/>
    <w:rsid w:val="00B80AF1"/>
    <w:rsid w:val="00B81C05"/>
    <w:rsid w:val="00B81FC9"/>
    <w:rsid w:val="00B8598E"/>
    <w:rsid w:val="00BA37A2"/>
    <w:rsid w:val="00BA5DDA"/>
    <w:rsid w:val="00BA7928"/>
    <w:rsid w:val="00BA7E17"/>
    <w:rsid w:val="00BB513D"/>
    <w:rsid w:val="00BB669A"/>
    <w:rsid w:val="00BB780C"/>
    <w:rsid w:val="00BC6B43"/>
    <w:rsid w:val="00BE30BE"/>
    <w:rsid w:val="00BE6C5C"/>
    <w:rsid w:val="00BF2CD1"/>
    <w:rsid w:val="00BF4285"/>
    <w:rsid w:val="00C03B8E"/>
    <w:rsid w:val="00C0434E"/>
    <w:rsid w:val="00C164E5"/>
    <w:rsid w:val="00C230C7"/>
    <w:rsid w:val="00C25F93"/>
    <w:rsid w:val="00C26772"/>
    <w:rsid w:val="00C31D49"/>
    <w:rsid w:val="00C33946"/>
    <w:rsid w:val="00C454BD"/>
    <w:rsid w:val="00C54495"/>
    <w:rsid w:val="00C55FAC"/>
    <w:rsid w:val="00C77A8E"/>
    <w:rsid w:val="00C83A41"/>
    <w:rsid w:val="00C8433A"/>
    <w:rsid w:val="00C866E7"/>
    <w:rsid w:val="00C979E8"/>
    <w:rsid w:val="00CA5E0C"/>
    <w:rsid w:val="00CB174F"/>
    <w:rsid w:val="00CB6C46"/>
    <w:rsid w:val="00CC472A"/>
    <w:rsid w:val="00CD269A"/>
    <w:rsid w:val="00CD4C62"/>
    <w:rsid w:val="00CD7591"/>
    <w:rsid w:val="00CD78A8"/>
    <w:rsid w:val="00CE1981"/>
    <w:rsid w:val="00CF473A"/>
    <w:rsid w:val="00D015A1"/>
    <w:rsid w:val="00D0335D"/>
    <w:rsid w:val="00D15B25"/>
    <w:rsid w:val="00D25147"/>
    <w:rsid w:val="00D33F3A"/>
    <w:rsid w:val="00D51F70"/>
    <w:rsid w:val="00D53DDC"/>
    <w:rsid w:val="00D611A3"/>
    <w:rsid w:val="00D62FC1"/>
    <w:rsid w:val="00D63A5E"/>
    <w:rsid w:val="00D729D3"/>
    <w:rsid w:val="00D733F7"/>
    <w:rsid w:val="00D7662D"/>
    <w:rsid w:val="00D80B84"/>
    <w:rsid w:val="00D87091"/>
    <w:rsid w:val="00D876E1"/>
    <w:rsid w:val="00D907CD"/>
    <w:rsid w:val="00D922C1"/>
    <w:rsid w:val="00D94656"/>
    <w:rsid w:val="00D95E04"/>
    <w:rsid w:val="00DA0332"/>
    <w:rsid w:val="00DA2F4F"/>
    <w:rsid w:val="00DA34FE"/>
    <w:rsid w:val="00DA3919"/>
    <w:rsid w:val="00DB37A8"/>
    <w:rsid w:val="00DC29F7"/>
    <w:rsid w:val="00DD29C4"/>
    <w:rsid w:val="00DE0074"/>
    <w:rsid w:val="00DE464F"/>
    <w:rsid w:val="00DE73D6"/>
    <w:rsid w:val="00E03E86"/>
    <w:rsid w:val="00E0416B"/>
    <w:rsid w:val="00E17837"/>
    <w:rsid w:val="00E17C2A"/>
    <w:rsid w:val="00E17C6D"/>
    <w:rsid w:val="00E206EC"/>
    <w:rsid w:val="00E34013"/>
    <w:rsid w:val="00E35DCC"/>
    <w:rsid w:val="00E36A6D"/>
    <w:rsid w:val="00E37527"/>
    <w:rsid w:val="00E41118"/>
    <w:rsid w:val="00E44317"/>
    <w:rsid w:val="00E55736"/>
    <w:rsid w:val="00E56186"/>
    <w:rsid w:val="00E56B50"/>
    <w:rsid w:val="00E5743B"/>
    <w:rsid w:val="00E61551"/>
    <w:rsid w:val="00E62005"/>
    <w:rsid w:val="00E63B63"/>
    <w:rsid w:val="00E6797F"/>
    <w:rsid w:val="00E800A7"/>
    <w:rsid w:val="00E973FE"/>
    <w:rsid w:val="00EA2441"/>
    <w:rsid w:val="00EA63DD"/>
    <w:rsid w:val="00EA6EF0"/>
    <w:rsid w:val="00EA6F7E"/>
    <w:rsid w:val="00EB6888"/>
    <w:rsid w:val="00ED56BF"/>
    <w:rsid w:val="00ED6E13"/>
    <w:rsid w:val="00ED7C6C"/>
    <w:rsid w:val="00EE1ABF"/>
    <w:rsid w:val="00EE4B93"/>
    <w:rsid w:val="00EF4BD0"/>
    <w:rsid w:val="00EF5920"/>
    <w:rsid w:val="00EF6ECE"/>
    <w:rsid w:val="00F06A44"/>
    <w:rsid w:val="00F1029C"/>
    <w:rsid w:val="00F25A4D"/>
    <w:rsid w:val="00F373DB"/>
    <w:rsid w:val="00F43232"/>
    <w:rsid w:val="00F528E2"/>
    <w:rsid w:val="00F546F0"/>
    <w:rsid w:val="00F55EDC"/>
    <w:rsid w:val="00F7754D"/>
    <w:rsid w:val="00F912B1"/>
    <w:rsid w:val="00F97E01"/>
    <w:rsid w:val="00FA0E85"/>
    <w:rsid w:val="00FA222C"/>
    <w:rsid w:val="00FA3E1A"/>
    <w:rsid w:val="00FA5A32"/>
    <w:rsid w:val="00FB24C2"/>
    <w:rsid w:val="00FC3256"/>
    <w:rsid w:val="00FD172E"/>
    <w:rsid w:val="00FD2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F27D"/>
  <w15:docId w15:val="{570424B3-4467-4F9C-9758-BD87734C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186"/>
  </w:style>
  <w:style w:type="paragraph" w:styleId="1">
    <w:name w:val="heading 1"/>
    <w:basedOn w:val="a"/>
    <w:next w:val="a"/>
    <w:link w:val="10"/>
    <w:uiPriority w:val="9"/>
    <w:qFormat/>
    <w:rsid w:val="00716A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F56B1"/>
    <w:pPr>
      <w:keepNext/>
      <w:keepLines/>
      <w:spacing w:before="40" w:after="0" w:line="240" w:lineRule="auto"/>
      <w:jc w:val="center"/>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C7F88"/>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DB37A8"/>
    <w:rPr>
      <w:color w:val="0563C1" w:themeColor="hyperlink"/>
      <w:u w:val="single"/>
    </w:rPr>
  </w:style>
  <w:style w:type="paragraph" w:styleId="a5">
    <w:name w:val="List Paragraph"/>
    <w:basedOn w:val="a"/>
    <w:uiPriority w:val="34"/>
    <w:qFormat/>
    <w:rsid w:val="00405D48"/>
    <w:pPr>
      <w:ind w:left="720"/>
      <w:contextualSpacing/>
    </w:pPr>
  </w:style>
  <w:style w:type="character" w:styleId="a6">
    <w:name w:val="FollowedHyperlink"/>
    <w:basedOn w:val="a0"/>
    <w:uiPriority w:val="99"/>
    <w:semiHidden/>
    <w:unhideWhenUsed/>
    <w:rsid w:val="00B320A1"/>
    <w:rPr>
      <w:color w:val="954F72" w:themeColor="followedHyperlink"/>
      <w:u w:val="single"/>
    </w:rPr>
  </w:style>
  <w:style w:type="paragraph" w:styleId="a7">
    <w:name w:val="header"/>
    <w:basedOn w:val="a"/>
    <w:link w:val="a8"/>
    <w:uiPriority w:val="99"/>
    <w:unhideWhenUsed/>
    <w:rsid w:val="004F5622"/>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4F5622"/>
  </w:style>
  <w:style w:type="paragraph" w:styleId="a9">
    <w:name w:val="footer"/>
    <w:basedOn w:val="a"/>
    <w:link w:val="aa"/>
    <w:uiPriority w:val="99"/>
    <w:unhideWhenUsed/>
    <w:rsid w:val="004F5622"/>
    <w:pPr>
      <w:tabs>
        <w:tab w:val="center" w:pos="4844"/>
        <w:tab w:val="right" w:pos="9689"/>
      </w:tabs>
      <w:spacing w:after="0" w:line="240" w:lineRule="auto"/>
    </w:pPr>
  </w:style>
  <w:style w:type="character" w:customStyle="1" w:styleId="aa">
    <w:name w:val="Нижний колонтитул Знак"/>
    <w:basedOn w:val="a0"/>
    <w:link w:val="a9"/>
    <w:uiPriority w:val="99"/>
    <w:rsid w:val="004F5622"/>
  </w:style>
  <w:style w:type="paragraph" w:styleId="ab">
    <w:name w:val="Normal (Web)"/>
    <w:basedOn w:val="a"/>
    <w:uiPriority w:val="99"/>
    <w:unhideWhenUsed/>
    <w:rsid w:val="00307E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A657E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657E0"/>
    <w:rPr>
      <w:rFonts w:ascii="Tahoma" w:hAnsi="Tahoma" w:cs="Tahoma"/>
      <w:sz w:val="16"/>
      <w:szCs w:val="16"/>
    </w:rPr>
  </w:style>
  <w:style w:type="character" w:customStyle="1" w:styleId="20">
    <w:name w:val="Заголовок 2 Знак"/>
    <w:basedOn w:val="a0"/>
    <w:link w:val="2"/>
    <w:uiPriority w:val="9"/>
    <w:rsid w:val="00AF56B1"/>
    <w:rPr>
      <w:rFonts w:ascii="Times New Roman" w:eastAsiaTheme="majorEastAsia" w:hAnsi="Times New Roman" w:cstheme="majorBidi"/>
      <w:b/>
      <w:sz w:val="24"/>
      <w:szCs w:val="26"/>
    </w:rPr>
  </w:style>
  <w:style w:type="character" w:customStyle="1" w:styleId="10">
    <w:name w:val="Заголовок 1 Знак"/>
    <w:basedOn w:val="a0"/>
    <w:link w:val="1"/>
    <w:uiPriority w:val="9"/>
    <w:rsid w:val="00716AD6"/>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716AD6"/>
    <w:pPr>
      <w:outlineLvl w:val="9"/>
    </w:pPr>
    <w:rPr>
      <w:lang w:val="ru-RU" w:eastAsia="ru-RU"/>
    </w:rPr>
  </w:style>
  <w:style w:type="paragraph" w:styleId="21">
    <w:name w:val="toc 2"/>
    <w:basedOn w:val="a"/>
    <w:next w:val="a"/>
    <w:autoRedefine/>
    <w:uiPriority w:val="39"/>
    <w:unhideWhenUsed/>
    <w:rsid w:val="00716A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282369">
      <w:bodyDiv w:val="1"/>
      <w:marLeft w:val="0"/>
      <w:marRight w:val="0"/>
      <w:marTop w:val="0"/>
      <w:marBottom w:val="0"/>
      <w:divBdr>
        <w:top w:val="none" w:sz="0" w:space="0" w:color="auto"/>
        <w:left w:val="none" w:sz="0" w:space="0" w:color="auto"/>
        <w:bottom w:val="none" w:sz="0" w:space="0" w:color="auto"/>
        <w:right w:val="none" w:sz="0" w:space="0" w:color="auto"/>
      </w:divBdr>
      <w:divsChild>
        <w:div w:id="595986932">
          <w:marLeft w:val="0"/>
          <w:marRight w:val="0"/>
          <w:marTop w:val="0"/>
          <w:marBottom w:val="0"/>
          <w:divBdr>
            <w:top w:val="none" w:sz="0" w:space="0" w:color="auto"/>
            <w:left w:val="none" w:sz="0" w:space="0" w:color="auto"/>
            <w:bottom w:val="none" w:sz="0" w:space="0" w:color="auto"/>
            <w:right w:val="none" w:sz="0" w:space="0" w:color="auto"/>
          </w:divBdr>
          <w:divsChild>
            <w:div w:id="1068696794">
              <w:marLeft w:val="0"/>
              <w:marRight w:val="0"/>
              <w:marTop w:val="0"/>
              <w:marBottom w:val="0"/>
              <w:divBdr>
                <w:top w:val="none" w:sz="0" w:space="0" w:color="auto"/>
                <w:left w:val="none" w:sz="0" w:space="0" w:color="auto"/>
                <w:bottom w:val="none" w:sz="0" w:space="0" w:color="auto"/>
                <w:right w:val="none" w:sz="0" w:space="0" w:color="auto"/>
              </w:divBdr>
            </w:div>
          </w:divsChild>
        </w:div>
        <w:div w:id="1046295356">
          <w:marLeft w:val="0"/>
          <w:marRight w:val="0"/>
          <w:marTop w:val="0"/>
          <w:marBottom w:val="0"/>
          <w:divBdr>
            <w:top w:val="none" w:sz="0" w:space="0" w:color="auto"/>
            <w:left w:val="none" w:sz="0" w:space="0" w:color="auto"/>
            <w:bottom w:val="none" w:sz="0" w:space="0" w:color="auto"/>
            <w:right w:val="none" w:sz="0" w:space="0" w:color="auto"/>
          </w:divBdr>
          <w:divsChild>
            <w:div w:id="1821723818">
              <w:marLeft w:val="0"/>
              <w:marRight w:val="0"/>
              <w:marTop w:val="0"/>
              <w:marBottom w:val="0"/>
              <w:divBdr>
                <w:top w:val="none" w:sz="0" w:space="0" w:color="auto"/>
                <w:left w:val="none" w:sz="0" w:space="0" w:color="auto"/>
                <w:bottom w:val="none" w:sz="0" w:space="0" w:color="auto"/>
                <w:right w:val="none" w:sz="0" w:space="0" w:color="auto"/>
              </w:divBdr>
            </w:div>
          </w:divsChild>
        </w:div>
        <w:div w:id="1051540370">
          <w:marLeft w:val="0"/>
          <w:marRight w:val="0"/>
          <w:marTop w:val="0"/>
          <w:marBottom w:val="0"/>
          <w:divBdr>
            <w:top w:val="none" w:sz="0" w:space="0" w:color="auto"/>
            <w:left w:val="none" w:sz="0" w:space="0" w:color="auto"/>
            <w:bottom w:val="none" w:sz="0" w:space="0" w:color="auto"/>
            <w:right w:val="none" w:sz="0" w:space="0" w:color="auto"/>
          </w:divBdr>
          <w:divsChild>
            <w:div w:id="445194934">
              <w:marLeft w:val="0"/>
              <w:marRight w:val="0"/>
              <w:marTop w:val="0"/>
              <w:marBottom w:val="0"/>
              <w:divBdr>
                <w:top w:val="none" w:sz="0" w:space="0" w:color="auto"/>
                <w:left w:val="none" w:sz="0" w:space="0" w:color="auto"/>
                <w:bottom w:val="none" w:sz="0" w:space="0" w:color="auto"/>
                <w:right w:val="none" w:sz="0" w:space="0" w:color="auto"/>
              </w:divBdr>
            </w:div>
          </w:divsChild>
        </w:div>
        <w:div w:id="528495772">
          <w:marLeft w:val="0"/>
          <w:marRight w:val="0"/>
          <w:marTop w:val="0"/>
          <w:marBottom w:val="0"/>
          <w:divBdr>
            <w:top w:val="none" w:sz="0" w:space="0" w:color="auto"/>
            <w:left w:val="none" w:sz="0" w:space="0" w:color="auto"/>
            <w:bottom w:val="none" w:sz="0" w:space="0" w:color="auto"/>
            <w:right w:val="none" w:sz="0" w:space="0" w:color="auto"/>
          </w:divBdr>
          <w:divsChild>
            <w:div w:id="1870141392">
              <w:marLeft w:val="0"/>
              <w:marRight w:val="0"/>
              <w:marTop w:val="0"/>
              <w:marBottom w:val="0"/>
              <w:divBdr>
                <w:top w:val="none" w:sz="0" w:space="0" w:color="auto"/>
                <w:left w:val="none" w:sz="0" w:space="0" w:color="auto"/>
                <w:bottom w:val="none" w:sz="0" w:space="0" w:color="auto"/>
                <w:right w:val="none" w:sz="0" w:space="0" w:color="auto"/>
              </w:divBdr>
            </w:div>
          </w:divsChild>
        </w:div>
        <w:div w:id="1015381998">
          <w:marLeft w:val="0"/>
          <w:marRight w:val="0"/>
          <w:marTop w:val="0"/>
          <w:marBottom w:val="0"/>
          <w:divBdr>
            <w:top w:val="none" w:sz="0" w:space="0" w:color="auto"/>
            <w:left w:val="none" w:sz="0" w:space="0" w:color="auto"/>
            <w:bottom w:val="none" w:sz="0" w:space="0" w:color="auto"/>
            <w:right w:val="none" w:sz="0" w:space="0" w:color="auto"/>
          </w:divBdr>
          <w:divsChild>
            <w:div w:id="1331830741">
              <w:marLeft w:val="0"/>
              <w:marRight w:val="0"/>
              <w:marTop w:val="0"/>
              <w:marBottom w:val="0"/>
              <w:divBdr>
                <w:top w:val="none" w:sz="0" w:space="0" w:color="auto"/>
                <w:left w:val="none" w:sz="0" w:space="0" w:color="auto"/>
                <w:bottom w:val="none" w:sz="0" w:space="0" w:color="auto"/>
                <w:right w:val="none" w:sz="0" w:space="0" w:color="auto"/>
              </w:divBdr>
            </w:div>
          </w:divsChild>
        </w:div>
        <w:div w:id="1586383119">
          <w:marLeft w:val="0"/>
          <w:marRight w:val="0"/>
          <w:marTop w:val="0"/>
          <w:marBottom w:val="0"/>
          <w:divBdr>
            <w:top w:val="none" w:sz="0" w:space="0" w:color="auto"/>
            <w:left w:val="none" w:sz="0" w:space="0" w:color="auto"/>
            <w:bottom w:val="none" w:sz="0" w:space="0" w:color="auto"/>
            <w:right w:val="none" w:sz="0" w:space="0" w:color="auto"/>
          </w:divBdr>
          <w:divsChild>
            <w:div w:id="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enter-tvorchestva.ru/images/stories/cdtt/metod-kabinet/profi-skills-lab-vcht/5-4-opisanie-zanyatii.pdf" TargetMode="External"/><Relationship Id="rId117" Type="http://schemas.openxmlformats.org/officeDocument/2006/relationships/hyperlink" Target="https://vk.com/profi_skills_lab" TargetMode="External"/><Relationship Id="rId21" Type="http://schemas.openxmlformats.org/officeDocument/2006/relationships/hyperlink" Target="http://center-tvorchestva.ru/images/stories/cdtt/metod-kabinet/profi-skills-lab-vcht/14-reiting.pdf" TargetMode="External"/><Relationship Id="rId42" Type="http://schemas.openxmlformats.org/officeDocument/2006/relationships/hyperlink" Target="https://www.amur-iro.ru/novosti/amurskie-kvantoriancy-stali-pobediteljam-2633.html" TargetMode="External"/><Relationship Id="rId47" Type="http://schemas.openxmlformats.org/officeDocument/2006/relationships/hyperlink" Target="https://ok.ru/group54661173477400/topic/153811072327704" TargetMode="External"/><Relationship Id="rId63" Type="http://schemas.openxmlformats.org/officeDocument/2006/relationships/hyperlink" Target="http://center-tvorchestva.ru/images/stories/cdtt/metod-kabinet/profi-skills-lab-vcht/2-2-victor-karting.pdf" TargetMode="External"/><Relationship Id="rId68" Type="http://schemas.openxmlformats.org/officeDocument/2006/relationships/hyperlink" Target="http://center-tvorchestva.ru/images/stories/cdtt/metod-kabinet/profi-skills-lab-vcht/5-8-3-maket.jpg" TargetMode="External"/><Relationship Id="rId84" Type="http://schemas.openxmlformats.org/officeDocument/2006/relationships/image" Target="media/image120.png"/><Relationship Id="rId89" Type="http://schemas.openxmlformats.org/officeDocument/2006/relationships/hyperlink" Target="http://center-tvorchestva.ru/images/stories/cdtt/metod-kabinet/profi-skills-lab-vcht/7-2-prezentacya.pdf" TargetMode="External"/><Relationship Id="rId112" Type="http://schemas.openxmlformats.org/officeDocument/2006/relationships/hyperlink" Target="http://center-tvorchestva.ru/images/stories/cdtt/metod-kabinet/profi-skills-lab-vcht/9-2-stat.jpg" TargetMode="External"/><Relationship Id="rId16" Type="http://schemas.openxmlformats.org/officeDocument/2006/relationships/hyperlink" Target="http://center-tvorchestva.ru/images/stories/cdtt/metod-kabinet/profi-skills-lab-vcht/5-3-vectory.pdf" TargetMode="External"/><Relationship Id="rId107" Type="http://schemas.openxmlformats.org/officeDocument/2006/relationships/hyperlink" Target="http://center-tvorchestva.ru/images/stories/cdtt/metod-kabinet/profi-skills-lab-vcht/13-protok-itog.pdf" TargetMode="External"/><Relationship Id="rId11" Type="http://schemas.openxmlformats.org/officeDocument/2006/relationships/hyperlink" Target="http://center-tvorchestva.ru/images/stories/cdtt/metod-kabinet/profi-skills-lab-vcht/8-2-dogovor.pdf" TargetMode="External"/><Relationship Id="rId32" Type="http://schemas.openxmlformats.org/officeDocument/2006/relationships/hyperlink" Target="http://center-tvorchestva.ru/images/stories/cdtt/metod-kabinet/profi-skills-lab-vcht/5-8-3-maket.jpg" TargetMode="External"/><Relationship Id="rId37" Type="http://schemas.openxmlformats.org/officeDocument/2006/relationships/hyperlink" Target="https://maloyaroslavec.bezformata.com/listnews/proforientatcionnaya-profilnaya-smena/94814790/" TargetMode="External"/><Relationship Id="rId53" Type="http://schemas.openxmlformats.org/officeDocument/2006/relationships/hyperlink" Target="http://center-tvorchestva.ru/images/stories/cdtt/metod-kabinet/profi-skills-lab-vcht/5-4-opisanie-zanyatii.pdf" TargetMode="External"/><Relationship Id="rId58" Type="http://schemas.openxmlformats.org/officeDocument/2006/relationships/hyperlink" Target="http://center-tvorchestva.ru/images/stories/cdtt/metod-kabinet/profi-skills-lab-vcht/5-5-zadanya.pdf" TargetMode="External"/><Relationship Id="rId74" Type="http://schemas.openxmlformats.org/officeDocument/2006/relationships/image" Target="media/image5.jpeg"/><Relationship Id="rId79" Type="http://schemas.openxmlformats.org/officeDocument/2006/relationships/hyperlink" Target="https://rsv.ru/professions/" TargetMode="External"/><Relationship Id="rId102" Type="http://schemas.openxmlformats.org/officeDocument/2006/relationships/hyperlink" Target="http://center-tvorchestva.ru/images/stories/cdtt/metod-kabinet/profi-skills-lab-vcht/2-ocenka-udovl-kachestvom.pdf" TargetMode="External"/><Relationship Id="rId5" Type="http://schemas.openxmlformats.org/officeDocument/2006/relationships/webSettings" Target="webSettings.xml"/><Relationship Id="rId61" Type="http://schemas.openxmlformats.org/officeDocument/2006/relationships/hyperlink" Target="http://profi-skill-lab.ru/" TargetMode="External"/><Relationship Id="rId82" Type="http://schemas.openxmlformats.org/officeDocument/2006/relationships/image" Target="media/image11.png"/><Relationship Id="rId90" Type="http://schemas.openxmlformats.org/officeDocument/2006/relationships/hyperlink" Target="http://center-tvorchestva.ru/images/stories/cdtt/metod-kabinet/profi-skills-lab-vcht/7-3-prezentacya.pdf" TargetMode="External"/><Relationship Id="rId95" Type="http://schemas.openxmlformats.org/officeDocument/2006/relationships/image" Target="media/image18.jpeg"/><Relationship Id="rId19" Type="http://schemas.openxmlformats.org/officeDocument/2006/relationships/image" Target="media/image2.png"/><Relationship Id="rId14" Type="http://schemas.openxmlformats.org/officeDocument/2006/relationships/hyperlink" Target="http://center-tvorchestva.ru/images/stories/cdtt/metod-kabinet/profi-skills-lab-vcht/14-reiting.pdf" TargetMode="External"/><Relationship Id="rId22" Type="http://schemas.openxmlformats.org/officeDocument/2006/relationships/hyperlink" Target="http://center-tvorchestva.ru/images/stories/cdtt/metod-kabinet/profi-skills-lab-vcht/13-protok-itog.pdf" TargetMode="External"/><Relationship Id="rId27" Type="http://schemas.openxmlformats.org/officeDocument/2006/relationships/hyperlink" Target="http://center-tvorchestva.ru/images/stories/cdtt/metod-kabinet/profi-skills-lab-vcht/5-5-zadanya.pdf" TargetMode="External"/><Relationship Id="rId30" Type="http://schemas.openxmlformats.org/officeDocument/2006/relationships/hyperlink" Target="http://center-tvorchestva.ru/images/stories/cdtt/metod-kabinet/profi-skills-lab-vcht/5-8-1-maket.pdf" TargetMode="External"/><Relationship Id="rId35" Type="http://schemas.openxmlformats.org/officeDocument/2006/relationships/hyperlink" Target="http://profi-skill-lab.ru/" TargetMode="External"/><Relationship Id="rId43" Type="http://schemas.openxmlformats.org/officeDocument/2006/relationships/hyperlink" Target="http://ronomal.kaluga.ru/moo/index.php?option=com_content&amp;view=article&amp;id=2443:-----l----profiskillsr&amp;catid=2:2011-04-26-15-46-18&amp;Itemid=3" TargetMode="External"/><Relationship Id="rId48" Type="http://schemas.openxmlformats.org/officeDocument/2006/relationships/hyperlink" Target="http://center-tvorchestva.ru/images/stories/cdtt/metod-kabinet/profi-skills-lab-vcht/20-doop.pdf" TargetMode="External"/><Relationship Id="rId56" Type="http://schemas.openxmlformats.org/officeDocument/2006/relationships/hyperlink" Target="http://center-tvorchestva.ru/images/stories/cdtt/metod-kabinet/profi-skills-lab-vcht/4-3-pologenie-kaleidoskop.pdf" TargetMode="External"/><Relationship Id="rId64" Type="http://schemas.openxmlformats.org/officeDocument/2006/relationships/hyperlink" Target="http://center-tvorchestva.ru/images/stories/cdtt/metod-kabinet/profi-skills-lab-vcht/2-1-museum-kvest.pdf" TargetMode="External"/><Relationship Id="rId69" Type="http://schemas.openxmlformats.org/officeDocument/2006/relationships/hyperlink" Target="http://center-tvorchestva.ru/images/stories/cdtt/metod-kabinet/profi-skills-lab-vcht/5-9-1-facult-karting.pdf" TargetMode="External"/><Relationship Id="rId77" Type="http://schemas.microsoft.com/office/2007/relationships/hdphoto" Target="media/hdphoto1.wdp"/><Relationship Id="rId100" Type="http://schemas.openxmlformats.org/officeDocument/2006/relationships/hyperlink" Target="http://center-tvorchestva.ru/images/stories/cdtt/metod-kabinet/profi-skills-lab-vcht/5-3-vectory.pdf" TargetMode="External"/><Relationship Id="rId105" Type="http://schemas.openxmlformats.org/officeDocument/2006/relationships/hyperlink" Target="http://center-tvorchestva.ru/images/stories/cdtt/metod-kabinet/profi-skills-lab-vcht/2-ocenka-udovl-kachestvom.pdf" TargetMode="External"/><Relationship Id="rId113" Type="http://schemas.openxmlformats.org/officeDocument/2006/relationships/hyperlink" Target="http://center-tvorchestva.ru/images/stories/cdtt/metod-kabinet/profi-skills-lab-vcht/9-3-stat.jpg" TargetMode="External"/><Relationship Id="rId118" Type="http://schemas.openxmlformats.org/officeDocument/2006/relationships/footer" Target="footer1.xml"/><Relationship Id="rId8" Type="http://schemas.openxmlformats.org/officeDocument/2006/relationships/hyperlink" Target="http://profi-skill-lab.ru/" TargetMode="External"/><Relationship Id="rId51" Type="http://schemas.openxmlformats.org/officeDocument/2006/relationships/hyperlink" Target="http://profi-skill-lab.ru/program" TargetMode="External"/><Relationship Id="rId72" Type="http://schemas.openxmlformats.org/officeDocument/2006/relationships/image" Target="media/image6.jpeg"/><Relationship Id="rId80" Type="http://schemas.openxmlformats.org/officeDocument/2006/relationships/hyperlink" Target="http://center-tvorchestva.ru/images/stories/cdtt/metod-kabinet/profi-skills-lab-vcht/12-zadanya-intyellekt.pdf" TargetMode="External"/><Relationship Id="rId85" Type="http://schemas.openxmlformats.org/officeDocument/2006/relationships/image" Target="media/image13.png"/><Relationship Id="rId93" Type="http://schemas.openxmlformats.org/officeDocument/2006/relationships/image" Target="media/image14.jpeg"/><Relationship Id="rId98" Type="http://schemas.openxmlformats.org/officeDocument/2006/relationships/hyperlink" Target="http://center-tvorchestva.ru/images/stories/cdtt/metod-kabinet/profi-skills-lab-vcht/8-3-dogovor.pdf"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enter-tvorchestva.ru/images/stories/cdtt/metod-kabinet/profi-skills-lab-vcht/8-3-dogovor.pdf" TargetMode="External"/><Relationship Id="rId17" Type="http://schemas.openxmlformats.org/officeDocument/2006/relationships/hyperlink" Target="http://center-tvorchestva.ru/images/stories/cdtt/metod-kabinet/profi-skills-lab-vcht/1-analiz-vvod-anketa.pdf" TargetMode="External"/><Relationship Id="rId25" Type="http://schemas.openxmlformats.org/officeDocument/2006/relationships/hyperlink" Target="http://center-tvorchestva.ru/images/stories/cdtt/metod-kabinet/profi-skills-lab-vcht/5-3-vectory.pdf" TargetMode="External"/><Relationship Id="rId33" Type="http://schemas.openxmlformats.org/officeDocument/2006/relationships/hyperlink" Target="http://center-tvorchestva.ru/images/stories/cdtt/metod-kabinet/profi-skills-lab-vcht/5-9-1-facult-karting.pdf" TargetMode="External"/><Relationship Id="rId38" Type="http://schemas.openxmlformats.org/officeDocument/2006/relationships/hyperlink" Target="https://dopportal.amurobl.ru/program/8691-laboratoriya-professii-i-navykov-profiskillslab" TargetMode="External"/><Relationship Id="rId46" Type="http://schemas.openxmlformats.org/officeDocument/2006/relationships/hyperlink" Target="https://www.ooazeya.ru/%D0%9D%D0%BE%D0%B2%D0%BE%D1%81%D1%82%D0%B8/%D0%BB%D0%B0%D0%B1%D0%BE%D1%80%D0%B0%D1%82%D0%BE%D1%80%D0%B8%D1%8F_%D0%BF%D1%80%D0%BE%D1%84%D0%B5%D1%81%D1%81%D0%B8%D0%B9_%D0%B8_%D0%BD%D0%B0%D0%B2%D1%8B%D0%BA%D0%BE%D0%B2_profiskills%D0%BB%D0%B0%D0%B1" TargetMode="External"/><Relationship Id="rId59" Type="http://schemas.openxmlformats.org/officeDocument/2006/relationships/hyperlink" Target="http://center-tvorchestva.ru/images/stories/cdtt/metod-kabinet/profi-skills-lab-vcht/3-virtual-ekskursii.pdf" TargetMode="External"/><Relationship Id="rId67" Type="http://schemas.openxmlformats.org/officeDocument/2006/relationships/hyperlink" Target="http://center-tvorchestva.ru/images/stories/cdtt/metod-kabinet/profi-skills-lab-vcht/5-8-2-maket.jpg" TargetMode="External"/><Relationship Id="rId103" Type="http://schemas.openxmlformats.org/officeDocument/2006/relationships/image" Target="media/image15.png"/><Relationship Id="rId108" Type="http://schemas.openxmlformats.org/officeDocument/2006/relationships/hyperlink" Target="http://vcht.center/center/news/proforientatsiya-na-kanikulah/" TargetMode="External"/><Relationship Id="rId116" Type="http://schemas.openxmlformats.org/officeDocument/2006/relationships/hyperlink" Target="http://profi-skill-lab.ru/" TargetMode="External"/><Relationship Id="rId20" Type="http://schemas.openxmlformats.org/officeDocument/2006/relationships/image" Target="media/image3.png"/><Relationship Id="rId41" Type="http://schemas.openxmlformats.org/officeDocument/2006/relationships/hyperlink" Target="https://mousun.oshkole.ru/news/84185.html" TargetMode="External"/><Relationship Id="rId54" Type="http://schemas.openxmlformats.org/officeDocument/2006/relationships/hyperlink" Target="http://center-tvorchestva.ru/images/stories/cdtt/metod-kabinet/profi-skills-lab-vcht/4-1-blanki.pdf" TargetMode="External"/><Relationship Id="rId62" Type="http://schemas.openxmlformats.org/officeDocument/2006/relationships/hyperlink" Target="http://center-tvorchestva.ru/images/stories/cdtt/metod-kabinet/profi-skills-lab-vcht/15-opisanie-mk-igry.pdf" TargetMode="External"/><Relationship Id="rId70" Type="http://schemas.openxmlformats.org/officeDocument/2006/relationships/hyperlink" Target="http://center-tvorchestva.ru/images/stories/cdtt/metod-kabinet/profi-skills-lab-vcht/5-9-2-shablon-prezentacii.pdf" TargetMode="External"/><Relationship Id="rId75" Type="http://schemas.openxmlformats.org/officeDocument/2006/relationships/image" Target="media/image60.jpeg"/><Relationship Id="rId83" Type="http://schemas.openxmlformats.org/officeDocument/2006/relationships/image" Target="media/image12.png"/><Relationship Id="rId88" Type="http://schemas.openxmlformats.org/officeDocument/2006/relationships/hyperlink" Target="http://center-tvorchestva.ru/images/stories/cdtt/metod-kabinet/profi-skills-lab-vcht/7-1-prezentacya.pdf" TargetMode="External"/><Relationship Id="rId91" Type="http://schemas.openxmlformats.org/officeDocument/2006/relationships/hyperlink" Target="http://center-tvorchestva.ru/images/stories/cdtt/metod-kabinet/profi-skills-lab-vcht/7-4-prezentacya.pdf" TargetMode="External"/><Relationship Id="rId96" Type="http://schemas.openxmlformats.org/officeDocument/2006/relationships/hyperlink" Target="http://center-tvorchestva.ru/images/stories/cdtt/metod-kabinet/profi-skills-lab-vcht/8-1-dogovor.pdf" TargetMode="External"/><Relationship Id="rId111" Type="http://schemas.openxmlformats.org/officeDocument/2006/relationships/hyperlink" Target="http://center-tvorchestva.ru/images/stories/cdtt/metod-kabinet/profi-skills-lab-vcht/9-1-stat.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enter-tvorchestva.ru/images/stories/cdtt/metod-kabinet/profi-skills-lab-vcht/13-protok-itog.pdf" TargetMode="External"/><Relationship Id="rId23" Type="http://schemas.openxmlformats.org/officeDocument/2006/relationships/hyperlink" Target="http://center-tvorchestva.ru/images/stories/cdtt/metod-kabinet/profi-skills-lab-vcht/5-1-harakter-materialov.pdf" TargetMode="External"/><Relationship Id="rId28" Type="http://schemas.openxmlformats.org/officeDocument/2006/relationships/hyperlink" Target="http://center-tvorchestva.ru/images/stories/cdtt/metod-kabinet/profi-skills-lab-vcht/5-6-virtual-ekskursii.pdf" TargetMode="External"/><Relationship Id="rId36" Type="http://schemas.openxmlformats.org/officeDocument/2006/relationships/hyperlink" Target="https://vk.com/profi_skills_lab" TargetMode="External"/><Relationship Id="rId49" Type="http://schemas.openxmlformats.org/officeDocument/2006/relationships/image" Target="media/image4.png"/><Relationship Id="rId57" Type="http://schemas.openxmlformats.org/officeDocument/2006/relationships/hyperlink" Target="http://center-tvorchestva.ru/images/stories/cdtt/metod-kabinet/profi-skills-lab-vcht/7-5-prezentacya.pdf" TargetMode="External"/><Relationship Id="rId106" Type="http://schemas.openxmlformats.org/officeDocument/2006/relationships/hyperlink" Target="http://center-tvorchestva.ru/images/stories/cdtt/metod-kabinet/profi-skills-lab-vcht/14-reiting.pdf" TargetMode="External"/><Relationship Id="rId114" Type="http://schemas.openxmlformats.org/officeDocument/2006/relationships/hyperlink" Target="http://center-tvorchestva.ru/images/stories/cdtt/metod-kabinet/profi-skills-lab-vcht/9-4-stat.jpg" TargetMode="External"/><Relationship Id="rId119" Type="http://schemas.openxmlformats.org/officeDocument/2006/relationships/footer" Target="footer2.xml"/><Relationship Id="rId10" Type="http://schemas.openxmlformats.org/officeDocument/2006/relationships/hyperlink" Target="http://center-tvorchestva.ru/images/stories/cdtt/metod-kabinet/profi-skills-lab-vcht/8-1-dogovor.pdf" TargetMode="External"/><Relationship Id="rId31" Type="http://schemas.openxmlformats.org/officeDocument/2006/relationships/hyperlink" Target="http://center-tvorchestva.ru/images/stories/cdtt/metod-kabinet/profi-skills-lab-vcht/5-8-2-maket.jpg" TargetMode="External"/><Relationship Id="rId44" Type="http://schemas.openxmlformats.org/officeDocument/2006/relationships/hyperlink" Target="http://dop.edu.ru/event/34432/vserossiiskaya-kanikulyarnaya-proforientatsionnaya-profilnaya-smena-laboratoriya-professii-i-navykov" TargetMode="External"/><Relationship Id="rId52" Type="http://schemas.openxmlformats.org/officeDocument/2006/relationships/image" Target="media/image5.png"/><Relationship Id="rId60" Type="http://schemas.openxmlformats.org/officeDocument/2006/relationships/hyperlink" Target="http://center-tvorchestva.ru/images/stories/cdtt/metod-kabinet/profi-skills-lab-vcht/5-7-scenarii.pdf" TargetMode="External"/><Relationship Id="rId65" Type="http://schemas.openxmlformats.org/officeDocument/2006/relationships/hyperlink" Target="http://center-tvorchestva.ru/images/stories/cdtt/metod-kabinet/profi-skills-lab-vcht/2-3-facult-karting.pdf" TargetMode="External"/><Relationship Id="rId73" Type="http://schemas.openxmlformats.org/officeDocument/2006/relationships/image" Target="media/image7.jpeg"/><Relationship Id="rId78" Type="http://schemas.openxmlformats.org/officeDocument/2006/relationships/image" Target="media/image9.png"/><Relationship Id="rId81" Type="http://schemas.openxmlformats.org/officeDocument/2006/relationships/image" Target="media/image10.png"/><Relationship Id="rId86" Type="http://schemas.openxmlformats.org/officeDocument/2006/relationships/image" Target="media/image14.png"/><Relationship Id="rId94" Type="http://schemas.openxmlformats.org/officeDocument/2006/relationships/image" Target="media/image17.jpeg"/><Relationship Id="rId99" Type="http://schemas.openxmlformats.org/officeDocument/2006/relationships/hyperlink" Target="http://center-tvorchestva.ru/images/stories/cdtt/metod-kabinet/profi-skills-lab-vcht/14-reiting.pdf" TargetMode="External"/><Relationship Id="rId101" Type="http://schemas.openxmlformats.org/officeDocument/2006/relationships/hyperlink" Target="http://center-tvorchestva.ru/images/stories/cdtt/metod-kabinet/profi-skills-lab-vcht/1-analiz-vvod-anketa.pd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center-tvorchestva.ru/images/stories/cdtt/metod-kabinet/profi-skills-lab-vcht/2-ocenka-udovl-kachestvom.pdf" TargetMode="External"/><Relationship Id="rId18" Type="http://schemas.openxmlformats.org/officeDocument/2006/relationships/hyperlink" Target="http://center-tvorchestva.ru/images/stories/cdtt/metod-kabinet/profi-skills-lab-vcht/2-ocenka-udovl-kachestvom.pdf" TargetMode="External"/><Relationship Id="rId39" Type="http://schemas.openxmlformats.org/officeDocument/2006/relationships/hyperlink" Target="https://kvantorium28.ru/%D0%B0%D0%BC%D1%83%D1%80%D1%81%D0%BA%D0%B8%D1%85-%D1%88%D0%BA%D0%BE%D0%BB%D1%8C%D0%BD%D0%B8%D0%BA%D0%BE%D0%B2-%D0%BF%D1%80%D0%B8%D0%B3%D0%BB%D0%B0%D1%88%D0%B0%D1%8E%D1%82-%D0%BD%D0%B0-%D0%B2%D1%81/" TargetMode="External"/><Relationship Id="rId109" Type="http://schemas.openxmlformats.org/officeDocument/2006/relationships/hyperlink" Target="http://center-tvorchestva.ru/images/stories/cdtt/metod-kabinet/profi-skills-lab/6-1-1-recenzya-appo.pdf" TargetMode="External"/><Relationship Id="rId34" Type="http://schemas.openxmlformats.org/officeDocument/2006/relationships/hyperlink" Target="http://center-tvorchestva.ru/images/stories/cdtt/metod-kabinet/profi-skills-lab-vcht/5-9-2-shablon-prezentacii.pdf" TargetMode="External"/><Relationship Id="rId50" Type="http://schemas.openxmlformats.org/officeDocument/2006/relationships/hyperlink" Target="http://center-tvorchestva.ru/images/stories/cdtt/metod-kabinet/profi-skills-lab-vcht/5-2-plan-setka.pdf" TargetMode="External"/><Relationship Id="rId55" Type="http://schemas.openxmlformats.org/officeDocument/2006/relationships/hyperlink" Target="http://center-tvorchestva.ru/images/stories/cdtt/metod-kabinet/profi-skills-lab-vcht/4-2-materialy-ust-sessii.pdf" TargetMode="External"/><Relationship Id="rId76" Type="http://schemas.openxmlformats.org/officeDocument/2006/relationships/image" Target="media/image8.png"/><Relationship Id="rId97" Type="http://schemas.openxmlformats.org/officeDocument/2006/relationships/hyperlink" Target="http://center-tvorchestva.ru/images/stories/cdtt/metod-kabinet/profi-skills-lab-vcht/8-2-dogovor.pdf" TargetMode="External"/><Relationship Id="rId104" Type="http://schemas.openxmlformats.org/officeDocument/2006/relationships/hyperlink" Target="http://center-tvorchestva.ru/images/stories/cdtt/metod-kabinet/profi-skills-lab-vcht/1-analiz-vvod-anketa.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rofi-skill-lab.ru/" TargetMode="External"/><Relationship Id="rId9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center-tvorchestva.ru/images/stories/cdtt/metod-kabinet/profi-skills-lab-vcht/5-7-scenarii.pdf" TargetMode="External"/><Relationship Id="rId24" Type="http://schemas.openxmlformats.org/officeDocument/2006/relationships/hyperlink" Target="http://center-tvorchestva.ru/images/stories/cdtt/metod-kabinet/profi-skills-lab-vcht/5-2-plan-setka.pdf" TargetMode="External"/><Relationship Id="rId40" Type="http://schemas.openxmlformats.org/officeDocument/2006/relationships/hyperlink" Target="https://centercoop.ru/press-tsentr/novosti/v-nbsp-peterburge-prokhodit-vserossiyskaya-onlayn-smena-laboratoriya-professiy-i-nbsp-navykov-profi-/" TargetMode="External"/><Relationship Id="rId45" Type="http://schemas.openxmlformats.org/officeDocument/2006/relationships/hyperlink" Target="https://zeya-school4.ru/index.php/2012-08-14-00-28-29/novosti/1284-vserossijskaya-proforientatsionnaya-smena-17-06-23-06-21" TargetMode="External"/><Relationship Id="rId66" Type="http://schemas.openxmlformats.org/officeDocument/2006/relationships/hyperlink" Target="http://center-tvorchestva.ru/images/stories/cdtt/metod-kabinet/profi-skills-lab-vcht/5-8-1-maket.pdf" TargetMode="External"/><Relationship Id="rId87" Type="http://schemas.openxmlformats.org/officeDocument/2006/relationships/hyperlink" Target="http://center-tvorchestva.ru/images/stories/cdtt/metod-kabinet/profi-skills-lab-vcht/19-primer-mk.pdf" TargetMode="External"/><Relationship Id="rId110" Type="http://schemas.openxmlformats.org/officeDocument/2006/relationships/hyperlink" Target="http://center-tvorchestva.ru/images/stories/cdtt/metod-kabinet/profi-skills-lab/6-1-2-recenzya-aoiro.pdf" TargetMode="External"/><Relationship Id="rId115" Type="http://schemas.openxmlformats.org/officeDocument/2006/relationships/hyperlink" Target="http://center-tvorchestva.ru/images/stories/cdtt/metod-kabinet/profi-skills-lab-vcht/9-5-stat.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0AEB4-A663-4502-B95B-1F0284AD6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14235</Words>
  <Characters>81145</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IEM1</cp:lastModifiedBy>
  <cp:revision>13</cp:revision>
  <dcterms:created xsi:type="dcterms:W3CDTF">2022-03-18T17:17:00Z</dcterms:created>
  <dcterms:modified xsi:type="dcterms:W3CDTF">2022-03-18T17:36:00Z</dcterms:modified>
</cp:coreProperties>
</file>