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E283F47" w14:textId="77777777" w:rsidR="00AC7F88" w:rsidRPr="00AC7F88" w:rsidRDefault="00AC7F88" w:rsidP="00AC7F88">
      <w:pPr>
        <w:spacing w:after="0" w:line="240" w:lineRule="auto"/>
        <w:jc w:val="center"/>
        <w:rPr>
          <w:rFonts w:ascii="Times New Roman" w:eastAsia="Times New Roman" w:hAnsi="Times New Roman" w:cs="Times New Roman"/>
          <w:sz w:val="24"/>
          <w:szCs w:val="24"/>
          <w:lang w:val="ru-RU" w:eastAsia="ru-RU"/>
        </w:rPr>
      </w:pPr>
      <w:r w:rsidRPr="00AC7F88">
        <w:rPr>
          <w:rFonts w:ascii="Times New Roman" w:eastAsia="Times New Roman" w:hAnsi="Times New Roman" w:cs="Times New Roman"/>
          <w:sz w:val="24"/>
          <w:szCs w:val="24"/>
          <w:lang w:val="ru-RU" w:eastAsia="ru-RU"/>
        </w:rPr>
        <w:t xml:space="preserve">Государственное бюджетное нетиповое образовательное учреждение </w:t>
      </w:r>
    </w:p>
    <w:p w14:paraId="69107768" w14:textId="77777777" w:rsidR="00AC7F88" w:rsidRPr="00AC7F88" w:rsidRDefault="00AC7F88" w:rsidP="00AC7F88">
      <w:pPr>
        <w:spacing w:after="0" w:line="240" w:lineRule="auto"/>
        <w:jc w:val="center"/>
        <w:rPr>
          <w:rFonts w:ascii="Times New Roman" w:eastAsia="Times New Roman" w:hAnsi="Times New Roman" w:cs="Times New Roman"/>
          <w:color w:val="000000"/>
          <w:sz w:val="24"/>
          <w:szCs w:val="20"/>
          <w:lang w:val="ru-RU" w:eastAsia="ru-RU"/>
        </w:rPr>
      </w:pPr>
      <w:r w:rsidRPr="00AC7F88">
        <w:rPr>
          <w:rFonts w:ascii="Times New Roman" w:eastAsia="Times New Roman" w:hAnsi="Times New Roman" w:cs="Times New Roman"/>
          <w:color w:val="000000"/>
          <w:sz w:val="24"/>
          <w:szCs w:val="20"/>
          <w:lang w:val="ru-RU" w:eastAsia="ru-RU"/>
        </w:rPr>
        <w:t>Санкт-</w:t>
      </w:r>
      <w:r>
        <w:rPr>
          <w:rFonts w:ascii="Times New Roman" w:eastAsia="Times New Roman" w:hAnsi="Times New Roman" w:cs="Times New Roman"/>
          <w:color w:val="000000"/>
          <w:sz w:val="24"/>
          <w:szCs w:val="20"/>
          <w:lang w:val="ru-RU" w:eastAsia="ru-RU"/>
        </w:rPr>
        <w:t>П</w:t>
      </w:r>
      <w:r w:rsidRPr="00AC7F88">
        <w:rPr>
          <w:rFonts w:ascii="Times New Roman" w:eastAsia="Times New Roman" w:hAnsi="Times New Roman" w:cs="Times New Roman"/>
          <w:color w:val="000000"/>
          <w:sz w:val="24"/>
          <w:szCs w:val="20"/>
          <w:lang w:val="ru-RU" w:eastAsia="ru-RU"/>
        </w:rPr>
        <w:t>етербургский городской центр детского технического творчества</w:t>
      </w:r>
    </w:p>
    <w:p w14:paraId="37C1D149" w14:textId="77777777" w:rsidR="00AC7F88" w:rsidRPr="00AC7F88" w:rsidRDefault="00AC7F88" w:rsidP="00AC7F88">
      <w:pPr>
        <w:spacing w:after="0" w:line="240" w:lineRule="auto"/>
        <w:jc w:val="center"/>
        <w:rPr>
          <w:rFonts w:ascii="Times New Roman" w:eastAsia="Times New Roman" w:hAnsi="Times New Roman" w:cs="Times New Roman"/>
          <w:color w:val="000000"/>
          <w:sz w:val="24"/>
          <w:szCs w:val="20"/>
          <w:lang w:val="ru-RU" w:eastAsia="ru-RU"/>
        </w:rPr>
      </w:pPr>
    </w:p>
    <w:p w14:paraId="2186A4B4" w14:textId="77777777" w:rsidR="00AC7F88" w:rsidRPr="00AC7F88" w:rsidRDefault="00AC7F88" w:rsidP="00AC7F88">
      <w:pPr>
        <w:spacing w:after="0" w:line="240" w:lineRule="auto"/>
        <w:jc w:val="center"/>
        <w:rPr>
          <w:rFonts w:ascii="Times New Roman" w:eastAsia="Times New Roman" w:hAnsi="Times New Roman" w:cs="Times New Roman"/>
          <w:color w:val="000000"/>
          <w:sz w:val="24"/>
          <w:szCs w:val="20"/>
          <w:lang w:val="ru-RU" w:eastAsia="ru-RU"/>
        </w:rPr>
      </w:pPr>
    </w:p>
    <w:p w14:paraId="4569564C" w14:textId="77777777" w:rsidR="00AC7F88" w:rsidRPr="00AC7F88" w:rsidRDefault="00AC7F88" w:rsidP="00AC7F88">
      <w:pPr>
        <w:spacing w:after="0" w:line="240" w:lineRule="auto"/>
        <w:jc w:val="center"/>
        <w:rPr>
          <w:rFonts w:ascii="Times New Roman" w:eastAsia="Times New Roman" w:hAnsi="Times New Roman" w:cs="Times New Roman"/>
          <w:color w:val="000000"/>
          <w:sz w:val="24"/>
          <w:szCs w:val="20"/>
          <w:lang w:val="ru-RU" w:eastAsia="ru-RU"/>
        </w:rPr>
      </w:pPr>
    </w:p>
    <w:p w14:paraId="75207155" w14:textId="77777777" w:rsidR="00AC7F88" w:rsidRPr="00AC7F88" w:rsidRDefault="00AC7F88" w:rsidP="00AC7F88">
      <w:pPr>
        <w:spacing w:after="0" w:line="240" w:lineRule="auto"/>
        <w:jc w:val="center"/>
        <w:rPr>
          <w:rFonts w:ascii="Times New Roman" w:eastAsia="Times New Roman" w:hAnsi="Times New Roman" w:cs="Times New Roman"/>
          <w:color w:val="000000"/>
          <w:sz w:val="24"/>
          <w:szCs w:val="20"/>
          <w:lang w:val="ru-RU" w:eastAsia="ru-RU"/>
        </w:rPr>
      </w:pPr>
    </w:p>
    <w:p w14:paraId="78A8ADE8" w14:textId="77777777" w:rsidR="00AC7F88" w:rsidRPr="00AC7F88" w:rsidRDefault="00AC7F88" w:rsidP="00AC7F88">
      <w:pPr>
        <w:spacing w:after="0" w:line="240" w:lineRule="auto"/>
        <w:jc w:val="center"/>
        <w:rPr>
          <w:rFonts w:ascii="Times New Roman" w:eastAsia="Times New Roman" w:hAnsi="Times New Roman" w:cs="Times New Roman"/>
          <w:color w:val="000000"/>
          <w:sz w:val="24"/>
          <w:szCs w:val="20"/>
          <w:lang w:val="ru-RU" w:eastAsia="ru-RU"/>
        </w:rPr>
      </w:pPr>
    </w:p>
    <w:p w14:paraId="7A248A00" w14:textId="77777777" w:rsidR="00AC7F88" w:rsidRPr="00AC7F88" w:rsidRDefault="00AC7F88" w:rsidP="00AC7F88">
      <w:pPr>
        <w:spacing w:after="0" w:line="240" w:lineRule="auto"/>
        <w:jc w:val="center"/>
        <w:rPr>
          <w:rFonts w:ascii="Times New Roman" w:eastAsia="Times New Roman" w:hAnsi="Times New Roman" w:cs="Times New Roman"/>
          <w:color w:val="000000"/>
          <w:sz w:val="24"/>
          <w:szCs w:val="20"/>
          <w:lang w:val="ru-RU" w:eastAsia="ru-RU"/>
        </w:rPr>
      </w:pPr>
    </w:p>
    <w:p w14:paraId="66CF116B" w14:textId="77777777" w:rsidR="00AC7F88" w:rsidRPr="00AC7F88" w:rsidRDefault="00AC7F88" w:rsidP="00AC7F88">
      <w:pPr>
        <w:spacing w:after="0" w:line="240" w:lineRule="auto"/>
        <w:jc w:val="center"/>
        <w:rPr>
          <w:rFonts w:ascii="Times New Roman" w:eastAsia="Times New Roman" w:hAnsi="Times New Roman" w:cs="Times New Roman"/>
          <w:color w:val="000000"/>
          <w:sz w:val="24"/>
          <w:szCs w:val="20"/>
          <w:lang w:val="ru-RU" w:eastAsia="ru-RU"/>
        </w:rPr>
      </w:pPr>
    </w:p>
    <w:p w14:paraId="30DC139C" w14:textId="77777777" w:rsidR="00AC7F88" w:rsidRPr="00AC7F88" w:rsidRDefault="00AC7F88" w:rsidP="00AC7F88">
      <w:pPr>
        <w:spacing w:after="0" w:line="240" w:lineRule="auto"/>
        <w:jc w:val="center"/>
        <w:rPr>
          <w:rFonts w:ascii="Times New Roman" w:eastAsia="Times New Roman" w:hAnsi="Times New Roman" w:cs="Times New Roman"/>
          <w:color w:val="000000"/>
          <w:sz w:val="24"/>
          <w:szCs w:val="20"/>
          <w:lang w:val="ru-RU" w:eastAsia="ru-RU"/>
        </w:rPr>
      </w:pPr>
    </w:p>
    <w:p w14:paraId="05E90411" w14:textId="77777777" w:rsidR="00AC7F88" w:rsidRPr="00AC7F88" w:rsidRDefault="00AC7F88" w:rsidP="00AC7F88">
      <w:pPr>
        <w:spacing w:after="0" w:line="240" w:lineRule="auto"/>
        <w:jc w:val="center"/>
        <w:rPr>
          <w:rFonts w:ascii="Times New Roman" w:eastAsia="Times New Roman" w:hAnsi="Times New Roman" w:cs="Times New Roman"/>
          <w:color w:val="000000"/>
          <w:sz w:val="24"/>
          <w:szCs w:val="20"/>
          <w:lang w:val="ru-RU" w:eastAsia="ru-RU"/>
        </w:rPr>
      </w:pPr>
    </w:p>
    <w:p w14:paraId="574DC316" w14:textId="77777777" w:rsidR="00AC7F88" w:rsidRPr="00AC7F88" w:rsidRDefault="00AC7F88" w:rsidP="00AC7F88">
      <w:pPr>
        <w:spacing w:after="0" w:line="240" w:lineRule="auto"/>
        <w:jc w:val="center"/>
        <w:rPr>
          <w:rFonts w:ascii="Times New Roman" w:eastAsia="Times New Roman" w:hAnsi="Times New Roman" w:cs="Times New Roman"/>
          <w:color w:val="000000"/>
          <w:sz w:val="24"/>
          <w:szCs w:val="20"/>
          <w:lang w:val="ru-RU" w:eastAsia="ru-RU"/>
        </w:rPr>
      </w:pPr>
    </w:p>
    <w:p w14:paraId="5D4204B2" w14:textId="77777777" w:rsidR="00AC7F88" w:rsidRPr="00AC7F88" w:rsidRDefault="00AC7F88" w:rsidP="00AC7F88">
      <w:pPr>
        <w:spacing w:after="0" w:line="240" w:lineRule="auto"/>
        <w:jc w:val="center"/>
        <w:rPr>
          <w:rFonts w:ascii="Times New Roman" w:eastAsia="Times New Roman" w:hAnsi="Times New Roman" w:cs="Times New Roman"/>
          <w:color w:val="000000"/>
          <w:sz w:val="24"/>
          <w:szCs w:val="20"/>
          <w:lang w:val="ru-RU" w:eastAsia="ru-RU"/>
        </w:rPr>
      </w:pPr>
    </w:p>
    <w:p w14:paraId="48BB1B79" w14:textId="77777777" w:rsidR="00AC7F88" w:rsidRPr="00AC7F88" w:rsidRDefault="00AC7F88" w:rsidP="00AC7F88">
      <w:pPr>
        <w:spacing w:after="0" w:line="240" w:lineRule="auto"/>
        <w:jc w:val="center"/>
        <w:rPr>
          <w:rFonts w:ascii="Times New Roman" w:eastAsia="Times New Roman" w:hAnsi="Times New Roman" w:cs="Times New Roman"/>
          <w:color w:val="000000"/>
          <w:sz w:val="24"/>
          <w:szCs w:val="20"/>
          <w:lang w:val="ru-RU" w:eastAsia="ru-RU"/>
        </w:rPr>
      </w:pPr>
    </w:p>
    <w:p w14:paraId="4D19BFA2" w14:textId="77777777" w:rsidR="00AC7F88" w:rsidRPr="00AC7F88" w:rsidRDefault="00AC7F88" w:rsidP="00AC7F88">
      <w:pPr>
        <w:spacing w:after="0" w:line="240" w:lineRule="auto"/>
        <w:jc w:val="center"/>
        <w:rPr>
          <w:rFonts w:ascii="Times New Roman" w:eastAsia="Times New Roman" w:hAnsi="Times New Roman" w:cs="Times New Roman"/>
          <w:color w:val="000000"/>
          <w:sz w:val="24"/>
          <w:szCs w:val="20"/>
          <w:lang w:val="ru-RU" w:eastAsia="ru-RU"/>
        </w:rPr>
      </w:pPr>
    </w:p>
    <w:p w14:paraId="6FD9790C" w14:textId="77777777" w:rsidR="00AC7F88" w:rsidRPr="00AC7F88" w:rsidRDefault="00AC7F88" w:rsidP="00AC7F88">
      <w:pPr>
        <w:spacing w:after="0" w:line="240" w:lineRule="auto"/>
        <w:jc w:val="center"/>
        <w:rPr>
          <w:rFonts w:ascii="Times New Roman" w:eastAsia="Times New Roman" w:hAnsi="Times New Roman" w:cs="Times New Roman"/>
          <w:color w:val="000000"/>
          <w:sz w:val="24"/>
          <w:szCs w:val="20"/>
          <w:lang w:val="ru-RU" w:eastAsia="ru-RU"/>
        </w:rPr>
      </w:pPr>
    </w:p>
    <w:p w14:paraId="0505C157" w14:textId="77777777" w:rsidR="00AC7F88" w:rsidRPr="00AC7F88" w:rsidRDefault="00AC7F88" w:rsidP="00AC7F88">
      <w:pPr>
        <w:spacing w:after="0" w:line="240" w:lineRule="auto"/>
        <w:jc w:val="center"/>
        <w:rPr>
          <w:rFonts w:ascii="Times New Roman" w:eastAsia="Times New Roman" w:hAnsi="Times New Roman" w:cs="Times New Roman"/>
          <w:color w:val="000000"/>
          <w:sz w:val="24"/>
          <w:szCs w:val="20"/>
          <w:lang w:val="ru-RU" w:eastAsia="ru-RU"/>
        </w:rPr>
      </w:pPr>
    </w:p>
    <w:p w14:paraId="48D6E35F" w14:textId="77777777" w:rsidR="00AC7F88" w:rsidRPr="00AC7F88" w:rsidRDefault="00AC7F88" w:rsidP="00AC7F88">
      <w:pPr>
        <w:spacing w:after="0" w:line="240" w:lineRule="auto"/>
        <w:jc w:val="center"/>
        <w:rPr>
          <w:rFonts w:ascii="Times New Roman" w:eastAsia="Times New Roman" w:hAnsi="Times New Roman" w:cs="Times New Roman"/>
          <w:color w:val="000000"/>
          <w:sz w:val="24"/>
          <w:szCs w:val="20"/>
          <w:lang w:val="ru-RU" w:eastAsia="ru-RU"/>
        </w:rPr>
      </w:pPr>
    </w:p>
    <w:p w14:paraId="76DD9943" w14:textId="77777777" w:rsidR="00AC7F88" w:rsidRPr="00AC7F88" w:rsidRDefault="00AC7F88" w:rsidP="00AC7F88">
      <w:pPr>
        <w:spacing w:after="0" w:line="240" w:lineRule="auto"/>
        <w:jc w:val="center"/>
        <w:rPr>
          <w:rFonts w:ascii="Times New Roman" w:eastAsia="Times New Roman" w:hAnsi="Times New Roman" w:cs="Times New Roman"/>
          <w:b/>
          <w:color w:val="000000"/>
          <w:sz w:val="24"/>
          <w:szCs w:val="20"/>
          <w:lang w:val="ru-RU" w:eastAsia="ru-RU"/>
        </w:rPr>
      </w:pPr>
      <w:r w:rsidRPr="00AC7F88">
        <w:rPr>
          <w:rFonts w:ascii="Times New Roman" w:eastAsia="Times New Roman" w:hAnsi="Times New Roman" w:cs="Times New Roman"/>
          <w:b/>
          <w:color w:val="000000"/>
          <w:sz w:val="24"/>
          <w:szCs w:val="20"/>
          <w:lang w:val="ru-RU" w:eastAsia="ru-RU"/>
        </w:rPr>
        <w:t>Методическое описание комплекта программно-методических материалов</w:t>
      </w:r>
    </w:p>
    <w:p w14:paraId="2E4D92CE" w14:textId="77777777" w:rsidR="00AC7F88" w:rsidRPr="00AC7F88" w:rsidRDefault="00AC7F88" w:rsidP="00AC7F88">
      <w:pPr>
        <w:spacing w:after="0" w:line="240" w:lineRule="auto"/>
        <w:jc w:val="center"/>
        <w:rPr>
          <w:rFonts w:ascii="Times New Roman" w:eastAsia="Times New Roman" w:hAnsi="Times New Roman" w:cs="Times New Roman"/>
          <w:b/>
          <w:color w:val="000000"/>
          <w:sz w:val="24"/>
          <w:szCs w:val="20"/>
          <w:lang w:val="ru-RU" w:eastAsia="ru-RU"/>
        </w:rPr>
      </w:pPr>
      <w:r w:rsidRPr="00AC7F88">
        <w:rPr>
          <w:rFonts w:ascii="Times New Roman" w:eastAsia="Times New Roman" w:hAnsi="Times New Roman" w:cs="Times New Roman"/>
          <w:b/>
          <w:color w:val="000000"/>
          <w:sz w:val="24"/>
          <w:szCs w:val="20"/>
          <w:lang w:val="ru-RU" w:eastAsia="ru-RU"/>
        </w:rPr>
        <w:t xml:space="preserve"> к </w:t>
      </w:r>
      <w:r>
        <w:rPr>
          <w:rFonts w:ascii="Times New Roman" w:eastAsia="Times New Roman" w:hAnsi="Times New Roman" w:cs="Times New Roman"/>
          <w:b/>
          <w:color w:val="000000"/>
          <w:sz w:val="24"/>
          <w:szCs w:val="20"/>
          <w:lang w:val="ru-RU" w:eastAsia="ru-RU"/>
        </w:rPr>
        <w:t>образовательной</w:t>
      </w:r>
      <w:r w:rsidRPr="00AC7F88">
        <w:rPr>
          <w:rFonts w:ascii="Times New Roman" w:eastAsia="Times New Roman" w:hAnsi="Times New Roman" w:cs="Times New Roman"/>
          <w:b/>
          <w:color w:val="000000"/>
          <w:sz w:val="24"/>
          <w:szCs w:val="20"/>
          <w:lang w:val="ru-RU" w:eastAsia="ru-RU"/>
        </w:rPr>
        <w:t xml:space="preserve"> программ</w:t>
      </w:r>
      <w:r>
        <w:rPr>
          <w:rFonts w:ascii="Times New Roman" w:eastAsia="Times New Roman" w:hAnsi="Times New Roman" w:cs="Times New Roman"/>
          <w:b/>
          <w:color w:val="000000"/>
          <w:sz w:val="24"/>
          <w:szCs w:val="20"/>
          <w:lang w:val="ru-RU" w:eastAsia="ru-RU"/>
        </w:rPr>
        <w:t>е</w:t>
      </w:r>
      <w:r w:rsidRPr="00AC7F88">
        <w:rPr>
          <w:rFonts w:ascii="Times New Roman" w:eastAsia="Times New Roman" w:hAnsi="Times New Roman" w:cs="Times New Roman"/>
          <w:b/>
          <w:color w:val="000000"/>
          <w:sz w:val="24"/>
          <w:szCs w:val="20"/>
          <w:lang w:val="ru-RU" w:eastAsia="ru-RU"/>
        </w:rPr>
        <w:t xml:space="preserve"> профильной смены</w:t>
      </w:r>
    </w:p>
    <w:p w14:paraId="7105BF3A" w14:textId="4E939183" w:rsidR="00AC7F88" w:rsidRDefault="002C0A0E" w:rsidP="00AC7F88">
      <w:pPr>
        <w:spacing w:after="0" w:line="240" w:lineRule="auto"/>
        <w:jc w:val="center"/>
        <w:rPr>
          <w:rFonts w:ascii="Times New Roman" w:eastAsia="Times New Roman" w:hAnsi="Times New Roman" w:cs="Times New Roman"/>
          <w:b/>
          <w:color w:val="000000"/>
          <w:sz w:val="24"/>
          <w:szCs w:val="20"/>
          <w:lang w:val="ru-RU" w:eastAsia="ru-RU"/>
        </w:rPr>
      </w:pPr>
      <w:r w:rsidRPr="00AC7F88">
        <w:rPr>
          <w:rFonts w:ascii="Times New Roman" w:eastAsia="Times New Roman" w:hAnsi="Times New Roman" w:cs="Times New Roman"/>
          <w:b/>
          <w:color w:val="000000"/>
          <w:sz w:val="24"/>
          <w:szCs w:val="20"/>
          <w:lang w:val="ru-RU" w:eastAsia="ru-RU"/>
        </w:rPr>
        <w:t>«ЛАБОРАТОРИЯ ПРОФЕССИЙ И НАВЫКОВ. PROFI.SKILLS.LAB»</w:t>
      </w:r>
    </w:p>
    <w:p w14:paraId="0485FE79" w14:textId="77777777" w:rsidR="00AC7F88" w:rsidRPr="00AC7F88" w:rsidRDefault="00AC7F88" w:rsidP="00AC7F88">
      <w:pPr>
        <w:spacing w:after="0" w:line="240" w:lineRule="auto"/>
        <w:jc w:val="center"/>
        <w:rPr>
          <w:rFonts w:ascii="Times New Roman" w:eastAsia="Times New Roman" w:hAnsi="Times New Roman" w:cs="Times New Roman"/>
          <w:b/>
          <w:color w:val="000000"/>
          <w:sz w:val="24"/>
          <w:szCs w:val="20"/>
          <w:lang w:val="ru-RU" w:eastAsia="ru-RU"/>
        </w:rPr>
      </w:pPr>
    </w:p>
    <w:p w14:paraId="238018BD" w14:textId="77777777" w:rsidR="00AC7F88" w:rsidRPr="00AC7F88" w:rsidRDefault="00AC7F88" w:rsidP="00AC7F88">
      <w:pPr>
        <w:spacing w:after="0" w:line="240" w:lineRule="auto"/>
        <w:rPr>
          <w:lang w:val="ru-RU"/>
        </w:rPr>
      </w:pPr>
    </w:p>
    <w:p w14:paraId="0441C7A8" w14:textId="77777777" w:rsidR="00AC7F88" w:rsidRPr="00AC7F88" w:rsidRDefault="00AC7F88" w:rsidP="00AC7F88">
      <w:pPr>
        <w:spacing w:after="0" w:line="240" w:lineRule="auto"/>
        <w:rPr>
          <w:lang w:val="ru-RU"/>
        </w:rPr>
      </w:pPr>
    </w:p>
    <w:p w14:paraId="6A9525F6" w14:textId="77777777" w:rsidR="00AC7F88" w:rsidRPr="00AC7F88" w:rsidRDefault="00AC7F88" w:rsidP="00AC7F88">
      <w:pPr>
        <w:spacing w:after="0" w:line="240" w:lineRule="auto"/>
        <w:rPr>
          <w:lang w:val="ru-RU"/>
        </w:rPr>
      </w:pPr>
    </w:p>
    <w:p w14:paraId="76DE3577" w14:textId="77777777" w:rsidR="00AC7F88" w:rsidRPr="00AC7F88" w:rsidRDefault="00AC7F88" w:rsidP="00AC7F88">
      <w:pPr>
        <w:spacing w:after="0" w:line="240" w:lineRule="auto"/>
        <w:rPr>
          <w:lang w:val="ru-RU"/>
        </w:rPr>
      </w:pPr>
    </w:p>
    <w:p w14:paraId="45B61409" w14:textId="77777777" w:rsidR="00AC7F88" w:rsidRDefault="00AC7F88" w:rsidP="00AC7F88">
      <w:pPr>
        <w:spacing w:after="0" w:line="240" w:lineRule="auto"/>
        <w:jc w:val="right"/>
        <w:rPr>
          <w:rFonts w:ascii="Times New Roman" w:hAnsi="Times New Roman" w:cs="Times New Roman"/>
          <w:sz w:val="24"/>
          <w:szCs w:val="24"/>
          <w:lang w:val="ru-RU"/>
        </w:rPr>
      </w:pPr>
      <w:r w:rsidRPr="00AC7F88">
        <w:rPr>
          <w:rFonts w:ascii="Times New Roman" w:hAnsi="Times New Roman" w:cs="Times New Roman"/>
          <w:sz w:val="24"/>
          <w:szCs w:val="24"/>
          <w:lang w:val="ru-RU"/>
        </w:rPr>
        <w:t xml:space="preserve">Котова Анна Александровна, </w:t>
      </w:r>
    </w:p>
    <w:p w14:paraId="752B7635" w14:textId="77777777" w:rsidR="00AC7F88" w:rsidRPr="00AC7F88" w:rsidRDefault="00AC7F88" w:rsidP="00AC7F88">
      <w:pPr>
        <w:spacing w:after="0" w:line="240" w:lineRule="auto"/>
        <w:jc w:val="right"/>
        <w:rPr>
          <w:rFonts w:ascii="Times New Roman" w:hAnsi="Times New Roman" w:cs="Times New Roman"/>
          <w:sz w:val="24"/>
          <w:szCs w:val="24"/>
          <w:lang w:val="ru-RU"/>
        </w:rPr>
      </w:pPr>
      <w:r w:rsidRPr="00AC7F88">
        <w:rPr>
          <w:rFonts w:ascii="Times New Roman" w:hAnsi="Times New Roman" w:cs="Times New Roman"/>
          <w:sz w:val="24"/>
          <w:szCs w:val="24"/>
          <w:lang w:val="ru-RU"/>
        </w:rPr>
        <w:t>методист, зам. директора СПб ГЦДТТ,</w:t>
      </w:r>
    </w:p>
    <w:p w14:paraId="1F62C066" w14:textId="77777777" w:rsidR="00AC7F88" w:rsidRDefault="00AC7F88" w:rsidP="00AC7F88">
      <w:pPr>
        <w:spacing w:after="0" w:line="240" w:lineRule="auto"/>
        <w:jc w:val="right"/>
        <w:rPr>
          <w:rFonts w:ascii="Times New Roman" w:hAnsi="Times New Roman" w:cs="Times New Roman"/>
          <w:sz w:val="24"/>
          <w:szCs w:val="24"/>
          <w:lang w:val="ru-RU"/>
        </w:rPr>
      </w:pPr>
      <w:r w:rsidRPr="00AC7F88">
        <w:rPr>
          <w:rFonts w:ascii="Times New Roman" w:hAnsi="Times New Roman" w:cs="Times New Roman"/>
          <w:sz w:val="24"/>
          <w:szCs w:val="24"/>
          <w:lang w:val="ru-RU"/>
        </w:rPr>
        <w:t xml:space="preserve">Васильева Юлия Владимировна, </w:t>
      </w:r>
    </w:p>
    <w:p w14:paraId="2A7BC752" w14:textId="77777777" w:rsidR="00AC7F88" w:rsidRPr="00AC7F88" w:rsidRDefault="00AC7F88" w:rsidP="00AC7F88">
      <w:pPr>
        <w:spacing w:after="0" w:line="240" w:lineRule="auto"/>
        <w:jc w:val="right"/>
        <w:rPr>
          <w:rFonts w:ascii="Times New Roman" w:hAnsi="Times New Roman" w:cs="Times New Roman"/>
          <w:sz w:val="24"/>
          <w:szCs w:val="24"/>
          <w:lang w:val="ru-RU"/>
        </w:rPr>
      </w:pPr>
      <w:r w:rsidRPr="00AC7F88">
        <w:rPr>
          <w:rFonts w:ascii="Times New Roman" w:hAnsi="Times New Roman" w:cs="Times New Roman"/>
          <w:sz w:val="24"/>
          <w:szCs w:val="24"/>
          <w:lang w:val="ru-RU"/>
        </w:rPr>
        <w:t>методист, зам. директора СПбГЦДТТ,</w:t>
      </w:r>
    </w:p>
    <w:p w14:paraId="699A6C74" w14:textId="77777777" w:rsidR="00AC7F88" w:rsidRDefault="00AC7F88" w:rsidP="00AC7F88">
      <w:pPr>
        <w:spacing w:after="0" w:line="240" w:lineRule="auto"/>
        <w:jc w:val="right"/>
        <w:rPr>
          <w:rFonts w:ascii="Times New Roman" w:hAnsi="Times New Roman" w:cs="Times New Roman"/>
          <w:sz w:val="24"/>
          <w:szCs w:val="24"/>
          <w:lang w:val="ru-RU"/>
        </w:rPr>
      </w:pPr>
      <w:r w:rsidRPr="00AC7F88">
        <w:rPr>
          <w:rFonts w:ascii="Times New Roman" w:hAnsi="Times New Roman" w:cs="Times New Roman"/>
          <w:sz w:val="24"/>
          <w:szCs w:val="24"/>
          <w:lang w:val="ru-RU"/>
        </w:rPr>
        <w:t xml:space="preserve">Пугачева Татьяна Сергеевна, </w:t>
      </w:r>
    </w:p>
    <w:p w14:paraId="643F8BE9" w14:textId="77777777" w:rsidR="00AC7F88" w:rsidRPr="00AC7F88" w:rsidRDefault="00AC7F88" w:rsidP="00AC7F88">
      <w:pPr>
        <w:spacing w:after="0" w:line="240" w:lineRule="auto"/>
        <w:jc w:val="right"/>
        <w:rPr>
          <w:rFonts w:ascii="Times New Roman" w:hAnsi="Times New Roman" w:cs="Times New Roman"/>
          <w:sz w:val="24"/>
          <w:szCs w:val="24"/>
          <w:lang w:val="ru-RU"/>
        </w:rPr>
      </w:pPr>
      <w:r w:rsidRPr="00AC7F88">
        <w:rPr>
          <w:rFonts w:ascii="Times New Roman" w:hAnsi="Times New Roman" w:cs="Times New Roman"/>
          <w:sz w:val="24"/>
          <w:szCs w:val="24"/>
          <w:lang w:val="ru-RU"/>
        </w:rPr>
        <w:t>старший методист СПб ГЦДТТ,</w:t>
      </w:r>
    </w:p>
    <w:p w14:paraId="74E74774" w14:textId="77777777" w:rsidR="00AC7F88" w:rsidRPr="00AC7F88" w:rsidRDefault="00AC7F88" w:rsidP="00AC7F88">
      <w:pPr>
        <w:spacing w:after="0" w:line="240" w:lineRule="auto"/>
        <w:jc w:val="right"/>
        <w:rPr>
          <w:rFonts w:ascii="Times New Roman" w:hAnsi="Times New Roman" w:cs="Times New Roman"/>
          <w:sz w:val="24"/>
          <w:szCs w:val="24"/>
          <w:lang w:val="ru-RU"/>
        </w:rPr>
      </w:pPr>
      <w:r w:rsidRPr="00AC7F88">
        <w:rPr>
          <w:rFonts w:ascii="Times New Roman" w:hAnsi="Times New Roman" w:cs="Times New Roman"/>
          <w:sz w:val="24"/>
          <w:szCs w:val="24"/>
          <w:lang w:val="ru-RU"/>
        </w:rPr>
        <w:t xml:space="preserve">Масленникова Ольга Александровна, </w:t>
      </w:r>
    </w:p>
    <w:p w14:paraId="67AD16DD" w14:textId="77777777" w:rsidR="00AC7F88" w:rsidRDefault="00AC7F88" w:rsidP="00AC7F88">
      <w:pPr>
        <w:spacing w:after="0" w:line="240" w:lineRule="auto"/>
        <w:jc w:val="right"/>
        <w:rPr>
          <w:rFonts w:ascii="Times New Roman" w:hAnsi="Times New Roman" w:cs="Times New Roman"/>
          <w:sz w:val="24"/>
          <w:szCs w:val="24"/>
          <w:lang w:val="ru-RU"/>
        </w:rPr>
      </w:pPr>
      <w:r w:rsidRPr="00AC7F88">
        <w:rPr>
          <w:rFonts w:ascii="Times New Roman" w:hAnsi="Times New Roman" w:cs="Times New Roman"/>
          <w:sz w:val="24"/>
          <w:szCs w:val="24"/>
          <w:lang w:val="ru-RU"/>
        </w:rPr>
        <w:t>директор по развитию музея-макета «Петровская Акватория»</w:t>
      </w:r>
    </w:p>
    <w:p w14:paraId="76530183" w14:textId="77777777" w:rsidR="00AC7F88" w:rsidRPr="00AC7F88" w:rsidRDefault="00AC7F88" w:rsidP="00AC7F88">
      <w:pPr>
        <w:rPr>
          <w:rFonts w:ascii="Times New Roman" w:hAnsi="Times New Roman" w:cs="Times New Roman"/>
          <w:sz w:val="24"/>
          <w:szCs w:val="24"/>
          <w:lang w:val="ru-RU"/>
        </w:rPr>
      </w:pPr>
      <w:r w:rsidRPr="00AC7F88">
        <w:rPr>
          <w:rFonts w:ascii="Times New Roman" w:hAnsi="Times New Roman" w:cs="Times New Roman"/>
          <w:sz w:val="24"/>
          <w:szCs w:val="24"/>
          <w:lang w:val="ru-RU"/>
        </w:rPr>
        <w:br w:type="page"/>
      </w:r>
    </w:p>
    <w:sdt>
      <w:sdtPr>
        <w:rPr>
          <w:rFonts w:asciiTheme="minorHAnsi" w:eastAsiaTheme="minorHAnsi" w:hAnsiTheme="minorHAnsi" w:cstheme="minorBidi"/>
          <w:color w:val="auto"/>
          <w:sz w:val="22"/>
          <w:szCs w:val="22"/>
          <w:lang w:val="en-US" w:eastAsia="en-US"/>
        </w:rPr>
        <w:id w:val="-1028101951"/>
        <w:docPartObj>
          <w:docPartGallery w:val="Table of Contents"/>
          <w:docPartUnique/>
        </w:docPartObj>
      </w:sdtPr>
      <w:sdtEndPr>
        <w:rPr>
          <w:b/>
          <w:bCs/>
        </w:rPr>
      </w:sdtEndPr>
      <w:sdtContent>
        <w:p w14:paraId="5FF86C70" w14:textId="0C8E3AAB" w:rsidR="00716AD6" w:rsidRDefault="00716AD6" w:rsidP="00716AD6">
          <w:pPr>
            <w:pStyle w:val="ae"/>
            <w:jc w:val="center"/>
            <w:rPr>
              <w:rFonts w:ascii="Times New Roman" w:hAnsi="Times New Roman" w:cs="Times New Roman"/>
              <w:b/>
              <w:bCs/>
              <w:color w:val="auto"/>
              <w:sz w:val="28"/>
              <w:szCs w:val="28"/>
            </w:rPr>
          </w:pPr>
          <w:r w:rsidRPr="00716AD6">
            <w:rPr>
              <w:rFonts w:ascii="Times New Roman" w:hAnsi="Times New Roman" w:cs="Times New Roman"/>
              <w:b/>
              <w:bCs/>
              <w:color w:val="auto"/>
              <w:sz w:val="28"/>
              <w:szCs w:val="28"/>
            </w:rPr>
            <w:t>Оглавление</w:t>
          </w:r>
        </w:p>
        <w:p w14:paraId="476D6B71" w14:textId="77777777" w:rsidR="00716AD6" w:rsidRPr="00716AD6" w:rsidRDefault="00716AD6" w:rsidP="00716AD6">
          <w:pPr>
            <w:rPr>
              <w:lang w:val="ru-RU" w:eastAsia="ru-RU"/>
            </w:rPr>
          </w:pPr>
        </w:p>
        <w:p w14:paraId="1FEC5649" w14:textId="55E2B71C" w:rsidR="00716AD6" w:rsidRPr="00716AD6" w:rsidRDefault="00716AD6">
          <w:pPr>
            <w:pStyle w:val="21"/>
            <w:tabs>
              <w:tab w:val="right" w:leader="dot" w:pos="10376"/>
            </w:tabs>
            <w:rPr>
              <w:rFonts w:ascii="Times New Roman" w:hAnsi="Times New Roman" w:cs="Times New Roman"/>
              <w:noProof/>
            </w:rPr>
          </w:pPr>
          <w:r w:rsidRPr="00716AD6">
            <w:rPr>
              <w:rFonts w:ascii="Times New Roman" w:hAnsi="Times New Roman" w:cs="Times New Roman"/>
            </w:rPr>
            <w:fldChar w:fldCharType="begin"/>
          </w:r>
          <w:r w:rsidRPr="00716AD6">
            <w:rPr>
              <w:rFonts w:ascii="Times New Roman" w:hAnsi="Times New Roman" w:cs="Times New Roman"/>
            </w:rPr>
            <w:instrText xml:space="preserve"> TOC \o "1-3" \h \z \u </w:instrText>
          </w:r>
          <w:r w:rsidRPr="00716AD6">
            <w:rPr>
              <w:rFonts w:ascii="Times New Roman" w:hAnsi="Times New Roman" w:cs="Times New Roman"/>
            </w:rPr>
            <w:fldChar w:fldCharType="separate"/>
          </w:r>
          <w:hyperlink w:anchor="_Toc93261269" w:history="1">
            <w:r w:rsidRPr="00716AD6">
              <w:rPr>
                <w:rStyle w:val="a4"/>
                <w:rFonts w:ascii="Times New Roman" w:hAnsi="Times New Roman" w:cs="Times New Roman"/>
                <w:noProof/>
                <w:lang w:val="ru-RU"/>
              </w:rPr>
              <w:t>Визитная карточка комплекта</w:t>
            </w:r>
            <w:r w:rsidRPr="00716AD6">
              <w:rPr>
                <w:rFonts w:ascii="Times New Roman" w:hAnsi="Times New Roman" w:cs="Times New Roman"/>
                <w:noProof/>
                <w:webHidden/>
              </w:rPr>
              <w:tab/>
            </w:r>
            <w:r w:rsidRPr="00716AD6">
              <w:rPr>
                <w:rFonts w:ascii="Times New Roman" w:hAnsi="Times New Roman" w:cs="Times New Roman"/>
                <w:noProof/>
                <w:webHidden/>
              </w:rPr>
              <w:fldChar w:fldCharType="begin"/>
            </w:r>
            <w:r w:rsidRPr="00716AD6">
              <w:rPr>
                <w:rFonts w:ascii="Times New Roman" w:hAnsi="Times New Roman" w:cs="Times New Roman"/>
                <w:noProof/>
                <w:webHidden/>
              </w:rPr>
              <w:instrText xml:space="preserve"> PAGEREF _Toc93261269 \h </w:instrText>
            </w:r>
            <w:r w:rsidRPr="00716AD6">
              <w:rPr>
                <w:rFonts w:ascii="Times New Roman" w:hAnsi="Times New Roman" w:cs="Times New Roman"/>
                <w:noProof/>
                <w:webHidden/>
              </w:rPr>
            </w:r>
            <w:r w:rsidRPr="00716AD6">
              <w:rPr>
                <w:rFonts w:ascii="Times New Roman" w:hAnsi="Times New Roman" w:cs="Times New Roman"/>
                <w:noProof/>
                <w:webHidden/>
              </w:rPr>
              <w:fldChar w:fldCharType="separate"/>
            </w:r>
            <w:r w:rsidR="009D4F71">
              <w:rPr>
                <w:rFonts w:ascii="Times New Roman" w:hAnsi="Times New Roman" w:cs="Times New Roman"/>
                <w:noProof/>
                <w:webHidden/>
              </w:rPr>
              <w:t>3</w:t>
            </w:r>
            <w:r w:rsidRPr="00716AD6">
              <w:rPr>
                <w:rFonts w:ascii="Times New Roman" w:hAnsi="Times New Roman" w:cs="Times New Roman"/>
                <w:noProof/>
                <w:webHidden/>
              </w:rPr>
              <w:fldChar w:fldCharType="end"/>
            </w:r>
          </w:hyperlink>
        </w:p>
        <w:p w14:paraId="48B6EB49" w14:textId="2277CDA8" w:rsidR="00716AD6" w:rsidRPr="00716AD6" w:rsidRDefault="004735D3">
          <w:pPr>
            <w:pStyle w:val="21"/>
            <w:tabs>
              <w:tab w:val="right" w:leader="dot" w:pos="10376"/>
            </w:tabs>
            <w:rPr>
              <w:rFonts w:ascii="Times New Roman" w:hAnsi="Times New Roman" w:cs="Times New Roman"/>
              <w:noProof/>
            </w:rPr>
          </w:pPr>
          <w:hyperlink w:anchor="_Toc93261270" w:history="1">
            <w:r w:rsidR="00716AD6" w:rsidRPr="00716AD6">
              <w:rPr>
                <w:rStyle w:val="a4"/>
                <w:rFonts w:ascii="Times New Roman" w:hAnsi="Times New Roman" w:cs="Times New Roman"/>
                <w:noProof/>
              </w:rPr>
              <w:t>Состав комплекта</w:t>
            </w:r>
            <w:r w:rsidR="00716AD6" w:rsidRPr="00716AD6">
              <w:rPr>
                <w:rFonts w:ascii="Times New Roman" w:hAnsi="Times New Roman" w:cs="Times New Roman"/>
                <w:noProof/>
                <w:webHidden/>
              </w:rPr>
              <w:tab/>
            </w:r>
            <w:r w:rsidR="00716AD6" w:rsidRPr="00716AD6">
              <w:rPr>
                <w:rFonts w:ascii="Times New Roman" w:hAnsi="Times New Roman" w:cs="Times New Roman"/>
                <w:noProof/>
                <w:webHidden/>
              </w:rPr>
              <w:fldChar w:fldCharType="begin"/>
            </w:r>
            <w:r w:rsidR="00716AD6" w:rsidRPr="00716AD6">
              <w:rPr>
                <w:rFonts w:ascii="Times New Roman" w:hAnsi="Times New Roman" w:cs="Times New Roman"/>
                <w:noProof/>
                <w:webHidden/>
              </w:rPr>
              <w:instrText xml:space="preserve"> PAGEREF _Toc93261270 \h </w:instrText>
            </w:r>
            <w:r w:rsidR="00716AD6" w:rsidRPr="00716AD6">
              <w:rPr>
                <w:rFonts w:ascii="Times New Roman" w:hAnsi="Times New Roman" w:cs="Times New Roman"/>
                <w:noProof/>
                <w:webHidden/>
              </w:rPr>
            </w:r>
            <w:r w:rsidR="00716AD6" w:rsidRPr="00716AD6">
              <w:rPr>
                <w:rFonts w:ascii="Times New Roman" w:hAnsi="Times New Roman" w:cs="Times New Roman"/>
                <w:noProof/>
                <w:webHidden/>
              </w:rPr>
              <w:fldChar w:fldCharType="separate"/>
            </w:r>
            <w:r w:rsidR="009D4F71">
              <w:rPr>
                <w:rFonts w:ascii="Times New Roman" w:hAnsi="Times New Roman" w:cs="Times New Roman"/>
                <w:noProof/>
                <w:webHidden/>
              </w:rPr>
              <w:t>7</w:t>
            </w:r>
            <w:r w:rsidR="00716AD6" w:rsidRPr="00716AD6">
              <w:rPr>
                <w:rFonts w:ascii="Times New Roman" w:hAnsi="Times New Roman" w:cs="Times New Roman"/>
                <w:noProof/>
                <w:webHidden/>
              </w:rPr>
              <w:fldChar w:fldCharType="end"/>
            </w:r>
          </w:hyperlink>
        </w:p>
        <w:p w14:paraId="2C6D3546" w14:textId="00253B2A" w:rsidR="00716AD6" w:rsidRPr="00716AD6" w:rsidRDefault="004735D3">
          <w:pPr>
            <w:pStyle w:val="21"/>
            <w:tabs>
              <w:tab w:val="right" w:leader="dot" w:pos="10376"/>
            </w:tabs>
            <w:rPr>
              <w:rFonts w:ascii="Times New Roman" w:hAnsi="Times New Roman" w:cs="Times New Roman"/>
              <w:noProof/>
            </w:rPr>
          </w:pPr>
          <w:hyperlink w:anchor="_Toc93261271" w:history="1">
            <w:r w:rsidR="00716AD6" w:rsidRPr="00716AD6">
              <w:rPr>
                <w:rStyle w:val="a4"/>
                <w:rFonts w:ascii="Times New Roman" w:eastAsia="Times New Roman" w:hAnsi="Times New Roman" w:cs="Times New Roman"/>
                <w:noProof/>
                <w:lang w:val="ru-RU" w:eastAsia="zh-CN"/>
              </w:rPr>
              <w:t>Методические и дидактические материалы</w:t>
            </w:r>
            <w:r w:rsidR="00716AD6" w:rsidRPr="00716AD6">
              <w:rPr>
                <w:rFonts w:ascii="Times New Roman" w:hAnsi="Times New Roman" w:cs="Times New Roman"/>
                <w:noProof/>
                <w:webHidden/>
              </w:rPr>
              <w:tab/>
            </w:r>
            <w:r w:rsidR="00716AD6" w:rsidRPr="00716AD6">
              <w:rPr>
                <w:rFonts w:ascii="Times New Roman" w:hAnsi="Times New Roman" w:cs="Times New Roman"/>
                <w:noProof/>
                <w:webHidden/>
              </w:rPr>
              <w:fldChar w:fldCharType="begin"/>
            </w:r>
            <w:r w:rsidR="00716AD6" w:rsidRPr="00716AD6">
              <w:rPr>
                <w:rFonts w:ascii="Times New Roman" w:hAnsi="Times New Roman" w:cs="Times New Roman"/>
                <w:noProof/>
                <w:webHidden/>
              </w:rPr>
              <w:instrText xml:space="preserve"> PAGEREF _Toc93261271 \h </w:instrText>
            </w:r>
            <w:r w:rsidR="00716AD6" w:rsidRPr="00716AD6">
              <w:rPr>
                <w:rFonts w:ascii="Times New Roman" w:hAnsi="Times New Roman" w:cs="Times New Roman"/>
                <w:noProof/>
                <w:webHidden/>
              </w:rPr>
            </w:r>
            <w:r w:rsidR="00716AD6" w:rsidRPr="00716AD6">
              <w:rPr>
                <w:rFonts w:ascii="Times New Roman" w:hAnsi="Times New Roman" w:cs="Times New Roman"/>
                <w:noProof/>
                <w:webHidden/>
              </w:rPr>
              <w:fldChar w:fldCharType="separate"/>
            </w:r>
            <w:r w:rsidR="009D4F71">
              <w:rPr>
                <w:rFonts w:ascii="Times New Roman" w:hAnsi="Times New Roman" w:cs="Times New Roman"/>
                <w:noProof/>
                <w:webHidden/>
              </w:rPr>
              <w:t>9</w:t>
            </w:r>
            <w:r w:rsidR="00716AD6" w:rsidRPr="00716AD6">
              <w:rPr>
                <w:rFonts w:ascii="Times New Roman" w:hAnsi="Times New Roman" w:cs="Times New Roman"/>
                <w:noProof/>
                <w:webHidden/>
              </w:rPr>
              <w:fldChar w:fldCharType="end"/>
            </w:r>
          </w:hyperlink>
        </w:p>
        <w:p w14:paraId="74A18B87" w14:textId="0F417650" w:rsidR="00716AD6" w:rsidRPr="00716AD6" w:rsidRDefault="004735D3">
          <w:pPr>
            <w:pStyle w:val="21"/>
            <w:tabs>
              <w:tab w:val="right" w:leader="dot" w:pos="10376"/>
            </w:tabs>
            <w:rPr>
              <w:rFonts w:ascii="Times New Roman" w:hAnsi="Times New Roman" w:cs="Times New Roman"/>
              <w:noProof/>
            </w:rPr>
          </w:pPr>
          <w:hyperlink w:anchor="_Toc93261272" w:history="1">
            <w:r w:rsidR="00716AD6" w:rsidRPr="00716AD6">
              <w:rPr>
                <w:rStyle w:val="a4"/>
                <w:rFonts w:ascii="Times New Roman" w:eastAsia="Calibri" w:hAnsi="Times New Roman" w:cs="Times New Roman"/>
                <w:noProof/>
                <w:lang w:val="ru-RU"/>
              </w:rPr>
              <w:t>Оценочные материалы к программе Всероссийской краткосрочной профориентационной профильной смены «Лаборатория профессий и навыков PROFI.SKILLS.ЛАБ»</w:t>
            </w:r>
            <w:r w:rsidR="00716AD6" w:rsidRPr="00716AD6">
              <w:rPr>
                <w:rFonts w:ascii="Times New Roman" w:hAnsi="Times New Roman" w:cs="Times New Roman"/>
                <w:noProof/>
                <w:webHidden/>
              </w:rPr>
              <w:tab/>
            </w:r>
            <w:r w:rsidR="00716AD6" w:rsidRPr="00716AD6">
              <w:rPr>
                <w:rFonts w:ascii="Times New Roman" w:hAnsi="Times New Roman" w:cs="Times New Roman"/>
                <w:noProof/>
                <w:webHidden/>
              </w:rPr>
              <w:fldChar w:fldCharType="begin"/>
            </w:r>
            <w:r w:rsidR="00716AD6" w:rsidRPr="00716AD6">
              <w:rPr>
                <w:rFonts w:ascii="Times New Roman" w:hAnsi="Times New Roman" w:cs="Times New Roman"/>
                <w:noProof/>
                <w:webHidden/>
              </w:rPr>
              <w:instrText xml:space="preserve"> PAGEREF _Toc93261272 \h </w:instrText>
            </w:r>
            <w:r w:rsidR="00716AD6" w:rsidRPr="00716AD6">
              <w:rPr>
                <w:rFonts w:ascii="Times New Roman" w:hAnsi="Times New Roman" w:cs="Times New Roman"/>
                <w:noProof/>
                <w:webHidden/>
              </w:rPr>
            </w:r>
            <w:r w:rsidR="00716AD6" w:rsidRPr="00716AD6">
              <w:rPr>
                <w:rFonts w:ascii="Times New Roman" w:hAnsi="Times New Roman" w:cs="Times New Roman"/>
                <w:noProof/>
                <w:webHidden/>
              </w:rPr>
              <w:fldChar w:fldCharType="separate"/>
            </w:r>
            <w:r w:rsidR="009D4F71">
              <w:rPr>
                <w:rFonts w:ascii="Times New Roman" w:hAnsi="Times New Roman" w:cs="Times New Roman"/>
                <w:noProof/>
                <w:webHidden/>
              </w:rPr>
              <w:t>14</w:t>
            </w:r>
            <w:r w:rsidR="00716AD6" w:rsidRPr="00716AD6">
              <w:rPr>
                <w:rFonts w:ascii="Times New Roman" w:hAnsi="Times New Roman" w:cs="Times New Roman"/>
                <w:noProof/>
                <w:webHidden/>
              </w:rPr>
              <w:fldChar w:fldCharType="end"/>
            </w:r>
          </w:hyperlink>
        </w:p>
        <w:p w14:paraId="7472B6B9" w14:textId="57A98CE8" w:rsidR="00716AD6" w:rsidRPr="00716AD6" w:rsidRDefault="004735D3">
          <w:pPr>
            <w:pStyle w:val="21"/>
            <w:tabs>
              <w:tab w:val="right" w:leader="dot" w:pos="10376"/>
            </w:tabs>
            <w:rPr>
              <w:rFonts w:ascii="Times New Roman" w:hAnsi="Times New Roman" w:cs="Times New Roman"/>
              <w:noProof/>
            </w:rPr>
          </w:pPr>
          <w:hyperlink w:anchor="_Toc93261273" w:history="1">
            <w:r w:rsidR="00716AD6" w:rsidRPr="00716AD6">
              <w:rPr>
                <w:rStyle w:val="a4"/>
                <w:rFonts w:ascii="Times New Roman" w:hAnsi="Times New Roman" w:cs="Times New Roman"/>
                <w:noProof/>
                <w:lang w:val="ru-RU"/>
              </w:rPr>
              <w:t>Особенности, обеспечивающие эффективность программно-методического комплекта</w:t>
            </w:r>
            <w:r w:rsidR="00716AD6" w:rsidRPr="00716AD6">
              <w:rPr>
                <w:rFonts w:ascii="Times New Roman" w:hAnsi="Times New Roman" w:cs="Times New Roman"/>
                <w:noProof/>
                <w:webHidden/>
              </w:rPr>
              <w:tab/>
            </w:r>
            <w:r w:rsidR="00716AD6" w:rsidRPr="00716AD6">
              <w:rPr>
                <w:rFonts w:ascii="Times New Roman" w:hAnsi="Times New Roman" w:cs="Times New Roman"/>
                <w:noProof/>
                <w:webHidden/>
              </w:rPr>
              <w:fldChar w:fldCharType="begin"/>
            </w:r>
            <w:r w:rsidR="00716AD6" w:rsidRPr="00716AD6">
              <w:rPr>
                <w:rFonts w:ascii="Times New Roman" w:hAnsi="Times New Roman" w:cs="Times New Roman"/>
                <w:noProof/>
                <w:webHidden/>
              </w:rPr>
              <w:instrText xml:space="preserve"> PAGEREF _Toc93261273 \h </w:instrText>
            </w:r>
            <w:r w:rsidR="00716AD6" w:rsidRPr="00716AD6">
              <w:rPr>
                <w:rFonts w:ascii="Times New Roman" w:hAnsi="Times New Roman" w:cs="Times New Roman"/>
                <w:noProof/>
                <w:webHidden/>
              </w:rPr>
            </w:r>
            <w:r w:rsidR="00716AD6" w:rsidRPr="00716AD6">
              <w:rPr>
                <w:rFonts w:ascii="Times New Roman" w:hAnsi="Times New Roman" w:cs="Times New Roman"/>
                <w:noProof/>
                <w:webHidden/>
              </w:rPr>
              <w:fldChar w:fldCharType="separate"/>
            </w:r>
            <w:r w:rsidR="009D4F71">
              <w:rPr>
                <w:rFonts w:ascii="Times New Roman" w:hAnsi="Times New Roman" w:cs="Times New Roman"/>
                <w:noProof/>
                <w:webHidden/>
              </w:rPr>
              <w:t>20</w:t>
            </w:r>
            <w:r w:rsidR="00716AD6" w:rsidRPr="00716AD6">
              <w:rPr>
                <w:rFonts w:ascii="Times New Roman" w:hAnsi="Times New Roman" w:cs="Times New Roman"/>
                <w:noProof/>
                <w:webHidden/>
              </w:rPr>
              <w:fldChar w:fldCharType="end"/>
            </w:r>
          </w:hyperlink>
        </w:p>
        <w:p w14:paraId="687CDA8D" w14:textId="6A904567" w:rsidR="00716AD6" w:rsidRPr="00716AD6" w:rsidRDefault="004735D3">
          <w:pPr>
            <w:pStyle w:val="21"/>
            <w:tabs>
              <w:tab w:val="right" w:leader="dot" w:pos="10376"/>
            </w:tabs>
            <w:rPr>
              <w:rFonts w:ascii="Times New Roman" w:hAnsi="Times New Roman" w:cs="Times New Roman"/>
              <w:noProof/>
            </w:rPr>
          </w:pPr>
          <w:hyperlink w:anchor="_Toc93261274" w:history="1">
            <w:r w:rsidR="00716AD6" w:rsidRPr="00716AD6">
              <w:rPr>
                <w:rStyle w:val="a4"/>
                <w:rFonts w:ascii="Times New Roman" w:eastAsia="Times New Roman" w:hAnsi="Times New Roman" w:cs="Times New Roman"/>
                <w:noProof/>
                <w:lang w:val="ru-RU" w:eastAsia="zh-CN"/>
              </w:rPr>
              <w:t>М</w:t>
            </w:r>
            <w:r w:rsidR="002C0A0E">
              <w:rPr>
                <w:rStyle w:val="a4"/>
                <w:rFonts w:ascii="Times New Roman" w:eastAsia="Times New Roman" w:hAnsi="Times New Roman" w:cs="Times New Roman"/>
                <w:noProof/>
                <w:lang w:val="ru-RU" w:eastAsia="zh-CN"/>
              </w:rPr>
              <w:t xml:space="preserve">атериалы учета мнения, признания и оценки </w:t>
            </w:r>
          </w:hyperlink>
          <w:hyperlink w:anchor="_Toc93261275" w:history="1">
            <w:r w:rsidR="00716AD6" w:rsidRPr="00716AD6">
              <w:rPr>
                <w:rStyle w:val="a4"/>
                <w:rFonts w:ascii="Times New Roman" w:eastAsia="Times New Roman" w:hAnsi="Times New Roman" w:cs="Times New Roman"/>
                <w:noProof/>
                <w:lang w:val="ru-RU" w:eastAsia="zh-CN"/>
              </w:rPr>
              <w:t>родителей (законных представителей)</w:t>
            </w:r>
            <w:r w:rsidR="00716AD6" w:rsidRPr="00716AD6">
              <w:rPr>
                <w:rFonts w:ascii="Times New Roman" w:hAnsi="Times New Roman" w:cs="Times New Roman"/>
                <w:noProof/>
                <w:webHidden/>
              </w:rPr>
              <w:tab/>
            </w:r>
            <w:r w:rsidR="00716AD6" w:rsidRPr="00716AD6">
              <w:rPr>
                <w:rFonts w:ascii="Times New Roman" w:hAnsi="Times New Roman" w:cs="Times New Roman"/>
                <w:noProof/>
                <w:webHidden/>
              </w:rPr>
              <w:fldChar w:fldCharType="begin"/>
            </w:r>
            <w:r w:rsidR="00716AD6" w:rsidRPr="00716AD6">
              <w:rPr>
                <w:rFonts w:ascii="Times New Roman" w:hAnsi="Times New Roman" w:cs="Times New Roman"/>
                <w:noProof/>
                <w:webHidden/>
              </w:rPr>
              <w:instrText xml:space="preserve"> PAGEREF _Toc93261275 \h </w:instrText>
            </w:r>
            <w:r w:rsidR="00716AD6" w:rsidRPr="00716AD6">
              <w:rPr>
                <w:rFonts w:ascii="Times New Roman" w:hAnsi="Times New Roman" w:cs="Times New Roman"/>
                <w:noProof/>
                <w:webHidden/>
              </w:rPr>
            </w:r>
            <w:r w:rsidR="00716AD6" w:rsidRPr="00716AD6">
              <w:rPr>
                <w:rFonts w:ascii="Times New Roman" w:hAnsi="Times New Roman" w:cs="Times New Roman"/>
                <w:noProof/>
                <w:webHidden/>
              </w:rPr>
              <w:fldChar w:fldCharType="separate"/>
            </w:r>
            <w:r w:rsidR="009D4F71">
              <w:rPr>
                <w:rFonts w:ascii="Times New Roman" w:hAnsi="Times New Roman" w:cs="Times New Roman"/>
                <w:noProof/>
                <w:webHidden/>
              </w:rPr>
              <w:t>23</w:t>
            </w:r>
            <w:r w:rsidR="00716AD6" w:rsidRPr="00716AD6">
              <w:rPr>
                <w:rFonts w:ascii="Times New Roman" w:hAnsi="Times New Roman" w:cs="Times New Roman"/>
                <w:noProof/>
                <w:webHidden/>
              </w:rPr>
              <w:fldChar w:fldCharType="end"/>
            </w:r>
          </w:hyperlink>
        </w:p>
        <w:p w14:paraId="18D93D40" w14:textId="31B2E743" w:rsidR="00716AD6" w:rsidRPr="00716AD6" w:rsidRDefault="004735D3">
          <w:pPr>
            <w:pStyle w:val="21"/>
            <w:tabs>
              <w:tab w:val="right" w:leader="dot" w:pos="10376"/>
            </w:tabs>
            <w:rPr>
              <w:rFonts w:ascii="Times New Roman" w:hAnsi="Times New Roman" w:cs="Times New Roman"/>
              <w:noProof/>
            </w:rPr>
          </w:pPr>
          <w:hyperlink w:anchor="_Toc93261276" w:history="1">
            <w:r w:rsidR="00716AD6" w:rsidRPr="00716AD6">
              <w:rPr>
                <w:rStyle w:val="a4"/>
                <w:rFonts w:ascii="Times New Roman" w:eastAsia="Times New Roman" w:hAnsi="Times New Roman" w:cs="Times New Roman"/>
                <w:noProof/>
                <w:lang w:val="ru-RU" w:eastAsia="zh-CN"/>
              </w:rPr>
              <w:t>Общественно-профессиональное признание</w:t>
            </w:r>
            <w:r w:rsidR="00716AD6" w:rsidRPr="00716AD6">
              <w:rPr>
                <w:rFonts w:ascii="Times New Roman" w:hAnsi="Times New Roman" w:cs="Times New Roman"/>
                <w:noProof/>
                <w:webHidden/>
              </w:rPr>
              <w:tab/>
            </w:r>
            <w:r w:rsidR="00716AD6" w:rsidRPr="00716AD6">
              <w:rPr>
                <w:rFonts w:ascii="Times New Roman" w:hAnsi="Times New Roman" w:cs="Times New Roman"/>
                <w:noProof/>
                <w:webHidden/>
              </w:rPr>
              <w:fldChar w:fldCharType="begin"/>
            </w:r>
            <w:r w:rsidR="00716AD6" w:rsidRPr="00716AD6">
              <w:rPr>
                <w:rFonts w:ascii="Times New Roman" w:hAnsi="Times New Roman" w:cs="Times New Roman"/>
                <w:noProof/>
                <w:webHidden/>
              </w:rPr>
              <w:instrText xml:space="preserve"> PAGEREF _Toc93261276 \h </w:instrText>
            </w:r>
            <w:r w:rsidR="00716AD6" w:rsidRPr="00716AD6">
              <w:rPr>
                <w:rFonts w:ascii="Times New Roman" w:hAnsi="Times New Roman" w:cs="Times New Roman"/>
                <w:noProof/>
                <w:webHidden/>
              </w:rPr>
            </w:r>
            <w:r w:rsidR="00716AD6" w:rsidRPr="00716AD6">
              <w:rPr>
                <w:rFonts w:ascii="Times New Roman" w:hAnsi="Times New Roman" w:cs="Times New Roman"/>
                <w:noProof/>
                <w:webHidden/>
              </w:rPr>
              <w:fldChar w:fldCharType="separate"/>
            </w:r>
            <w:r w:rsidR="009D4F71">
              <w:rPr>
                <w:rFonts w:ascii="Times New Roman" w:hAnsi="Times New Roman" w:cs="Times New Roman"/>
                <w:noProof/>
                <w:webHidden/>
              </w:rPr>
              <w:t>26</w:t>
            </w:r>
            <w:r w:rsidR="00716AD6" w:rsidRPr="00716AD6">
              <w:rPr>
                <w:rFonts w:ascii="Times New Roman" w:hAnsi="Times New Roman" w:cs="Times New Roman"/>
                <w:noProof/>
                <w:webHidden/>
              </w:rPr>
              <w:fldChar w:fldCharType="end"/>
            </w:r>
          </w:hyperlink>
        </w:p>
        <w:p w14:paraId="610F748C" w14:textId="5A24BAF0" w:rsidR="00716AD6" w:rsidRPr="00716AD6" w:rsidRDefault="004735D3">
          <w:pPr>
            <w:pStyle w:val="21"/>
            <w:tabs>
              <w:tab w:val="right" w:leader="dot" w:pos="10376"/>
            </w:tabs>
            <w:rPr>
              <w:rFonts w:ascii="Times New Roman" w:hAnsi="Times New Roman" w:cs="Times New Roman"/>
              <w:noProof/>
            </w:rPr>
          </w:pPr>
          <w:hyperlink w:anchor="_Toc93261277" w:history="1">
            <w:r w:rsidR="00716AD6" w:rsidRPr="00716AD6">
              <w:rPr>
                <w:rStyle w:val="a4"/>
                <w:rFonts w:ascii="Times New Roman" w:eastAsia="Times New Roman" w:hAnsi="Times New Roman" w:cs="Times New Roman"/>
                <w:noProof/>
                <w:lang w:val="ru-RU" w:eastAsia="zh-CN"/>
              </w:rPr>
              <w:t>Транслируемость</w:t>
            </w:r>
            <w:r w:rsidR="00716AD6" w:rsidRPr="00716AD6">
              <w:rPr>
                <w:rFonts w:ascii="Times New Roman" w:hAnsi="Times New Roman" w:cs="Times New Roman"/>
                <w:noProof/>
                <w:webHidden/>
              </w:rPr>
              <w:tab/>
            </w:r>
            <w:r w:rsidR="00716AD6" w:rsidRPr="00716AD6">
              <w:rPr>
                <w:rFonts w:ascii="Times New Roman" w:hAnsi="Times New Roman" w:cs="Times New Roman"/>
                <w:noProof/>
                <w:webHidden/>
              </w:rPr>
              <w:fldChar w:fldCharType="begin"/>
            </w:r>
            <w:r w:rsidR="00716AD6" w:rsidRPr="00716AD6">
              <w:rPr>
                <w:rFonts w:ascii="Times New Roman" w:hAnsi="Times New Roman" w:cs="Times New Roman"/>
                <w:noProof/>
                <w:webHidden/>
              </w:rPr>
              <w:instrText xml:space="preserve"> PAGEREF _Toc93261277 \h </w:instrText>
            </w:r>
            <w:r w:rsidR="00716AD6" w:rsidRPr="00716AD6">
              <w:rPr>
                <w:rFonts w:ascii="Times New Roman" w:hAnsi="Times New Roman" w:cs="Times New Roman"/>
                <w:noProof/>
                <w:webHidden/>
              </w:rPr>
            </w:r>
            <w:r w:rsidR="00716AD6" w:rsidRPr="00716AD6">
              <w:rPr>
                <w:rFonts w:ascii="Times New Roman" w:hAnsi="Times New Roman" w:cs="Times New Roman"/>
                <w:noProof/>
                <w:webHidden/>
              </w:rPr>
              <w:fldChar w:fldCharType="separate"/>
            </w:r>
            <w:r w:rsidR="009D4F71">
              <w:rPr>
                <w:rFonts w:ascii="Times New Roman" w:hAnsi="Times New Roman" w:cs="Times New Roman"/>
                <w:noProof/>
                <w:webHidden/>
              </w:rPr>
              <w:t>29</w:t>
            </w:r>
            <w:r w:rsidR="00716AD6" w:rsidRPr="00716AD6">
              <w:rPr>
                <w:rFonts w:ascii="Times New Roman" w:hAnsi="Times New Roman" w:cs="Times New Roman"/>
                <w:noProof/>
                <w:webHidden/>
              </w:rPr>
              <w:fldChar w:fldCharType="end"/>
            </w:r>
          </w:hyperlink>
        </w:p>
        <w:p w14:paraId="5864E8B7" w14:textId="4E2468A5" w:rsidR="00716AD6" w:rsidRDefault="00716AD6">
          <w:r w:rsidRPr="00716AD6">
            <w:rPr>
              <w:rFonts w:ascii="Times New Roman" w:hAnsi="Times New Roman" w:cs="Times New Roman"/>
              <w:b/>
              <w:bCs/>
            </w:rPr>
            <w:fldChar w:fldCharType="end"/>
          </w:r>
        </w:p>
      </w:sdtContent>
    </w:sdt>
    <w:p w14:paraId="0F475608" w14:textId="77777777" w:rsidR="003C67EC" w:rsidRDefault="003C67EC"/>
    <w:p w14:paraId="3EBC22A9" w14:textId="77777777" w:rsidR="003C67EC" w:rsidRPr="00711B21" w:rsidRDefault="003C67EC">
      <w:pPr>
        <w:rPr>
          <w:lang w:val="ru-RU"/>
        </w:rPr>
      </w:pPr>
    </w:p>
    <w:p w14:paraId="528A783F" w14:textId="77777777" w:rsidR="003C67EC" w:rsidRPr="00711B21" w:rsidRDefault="003C67EC">
      <w:pPr>
        <w:rPr>
          <w:lang w:val="ru-RU"/>
        </w:rPr>
      </w:pPr>
    </w:p>
    <w:p w14:paraId="2533F456" w14:textId="77777777" w:rsidR="003C67EC" w:rsidRPr="00711B21" w:rsidRDefault="003C67EC">
      <w:pPr>
        <w:rPr>
          <w:lang w:val="ru-RU"/>
        </w:rPr>
      </w:pPr>
      <w:bookmarkStart w:id="0" w:name="_GoBack"/>
      <w:bookmarkEnd w:id="0"/>
    </w:p>
    <w:p w14:paraId="55314CD9" w14:textId="77777777" w:rsidR="003C67EC" w:rsidRPr="00711B21" w:rsidRDefault="003C67EC">
      <w:pPr>
        <w:rPr>
          <w:lang w:val="ru-RU"/>
        </w:rPr>
      </w:pPr>
    </w:p>
    <w:p w14:paraId="5F5E1738" w14:textId="77777777" w:rsidR="003C67EC" w:rsidRPr="00711B21" w:rsidRDefault="003C67EC">
      <w:pPr>
        <w:rPr>
          <w:lang w:val="ru-RU"/>
        </w:rPr>
      </w:pPr>
    </w:p>
    <w:p w14:paraId="37AD98E2" w14:textId="77777777" w:rsidR="003C67EC" w:rsidRPr="00711B21" w:rsidRDefault="003C67EC">
      <w:pPr>
        <w:rPr>
          <w:lang w:val="ru-RU"/>
        </w:rPr>
      </w:pPr>
    </w:p>
    <w:p w14:paraId="19CEF244" w14:textId="77777777" w:rsidR="003C67EC" w:rsidRPr="00711B21" w:rsidRDefault="003C67EC">
      <w:pPr>
        <w:rPr>
          <w:lang w:val="ru-RU"/>
        </w:rPr>
      </w:pPr>
    </w:p>
    <w:p w14:paraId="3330DE37" w14:textId="77777777" w:rsidR="003C67EC" w:rsidRPr="00711B21" w:rsidRDefault="003C67EC">
      <w:pPr>
        <w:rPr>
          <w:lang w:val="ru-RU"/>
        </w:rPr>
      </w:pPr>
    </w:p>
    <w:p w14:paraId="74C9B0B4" w14:textId="77777777" w:rsidR="003C67EC" w:rsidRPr="00711B21" w:rsidRDefault="003C67EC">
      <w:pPr>
        <w:rPr>
          <w:lang w:val="ru-RU"/>
        </w:rPr>
      </w:pPr>
    </w:p>
    <w:p w14:paraId="788CE997" w14:textId="77777777" w:rsidR="003C67EC" w:rsidRPr="00711B21" w:rsidRDefault="003C67EC">
      <w:pPr>
        <w:rPr>
          <w:lang w:val="ru-RU"/>
        </w:rPr>
      </w:pPr>
    </w:p>
    <w:p w14:paraId="50EA3DF7" w14:textId="77777777" w:rsidR="003C67EC" w:rsidRPr="00711B21" w:rsidRDefault="003C67EC">
      <w:pPr>
        <w:rPr>
          <w:lang w:val="ru-RU"/>
        </w:rPr>
      </w:pPr>
    </w:p>
    <w:p w14:paraId="45580D2A" w14:textId="77777777" w:rsidR="003C67EC" w:rsidRPr="00711B21" w:rsidRDefault="003C67EC">
      <w:pPr>
        <w:rPr>
          <w:lang w:val="ru-RU"/>
        </w:rPr>
      </w:pPr>
    </w:p>
    <w:p w14:paraId="5DFDD554" w14:textId="77777777" w:rsidR="003C67EC" w:rsidRPr="00711B21" w:rsidRDefault="003C67EC">
      <w:pPr>
        <w:rPr>
          <w:lang w:val="ru-RU"/>
        </w:rPr>
      </w:pPr>
    </w:p>
    <w:p w14:paraId="6DEDE5E2" w14:textId="77777777" w:rsidR="003C67EC" w:rsidRPr="00711B21" w:rsidRDefault="003C67EC">
      <w:pPr>
        <w:rPr>
          <w:lang w:val="ru-RU"/>
        </w:rPr>
      </w:pPr>
    </w:p>
    <w:p w14:paraId="5A98FE4B" w14:textId="77777777" w:rsidR="003C67EC" w:rsidRPr="00711B21" w:rsidRDefault="003C67EC">
      <w:pPr>
        <w:rPr>
          <w:lang w:val="ru-RU"/>
        </w:rPr>
      </w:pPr>
    </w:p>
    <w:p w14:paraId="3A60725E" w14:textId="77777777" w:rsidR="003C67EC" w:rsidRDefault="003C67EC">
      <w:pPr>
        <w:rPr>
          <w:lang w:val="ru-RU"/>
        </w:rPr>
      </w:pPr>
    </w:p>
    <w:p w14:paraId="211041F0" w14:textId="77777777" w:rsidR="00711B21" w:rsidRDefault="00711B21">
      <w:pPr>
        <w:rPr>
          <w:lang w:val="ru-RU"/>
        </w:rPr>
      </w:pPr>
    </w:p>
    <w:p w14:paraId="07BE5A19" w14:textId="77777777" w:rsidR="00711B21" w:rsidRDefault="00711B21">
      <w:pPr>
        <w:rPr>
          <w:lang w:val="ru-RU"/>
        </w:rPr>
      </w:pPr>
    </w:p>
    <w:p w14:paraId="2C93369E" w14:textId="77777777" w:rsidR="00711B21" w:rsidRPr="00711B21" w:rsidRDefault="00711B21">
      <w:pPr>
        <w:rPr>
          <w:lang w:val="ru-RU"/>
        </w:rPr>
      </w:pPr>
    </w:p>
    <w:p w14:paraId="26A31475" w14:textId="224A598D" w:rsidR="00711B21" w:rsidRDefault="00711B21" w:rsidP="00AF56B1">
      <w:pPr>
        <w:pStyle w:val="2"/>
        <w:rPr>
          <w:lang w:val="ru-RU"/>
        </w:rPr>
      </w:pPr>
      <w:bookmarkStart w:id="1" w:name="_Toc93261269"/>
      <w:r w:rsidRPr="00865C00">
        <w:rPr>
          <w:lang w:val="ru-RU"/>
        </w:rPr>
        <w:lastRenderedPageBreak/>
        <w:t>Визитная карточка комплекта</w:t>
      </w:r>
      <w:bookmarkEnd w:id="1"/>
    </w:p>
    <w:p w14:paraId="595483CD" w14:textId="77777777" w:rsidR="00C83A41" w:rsidRPr="00C83A41" w:rsidRDefault="00711B21" w:rsidP="00C83A41">
      <w:pPr>
        <w:spacing w:after="0" w:line="240" w:lineRule="auto"/>
        <w:ind w:firstLine="709"/>
        <w:jc w:val="both"/>
        <w:rPr>
          <w:rFonts w:ascii="Times New Roman" w:eastAsia="Times New Roman" w:hAnsi="Times New Roman" w:cs="Times New Roman"/>
          <w:sz w:val="24"/>
          <w:szCs w:val="24"/>
          <w:lang w:val="ru-RU" w:eastAsia="ru-RU"/>
        </w:rPr>
      </w:pPr>
      <w:r w:rsidRPr="00865C00">
        <w:rPr>
          <w:rFonts w:ascii="Times New Roman" w:eastAsia="Times New Roman" w:hAnsi="Times New Roman" w:cs="Times New Roman"/>
          <w:sz w:val="24"/>
          <w:szCs w:val="24"/>
          <w:lang w:val="ru-RU" w:eastAsia="ru-RU"/>
        </w:rPr>
        <w:t xml:space="preserve">Городской центр детского технического творчества представляет </w:t>
      </w:r>
      <w:r w:rsidR="00C83A41" w:rsidRPr="00C83A41">
        <w:rPr>
          <w:rFonts w:ascii="Times New Roman" w:eastAsia="Times New Roman" w:hAnsi="Times New Roman" w:cs="Times New Roman"/>
          <w:sz w:val="24"/>
          <w:szCs w:val="24"/>
          <w:lang w:val="ru-RU" w:eastAsia="ru-RU"/>
        </w:rPr>
        <w:t xml:space="preserve">опыт сетевой организации профориентационной летней </w:t>
      </w:r>
      <w:r w:rsidR="00A94475">
        <w:rPr>
          <w:rFonts w:ascii="Times New Roman" w:eastAsia="Times New Roman" w:hAnsi="Times New Roman" w:cs="Times New Roman"/>
          <w:sz w:val="24"/>
          <w:szCs w:val="24"/>
          <w:lang w:val="ru-RU" w:eastAsia="ru-RU"/>
        </w:rPr>
        <w:t>смены</w:t>
      </w:r>
      <w:r w:rsidR="00C83A41" w:rsidRPr="00C83A41">
        <w:rPr>
          <w:rFonts w:ascii="Times New Roman" w:eastAsia="Times New Roman" w:hAnsi="Times New Roman" w:cs="Times New Roman"/>
          <w:sz w:val="24"/>
          <w:szCs w:val="24"/>
          <w:lang w:val="ru-RU" w:eastAsia="ru-RU"/>
        </w:rPr>
        <w:t>, реализованной в рамках Всероссийской краткосрочной профориентационной профильной смены по сетевой дополнительной общеобразовательной общеразвивающей программе «Лаборатория профессий и навыков PROFI.SKILLS.ЛAБ» в формате онлайн с приоритетными векторами по направленностям программ дополнительного образования детей.</w:t>
      </w:r>
    </w:p>
    <w:p w14:paraId="1A512B43" w14:textId="50E2773F" w:rsidR="00C83A41" w:rsidRPr="00C83A41" w:rsidRDefault="00C83A41" w:rsidP="00C83A41">
      <w:pPr>
        <w:spacing w:after="0" w:line="240" w:lineRule="auto"/>
        <w:ind w:firstLine="709"/>
        <w:jc w:val="both"/>
        <w:rPr>
          <w:rFonts w:ascii="Times New Roman" w:eastAsia="Times New Roman" w:hAnsi="Times New Roman" w:cs="Times New Roman"/>
          <w:sz w:val="24"/>
          <w:szCs w:val="24"/>
          <w:lang w:val="ru-RU" w:eastAsia="ru-RU"/>
        </w:rPr>
      </w:pPr>
      <w:r w:rsidRPr="00C83A41">
        <w:rPr>
          <w:rFonts w:ascii="Times New Roman" w:eastAsia="Times New Roman" w:hAnsi="Times New Roman" w:cs="Times New Roman"/>
          <w:sz w:val="24"/>
          <w:szCs w:val="24"/>
          <w:lang w:val="ru-RU" w:eastAsia="ru-RU"/>
        </w:rPr>
        <w:t xml:space="preserve">В </w:t>
      </w:r>
      <w:r w:rsidRPr="00A94475">
        <w:rPr>
          <w:rFonts w:ascii="Times New Roman" w:eastAsia="Times New Roman" w:hAnsi="Times New Roman" w:cs="Times New Roman"/>
          <w:b/>
          <w:sz w:val="24"/>
          <w:szCs w:val="24"/>
          <w:lang w:val="ru-RU" w:eastAsia="ru-RU"/>
        </w:rPr>
        <w:t>фундамент этого опыта заложено несколько оснований</w:t>
      </w:r>
      <w:r w:rsidRPr="00C83A41">
        <w:rPr>
          <w:rFonts w:ascii="Times New Roman" w:eastAsia="Times New Roman" w:hAnsi="Times New Roman" w:cs="Times New Roman"/>
          <w:sz w:val="24"/>
          <w:szCs w:val="24"/>
          <w:lang w:val="ru-RU" w:eastAsia="ru-RU"/>
        </w:rPr>
        <w:t>, которые сделали его успешным, результативным и масштабируем</w:t>
      </w:r>
      <w:r w:rsidR="00A82C38">
        <w:rPr>
          <w:rFonts w:ascii="Times New Roman" w:eastAsia="Times New Roman" w:hAnsi="Times New Roman" w:cs="Times New Roman"/>
          <w:sz w:val="24"/>
          <w:szCs w:val="24"/>
          <w:lang w:val="ru-RU" w:eastAsia="ru-RU"/>
        </w:rPr>
        <w:t>ым</w:t>
      </w:r>
      <w:r w:rsidRPr="00C83A41">
        <w:rPr>
          <w:rFonts w:ascii="Times New Roman" w:eastAsia="Times New Roman" w:hAnsi="Times New Roman" w:cs="Times New Roman"/>
          <w:sz w:val="24"/>
          <w:szCs w:val="24"/>
          <w:lang w:val="ru-RU" w:eastAsia="ru-RU"/>
        </w:rPr>
        <w:t xml:space="preserve">. </w:t>
      </w:r>
    </w:p>
    <w:p w14:paraId="36F5705F" w14:textId="77777777" w:rsidR="00C83A41" w:rsidRPr="00C83A41" w:rsidRDefault="00C83A41" w:rsidP="00C83A41">
      <w:pPr>
        <w:spacing w:after="0" w:line="240" w:lineRule="auto"/>
        <w:ind w:firstLine="709"/>
        <w:jc w:val="both"/>
        <w:rPr>
          <w:rFonts w:ascii="Times New Roman" w:eastAsia="Times New Roman" w:hAnsi="Times New Roman" w:cs="Times New Roman"/>
          <w:sz w:val="24"/>
          <w:szCs w:val="24"/>
          <w:lang w:val="ru-RU" w:eastAsia="ru-RU"/>
        </w:rPr>
      </w:pPr>
      <w:r w:rsidRPr="00C83A41">
        <w:rPr>
          <w:rFonts w:ascii="Times New Roman" w:eastAsia="Times New Roman" w:hAnsi="Times New Roman" w:cs="Times New Roman"/>
          <w:sz w:val="24"/>
          <w:szCs w:val="24"/>
          <w:lang w:val="ru-RU" w:eastAsia="ru-RU"/>
        </w:rPr>
        <w:t>Итак, какие же это основания?</w:t>
      </w:r>
    </w:p>
    <w:p w14:paraId="00E4CDD9" w14:textId="77777777" w:rsidR="00C83A41" w:rsidRPr="00C83A41" w:rsidRDefault="00C83A41" w:rsidP="00C83A41">
      <w:pPr>
        <w:spacing w:after="0" w:line="240" w:lineRule="auto"/>
        <w:ind w:firstLine="709"/>
        <w:jc w:val="both"/>
        <w:rPr>
          <w:rFonts w:ascii="Times New Roman" w:eastAsia="Times New Roman" w:hAnsi="Times New Roman" w:cs="Times New Roman"/>
          <w:sz w:val="24"/>
          <w:szCs w:val="24"/>
          <w:lang w:val="ru-RU" w:eastAsia="ru-RU"/>
        </w:rPr>
      </w:pPr>
      <w:r w:rsidRPr="00C83A41">
        <w:rPr>
          <w:rFonts w:ascii="Times New Roman" w:eastAsia="Times New Roman" w:hAnsi="Times New Roman" w:cs="Times New Roman"/>
          <w:sz w:val="24"/>
          <w:szCs w:val="24"/>
          <w:lang w:val="ru-RU" w:eastAsia="ru-RU"/>
        </w:rPr>
        <w:t xml:space="preserve">Во-первых, организация профориентационной летней </w:t>
      </w:r>
      <w:r w:rsidR="00A94475">
        <w:rPr>
          <w:rFonts w:ascii="Times New Roman" w:eastAsia="Times New Roman" w:hAnsi="Times New Roman" w:cs="Times New Roman"/>
          <w:sz w:val="24"/>
          <w:szCs w:val="24"/>
          <w:lang w:val="ru-RU" w:eastAsia="ru-RU"/>
        </w:rPr>
        <w:t xml:space="preserve">смены </w:t>
      </w:r>
      <w:r w:rsidRPr="00C83A41">
        <w:rPr>
          <w:rFonts w:ascii="Times New Roman" w:eastAsia="Times New Roman" w:hAnsi="Times New Roman" w:cs="Times New Roman"/>
          <w:sz w:val="24"/>
          <w:szCs w:val="24"/>
          <w:lang w:val="ru-RU" w:eastAsia="ru-RU"/>
        </w:rPr>
        <w:t xml:space="preserve">была осуществлена в рамках государственной поддержки реализации лучших практик по обновлению содержания и технологий дополнительного образования по приоритетным направлениям, в том числе каникулярных профориентационных школ, </w:t>
      </w:r>
      <w:r>
        <w:rPr>
          <w:rFonts w:ascii="Times New Roman" w:eastAsia="Times New Roman" w:hAnsi="Times New Roman" w:cs="Times New Roman"/>
          <w:sz w:val="24"/>
          <w:szCs w:val="24"/>
          <w:lang w:val="ru-RU" w:eastAsia="ru-RU"/>
        </w:rPr>
        <w:t xml:space="preserve">подготовленных </w:t>
      </w:r>
      <w:r w:rsidRPr="00C83A41">
        <w:rPr>
          <w:rFonts w:ascii="Times New Roman" w:eastAsia="Times New Roman" w:hAnsi="Times New Roman" w:cs="Times New Roman"/>
          <w:sz w:val="24"/>
          <w:szCs w:val="24"/>
          <w:lang w:val="ru-RU" w:eastAsia="ru-RU"/>
        </w:rPr>
        <w:t>образовательными организациями при участии «Всероссийского центра развития художественного творчества и гуманитарных технологий».</w:t>
      </w:r>
    </w:p>
    <w:p w14:paraId="64B9AF6F" w14:textId="089DB44E" w:rsidR="00C83A41" w:rsidRDefault="00023F01" w:rsidP="00C83A41">
      <w:pPr>
        <w:spacing w:after="0" w:line="240" w:lineRule="auto"/>
        <w:ind w:firstLine="709"/>
        <w:jc w:val="both"/>
        <w:rPr>
          <w:rFonts w:ascii="Times New Roman" w:eastAsia="Times New Roman" w:hAnsi="Times New Roman" w:cs="Times New Roman"/>
          <w:sz w:val="24"/>
          <w:szCs w:val="24"/>
          <w:lang w:val="ru-RU" w:eastAsia="ru-RU"/>
        </w:rPr>
      </w:pPr>
      <w:r>
        <w:rPr>
          <w:noProof/>
          <w:lang w:val="ru-RU" w:eastAsia="ru-RU"/>
        </w:rPr>
        <w:drawing>
          <wp:anchor distT="0" distB="0" distL="114300" distR="114300" simplePos="0" relativeHeight="251670528" behindDoc="0" locked="0" layoutInCell="1" allowOverlap="1" wp14:anchorId="2E3341E3" wp14:editId="2FDCD7FD">
            <wp:simplePos x="0" y="0"/>
            <wp:positionH relativeFrom="margin">
              <wp:posOffset>20320</wp:posOffset>
            </wp:positionH>
            <wp:positionV relativeFrom="paragraph">
              <wp:posOffset>953135</wp:posOffset>
            </wp:positionV>
            <wp:extent cx="6545580" cy="3533775"/>
            <wp:effectExtent l="19050" t="19050" r="26670" b="28575"/>
            <wp:wrapTopAndBottom/>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2639" t="9557" r="3195" b="9111"/>
                    <a:stretch/>
                  </pic:blipFill>
                  <pic:spPr bwMode="auto">
                    <a:xfrm>
                      <a:off x="0" y="0"/>
                      <a:ext cx="6545580" cy="3533775"/>
                    </a:xfrm>
                    <a:prstGeom prst="rect">
                      <a:avLst/>
                    </a:prstGeom>
                    <a:ln>
                      <a:solidFill>
                        <a:schemeClr val="accent1">
                          <a:lumMod val="7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83A41" w:rsidRPr="00C83A41">
        <w:rPr>
          <w:rFonts w:ascii="Times New Roman" w:eastAsia="Times New Roman" w:hAnsi="Times New Roman" w:cs="Times New Roman"/>
          <w:sz w:val="24"/>
          <w:szCs w:val="24"/>
          <w:lang w:val="ru-RU" w:eastAsia="ru-RU"/>
        </w:rPr>
        <w:t xml:space="preserve">Во-вторых, многие образовательные организации, которые приняли участие в смене, сотрудничали в рамках работы менторского КРУГа (менторская консультативная развивающая управленческая группа). А это новая форма обучения, методической поддержки и сопровождения педагогов, которая была реализована на базе ВЦХТ под руководством в качестве ментора, Масленниковой О.А., директора по развитию музея макета «Петровская акватория».  </w:t>
      </w:r>
    </w:p>
    <w:p w14:paraId="428C189B" w14:textId="453E7866" w:rsidR="005B4A98" w:rsidRDefault="00023496" w:rsidP="008622F6">
      <w:pPr>
        <w:spacing w:after="0" w:line="240" w:lineRule="auto"/>
        <w:jc w:val="center"/>
        <w:rPr>
          <w:rFonts w:ascii="Times New Roman" w:eastAsia="Times New Roman" w:hAnsi="Times New Roman" w:cs="Times New Roman"/>
          <w:i/>
          <w:sz w:val="20"/>
          <w:szCs w:val="20"/>
          <w:lang w:val="ru-RU" w:eastAsia="ru-RU"/>
        </w:rPr>
      </w:pPr>
      <w:r w:rsidRPr="00023496">
        <w:rPr>
          <w:rFonts w:ascii="Times New Roman" w:eastAsia="Times New Roman" w:hAnsi="Times New Roman" w:cs="Times New Roman"/>
          <w:i/>
          <w:sz w:val="20"/>
          <w:szCs w:val="20"/>
          <w:lang w:val="ru-RU" w:eastAsia="ru-RU"/>
        </w:rPr>
        <w:t>Схема 1.</w:t>
      </w:r>
      <w:r w:rsidR="005B4A98">
        <w:rPr>
          <w:rFonts w:ascii="Times New Roman" w:eastAsia="Times New Roman" w:hAnsi="Times New Roman" w:cs="Times New Roman"/>
          <w:i/>
          <w:sz w:val="20"/>
          <w:szCs w:val="20"/>
          <w:lang w:val="ru-RU" w:eastAsia="ru-RU"/>
        </w:rPr>
        <w:t xml:space="preserve"> Инфографика</w:t>
      </w:r>
      <w:r w:rsidR="008622F6">
        <w:rPr>
          <w:rFonts w:ascii="Times New Roman" w:eastAsia="Times New Roman" w:hAnsi="Times New Roman" w:cs="Times New Roman"/>
          <w:i/>
          <w:sz w:val="20"/>
          <w:szCs w:val="20"/>
          <w:lang w:val="ru-RU" w:eastAsia="ru-RU"/>
        </w:rPr>
        <w:t xml:space="preserve"> модели смены от идеи до воплощения.</w:t>
      </w:r>
    </w:p>
    <w:p w14:paraId="1398CB1A" w14:textId="77777777" w:rsidR="008622F6" w:rsidRDefault="008622F6" w:rsidP="008622F6">
      <w:pPr>
        <w:spacing w:after="0" w:line="240" w:lineRule="auto"/>
        <w:jc w:val="center"/>
        <w:rPr>
          <w:rFonts w:ascii="Times New Roman" w:eastAsia="Times New Roman" w:hAnsi="Times New Roman" w:cs="Times New Roman"/>
          <w:sz w:val="24"/>
          <w:szCs w:val="24"/>
          <w:lang w:val="ru-RU" w:eastAsia="ru-RU"/>
        </w:rPr>
      </w:pPr>
    </w:p>
    <w:p w14:paraId="67B46149" w14:textId="6006CF83" w:rsidR="00C83A41" w:rsidRDefault="00C83A41" w:rsidP="008622F6">
      <w:pPr>
        <w:spacing w:after="0" w:line="240" w:lineRule="auto"/>
        <w:ind w:firstLine="709"/>
        <w:jc w:val="both"/>
        <w:rPr>
          <w:rFonts w:ascii="Times New Roman" w:eastAsia="Times New Roman" w:hAnsi="Times New Roman" w:cs="Times New Roman"/>
          <w:sz w:val="24"/>
          <w:szCs w:val="24"/>
          <w:lang w:val="ru-RU" w:eastAsia="ru-RU"/>
        </w:rPr>
      </w:pPr>
      <w:r w:rsidRPr="00C83A41">
        <w:rPr>
          <w:rFonts w:ascii="Times New Roman" w:eastAsia="Times New Roman" w:hAnsi="Times New Roman" w:cs="Times New Roman"/>
          <w:sz w:val="24"/>
          <w:szCs w:val="24"/>
          <w:lang w:val="ru-RU" w:eastAsia="ru-RU"/>
        </w:rPr>
        <w:t xml:space="preserve">В-третьих, успешный опыт межсетевого межведомственного взаимодействия СПбГЦДТТ и Музея-макета «Петровская Акватория», в том числе в рамках организации профориентационных смен в </w:t>
      </w:r>
      <w:r w:rsidR="00A82C38">
        <w:rPr>
          <w:rFonts w:ascii="Times New Roman" w:eastAsia="Times New Roman" w:hAnsi="Times New Roman" w:cs="Times New Roman"/>
          <w:sz w:val="24"/>
          <w:szCs w:val="24"/>
          <w:lang w:val="ru-RU" w:eastAsia="ru-RU"/>
        </w:rPr>
        <w:t xml:space="preserve">ЗЦ </w:t>
      </w:r>
      <w:r w:rsidR="002C0A0E">
        <w:rPr>
          <w:rFonts w:ascii="Times New Roman" w:eastAsia="Times New Roman" w:hAnsi="Times New Roman" w:cs="Times New Roman"/>
          <w:sz w:val="24"/>
          <w:szCs w:val="24"/>
          <w:lang w:val="ru-RU" w:eastAsia="ru-RU"/>
        </w:rPr>
        <w:t xml:space="preserve">ДЮТ </w:t>
      </w:r>
      <w:r w:rsidRPr="00C83A41">
        <w:rPr>
          <w:rFonts w:ascii="Times New Roman" w:eastAsia="Times New Roman" w:hAnsi="Times New Roman" w:cs="Times New Roman"/>
          <w:sz w:val="24"/>
          <w:szCs w:val="24"/>
          <w:lang w:val="ru-RU" w:eastAsia="ru-RU"/>
        </w:rPr>
        <w:t>«Зеркальный» в очном формате</w:t>
      </w:r>
      <w:r>
        <w:rPr>
          <w:rFonts w:ascii="Times New Roman" w:eastAsia="Times New Roman" w:hAnsi="Times New Roman" w:cs="Times New Roman"/>
          <w:sz w:val="24"/>
          <w:szCs w:val="24"/>
          <w:lang w:val="ru-RU" w:eastAsia="ru-RU"/>
        </w:rPr>
        <w:t xml:space="preserve">. Этот опыт </w:t>
      </w:r>
      <w:r w:rsidRPr="00C83A41">
        <w:rPr>
          <w:rFonts w:ascii="Times New Roman" w:eastAsia="Times New Roman" w:hAnsi="Times New Roman" w:cs="Times New Roman"/>
          <w:sz w:val="24"/>
          <w:szCs w:val="24"/>
          <w:lang w:val="ru-RU" w:eastAsia="ru-RU"/>
        </w:rPr>
        <w:t xml:space="preserve">также позволил использовать имеющиеся наработки в организации каникулярной </w:t>
      </w:r>
      <w:r w:rsidR="00A94475">
        <w:rPr>
          <w:rFonts w:ascii="Times New Roman" w:eastAsia="Times New Roman" w:hAnsi="Times New Roman" w:cs="Times New Roman"/>
          <w:sz w:val="24"/>
          <w:szCs w:val="24"/>
          <w:lang w:val="ru-RU" w:eastAsia="ru-RU"/>
        </w:rPr>
        <w:t>онлайн-смены</w:t>
      </w:r>
      <w:r w:rsidRPr="00C83A41">
        <w:rPr>
          <w:rFonts w:ascii="Times New Roman" w:eastAsia="Times New Roman" w:hAnsi="Times New Roman" w:cs="Times New Roman"/>
          <w:sz w:val="24"/>
          <w:szCs w:val="24"/>
          <w:lang w:val="ru-RU" w:eastAsia="ru-RU"/>
        </w:rPr>
        <w:t>.</w:t>
      </w:r>
    </w:p>
    <w:p w14:paraId="0E051A3E" w14:textId="73026B7D" w:rsidR="00C83A41" w:rsidRPr="00C83A41" w:rsidRDefault="00C83A41" w:rsidP="00C83A41">
      <w:pPr>
        <w:spacing w:after="0" w:line="240" w:lineRule="auto"/>
        <w:ind w:firstLine="709"/>
        <w:jc w:val="both"/>
        <w:rPr>
          <w:rFonts w:ascii="Times New Roman" w:eastAsia="Times New Roman" w:hAnsi="Times New Roman" w:cs="Times New Roman"/>
          <w:sz w:val="24"/>
          <w:szCs w:val="24"/>
          <w:lang w:val="ru-RU" w:eastAsia="ru-RU"/>
        </w:rPr>
      </w:pPr>
      <w:r w:rsidRPr="00C83A41">
        <w:rPr>
          <w:rFonts w:ascii="Times New Roman" w:eastAsia="Times New Roman" w:hAnsi="Times New Roman" w:cs="Times New Roman"/>
          <w:sz w:val="24"/>
          <w:szCs w:val="24"/>
          <w:lang w:val="ru-RU" w:eastAsia="ru-RU"/>
        </w:rPr>
        <w:t xml:space="preserve">Таким образом была задумана и успешно реализована СЕТЕВАЯ ПРОФОРИЕНТАЦИОННАЯ ЛЕТНЯЯ </w:t>
      </w:r>
      <w:r w:rsidR="00A94475">
        <w:rPr>
          <w:rFonts w:ascii="Times New Roman" w:eastAsia="Times New Roman" w:hAnsi="Times New Roman" w:cs="Times New Roman"/>
          <w:sz w:val="24"/>
          <w:szCs w:val="24"/>
          <w:lang w:val="ru-RU" w:eastAsia="ru-RU"/>
        </w:rPr>
        <w:t>СМЕНА</w:t>
      </w:r>
      <w:r w:rsidR="002C0A0E">
        <w:rPr>
          <w:rFonts w:ascii="Times New Roman" w:eastAsia="Times New Roman" w:hAnsi="Times New Roman" w:cs="Times New Roman"/>
          <w:sz w:val="24"/>
          <w:szCs w:val="24"/>
          <w:lang w:val="ru-RU" w:eastAsia="ru-RU"/>
        </w:rPr>
        <w:t xml:space="preserve"> ДЛЯ ОБУЧАЮЩИХСЯ, ставшая эффективным интенсивом для 300 школьников из разных регионов Российской Федерации.</w:t>
      </w:r>
    </w:p>
    <w:p w14:paraId="74CC8580" w14:textId="393BFC53" w:rsidR="00C83A41" w:rsidRPr="00C83A41" w:rsidRDefault="00C83A41" w:rsidP="00C83A41">
      <w:pPr>
        <w:spacing w:after="0" w:line="240" w:lineRule="auto"/>
        <w:ind w:firstLine="709"/>
        <w:jc w:val="both"/>
        <w:rPr>
          <w:rFonts w:ascii="Times New Roman" w:eastAsia="Times New Roman" w:hAnsi="Times New Roman" w:cs="Times New Roman"/>
          <w:sz w:val="24"/>
          <w:szCs w:val="24"/>
          <w:lang w:val="ru-RU" w:eastAsia="ru-RU"/>
        </w:rPr>
      </w:pPr>
      <w:r w:rsidRPr="00C83A41">
        <w:rPr>
          <w:rFonts w:ascii="Times New Roman" w:eastAsia="Times New Roman" w:hAnsi="Times New Roman" w:cs="Times New Roman"/>
          <w:sz w:val="24"/>
          <w:szCs w:val="24"/>
          <w:lang w:val="ru-RU" w:eastAsia="ru-RU"/>
        </w:rPr>
        <w:lastRenderedPageBreak/>
        <w:t xml:space="preserve">Результатом работы </w:t>
      </w:r>
      <w:r>
        <w:rPr>
          <w:rFonts w:ascii="Times New Roman" w:eastAsia="Times New Roman" w:hAnsi="Times New Roman" w:cs="Times New Roman"/>
          <w:sz w:val="24"/>
          <w:szCs w:val="24"/>
          <w:lang w:val="ru-RU" w:eastAsia="ru-RU"/>
        </w:rPr>
        <w:t xml:space="preserve">авторского коллектива и </w:t>
      </w:r>
      <w:r w:rsidRPr="00C83A41">
        <w:rPr>
          <w:rFonts w:ascii="Times New Roman" w:eastAsia="Times New Roman" w:hAnsi="Times New Roman" w:cs="Times New Roman"/>
          <w:sz w:val="24"/>
          <w:szCs w:val="24"/>
          <w:lang w:val="ru-RU" w:eastAsia="ru-RU"/>
        </w:rPr>
        <w:t xml:space="preserve">группы менторского КРУГа </w:t>
      </w:r>
      <w:r>
        <w:rPr>
          <w:rFonts w:ascii="Times New Roman" w:eastAsia="Times New Roman" w:hAnsi="Times New Roman" w:cs="Times New Roman"/>
          <w:sz w:val="24"/>
          <w:szCs w:val="24"/>
          <w:lang w:val="ru-RU" w:eastAsia="ru-RU"/>
        </w:rPr>
        <w:t>стала</w:t>
      </w:r>
      <w:r w:rsidRPr="00C83A41">
        <w:rPr>
          <w:rFonts w:ascii="Times New Roman" w:eastAsia="Times New Roman" w:hAnsi="Times New Roman" w:cs="Times New Roman"/>
          <w:sz w:val="24"/>
          <w:szCs w:val="24"/>
          <w:lang w:val="ru-RU" w:eastAsia="ru-RU"/>
        </w:rPr>
        <w:t xml:space="preserve"> идея организации Всероссийской смены «Лаборатория профессий и навыков PROFI.SKILLS.ЛAБ» в </w:t>
      </w:r>
      <w:r w:rsidR="00023F01">
        <w:rPr>
          <w:rFonts w:ascii="Times New Roman" w:eastAsia="Times New Roman" w:hAnsi="Times New Roman" w:cs="Times New Roman"/>
          <w:sz w:val="24"/>
          <w:szCs w:val="24"/>
          <w:lang w:val="ru-RU" w:eastAsia="ru-RU"/>
        </w:rPr>
        <w:t>очно-дистанционном формате</w:t>
      </w:r>
      <w:r w:rsidRPr="00C83A41">
        <w:rPr>
          <w:rFonts w:ascii="Times New Roman" w:eastAsia="Times New Roman" w:hAnsi="Times New Roman" w:cs="Times New Roman"/>
          <w:sz w:val="24"/>
          <w:szCs w:val="24"/>
          <w:lang w:val="ru-RU" w:eastAsia="ru-RU"/>
        </w:rPr>
        <w:t>, объединившая организации дополнительного образования от Санкт-Петербурга до Амура с включением бизнеса, ВУЗов, социальных партнеров, в том числе музеев, в образовательный процесс.</w:t>
      </w:r>
    </w:p>
    <w:p w14:paraId="652A7C8E" w14:textId="77777777" w:rsidR="005B4A98" w:rsidRPr="005B4A98" w:rsidRDefault="005B4A98" w:rsidP="005B4A98">
      <w:pPr>
        <w:spacing w:after="0" w:line="240" w:lineRule="auto"/>
        <w:ind w:firstLine="709"/>
        <w:jc w:val="both"/>
        <w:rPr>
          <w:rFonts w:ascii="Times New Roman" w:eastAsia="Times New Roman" w:hAnsi="Times New Roman" w:cs="Times New Roman"/>
          <w:i/>
          <w:color w:val="000000"/>
          <w:sz w:val="24"/>
          <w:szCs w:val="20"/>
          <w:lang w:val="ru-RU" w:eastAsia="ru-RU"/>
        </w:rPr>
      </w:pPr>
      <w:r>
        <w:rPr>
          <w:rFonts w:ascii="Times New Roman" w:eastAsia="Times New Roman" w:hAnsi="Times New Roman" w:cs="Times New Roman"/>
          <w:color w:val="000000"/>
          <w:sz w:val="24"/>
          <w:szCs w:val="20"/>
          <w:lang w:val="ru-RU" w:eastAsia="ru-RU"/>
        </w:rPr>
        <w:t>Нужно отметить, что в</w:t>
      </w:r>
      <w:r w:rsidRPr="005B4A98">
        <w:rPr>
          <w:rFonts w:ascii="Times New Roman" w:eastAsia="Times New Roman" w:hAnsi="Times New Roman" w:cs="Times New Roman"/>
          <w:color w:val="000000"/>
          <w:sz w:val="24"/>
          <w:szCs w:val="20"/>
          <w:lang w:val="ru-RU" w:eastAsia="ru-RU"/>
        </w:rPr>
        <w:t xml:space="preserve"> данном </w:t>
      </w:r>
      <w:r>
        <w:rPr>
          <w:rFonts w:ascii="Times New Roman" w:eastAsia="Times New Roman" w:hAnsi="Times New Roman" w:cs="Times New Roman"/>
          <w:color w:val="000000"/>
          <w:sz w:val="24"/>
          <w:szCs w:val="20"/>
          <w:lang w:val="ru-RU" w:eastAsia="ru-RU"/>
        </w:rPr>
        <w:t>п</w:t>
      </w:r>
      <w:r w:rsidRPr="005B4A98">
        <w:rPr>
          <w:rFonts w:ascii="Times New Roman" w:eastAsia="Times New Roman" w:hAnsi="Times New Roman" w:cs="Times New Roman"/>
          <w:color w:val="000000"/>
          <w:sz w:val="24"/>
          <w:szCs w:val="20"/>
          <w:lang w:val="ru-RU" w:eastAsia="ru-RU"/>
        </w:rPr>
        <w:t xml:space="preserve">роекте </w:t>
      </w:r>
      <w:r w:rsidRPr="005B4A98">
        <w:rPr>
          <w:rFonts w:ascii="Times New Roman" w:eastAsia="Times New Roman" w:hAnsi="Times New Roman" w:cs="Times New Roman"/>
          <w:i/>
          <w:color w:val="000000"/>
          <w:sz w:val="24"/>
          <w:szCs w:val="20"/>
          <w:lang w:val="ru-RU" w:eastAsia="ru-RU"/>
        </w:rPr>
        <w:t xml:space="preserve">на обновление содержания дополнительного образования работало: </w:t>
      </w:r>
    </w:p>
    <w:p w14:paraId="29F93392" w14:textId="77777777" w:rsidR="005B4A98" w:rsidRPr="005B4A98" w:rsidRDefault="005B4A98" w:rsidP="005B4A98">
      <w:pPr>
        <w:pStyle w:val="a5"/>
        <w:numPr>
          <w:ilvl w:val="0"/>
          <w:numId w:val="17"/>
        </w:numPr>
        <w:spacing w:after="0" w:line="240" w:lineRule="auto"/>
        <w:ind w:left="1134"/>
        <w:jc w:val="both"/>
        <w:rPr>
          <w:rFonts w:ascii="Times New Roman" w:eastAsia="Times New Roman" w:hAnsi="Times New Roman" w:cs="Times New Roman"/>
          <w:color w:val="000000"/>
          <w:sz w:val="24"/>
          <w:szCs w:val="20"/>
          <w:lang w:val="ru-RU" w:eastAsia="ru-RU"/>
        </w:rPr>
      </w:pPr>
      <w:r w:rsidRPr="005B4A98">
        <w:rPr>
          <w:rFonts w:ascii="Times New Roman" w:eastAsia="Times New Roman" w:hAnsi="Times New Roman" w:cs="Times New Roman"/>
          <w:b/>
          <w:color w:val="000000"/>
          <w:sz w:val="24"/>
          <w:szCs w:val="20"/>
          <w:lang w:val="ru-RU" w:eastAsia="ru-RU"/>
        </w:rPr>
        <w:t>система взаимодействия социального партнерства,</w:t>
      </w:r>
      <w:r w:rsidRPr="005B4A98">
        <w:rPr>
          <w:rFonts w:ascii="Times New Roman" w:eastAsia="Times New Roman" w:hAnsi="Times New Roman" w:cs="Times New Roman"/>
          <w:color w:val="000000"/>
          <w:sz w:val="24"/>
          <w:szCs w:val="20"/>
          <w:lang w:val="ru-RU" w:eastAsia="ru-RU"/>
        </w:rPr>
        <w:t xml:space="preserve"> направленная на эффективную структуру организации смены (причем важно, что учитывались все этапы: подготовительный, этап проведения и этап подведения итогов, отчетный этап);</w:t>
      </w:r>
    </w:p>
    <w:p w14:paraId="583C35AA" w14:textId="77777777" w:rsidR="005B4A98" w:rsidRPr="005B4A98" w:rsidRDefault="005B4A98" w:rsidP="005B4A98">
      <w:pPr>
        <w:pStyle w:val="a5"/>
        <w:numPr>
          <w:ilvl w:val="0"/>
          <w:numId w:val="17"/>
        </w:numPr>
        <w:spacing w:after="0" w:line="240" w:lineRule="auto"/>
        <w:ind w:left="1134"/>
        <w:jc w:val="both"/>
        <w:rPr>
          <w:rFonts w:ascii="Times New Roman" w:eastAsia="Times New Roman" w:hAnsi="Times New Roman" w:cs="Times New Roman"/>
          <w:color w:val="000000"/>
          <w:sz w:val="24"/>
          <w:szCs w:val="20"/>
          <w:lang w:val="ru-RU" w:eastAsia="ru-RU"/>
        </w:rPr>
      </w:pPr>
      <w:r w:rsidRPr="005B4A98">
        <w:rPr>
          <w:rFonts w:ascii="Times New Roman" w:eastAsia="Times New Roman" w:hAnsi="Times New Roman" w:cs="Times New Roman"/>
          <w:color w:val="000000"/>
          <w:sz w:val="24"/>
          <w:szCs w:val="20"/>
          <w:lang w:val="ru-RU" w:eastAsia="ru-RU"/>
        </w:rPr>
        <w:t xml:space="preserve">сформированная, на основе участников менторского круга, системе наставничества, </w:t>
      </w:r>
      <w:r w:rsidRPr="005B4A98">
        <w:rPr>
          <w:rFonts w:ascii="Times New Roman" w:eastAsia="Times New Roman" w:hAnsi="Times New Roman" w:cs="Times New Roman"/>
          <w:b/>
          <w:color w:val="000000"/>
          <w:sz w:val="24"/>
          <w:szCs w:val="20"/>
          <w:lang w:val="ru-RU" w:eastAsia="ru-RU"/>
        </w:rPr>
        <w:t xml:space="preserve">система сетевого взаимодействия </w:t>
      </w:r>
      <w:r w:rsidRPr="005B4A98">
        <w:rPr>
          <w:rFonts w:ascii="Times New Roman" w:eastAsia="Times New Roman" w:hAnsi="Times New Roman" w:cs="Times New Roman"/>
          <w:color w:val="000000"/>
          <w:sz w:val="24"/>
          <w:szCs w:val="20"/>
          <w:lang w:val="ru-RU" w:eastAsia="ru-RU"/>
        </w:rPr>
        <w:t>по реализации образовательной программы профильной смены «Лаборатория профессий и навыков PROFI.SKILS.LAB, которая обеспечила содержательные ресурсы.</w:t>
      </w:r>
    </w:p>
    <w:p w14:paraId="18E39B7E" w14:textId="77777777" w:rsidR="005B4A98" w:rsidRPr="005B4A98" w:rsidRDefault="005B4A98" w:rsidP="005B4A98">
      <w:pPr>
        <w:spacing w:after="0" w:line="240" w:lineRule="auto"/>
        <w:ind w:firstLine="709"/>
        <w:jc w:val="both"/>
        <w:rPr>
          <w:rFonts w:ascii="Times New Roman" w:eastAsia="Times New Roman" w:hAnsi="Times New Roman" w:cs="Times New Roman"/>
          <w:b/>
          <w:color w:val="000000"/>
          <w:sz w:val="24"/>
          <w:szCs w:val="20"/>
          <w:lang w:val="ru-RU" w:eastAsia="ru-RU"/>
        </w:rPr>
      </w:pPr>
      <w:r w:rsidRPr="005B4A98">
        <w:rPr>
          <w:rFonts w:ascii="Times New Roman" w:eastAsia="Times New Roman" w:hAnsi="Times New Roman" w:cs="Times New Roman"/>
          <w:color w:val="000000"/>
          <w:sz w:val="24"/>
          <w:szCs w:val="20"/>
          <w:lang w:val="ru-RU" w:eastAsia="ru-RU"/>
        </w:rPr>
        <w:t xml:space="preserve">Онлайн-смена «Лаборатория профессий и навыков. PROFI.SKILLS.LAB» решала задачи привлечения к сотрудничеству </w:t>
      </w:r>
      <w:r w:rsidRPr="005B4A98">
        <w:rPr>
          <w:rFonts w:ascii="Times New Roman" w:eastAsia="Times New Roman" w:hAnsi="Times New Roman" w:cs="Times New Roman"/>
          <w:b/>
          <w:color w:val="000000"/>
          <w:sz w:val="24"/>
          <w:szCs w:val="20"/>
          <w:lang w:val="ru-RU" w:eastAsia="ru-RU"/>
        </w:rPr>
        <w:t>социальных партнеров:</w:t>
      </w:r>
    </w:p>
    <w:p w14:paraId="6ED0F75A" w14:textId="77777777" w:rsidR="00030AED" w:rsidRDefault="005B4A98" w:rsidP="005B4A98">
      <w:pPr>
        <w:spacing w:after="0" w:line="240" w:lineRule="auto"/>
        <w:ind w:firstLine="709"/>
        <w:jc w:val="both"/>
        <w:rPr>
          <w:rFonts w:ascii="Times New Roman" w:eastAsia="Times New Roman" w:hAnsi="Times New Roman" w:cs="Times New Roman"/>
          <w:color w:val="000000"/>
          <w:sz w:val="24"/>
          <w:szCs w:val="20"/>
          <w:lang w:val="ru-RU" w:eastAsia="ru-RU"/>
        </w:rPr>
      </w:pPr>
      <w:r w:rsidRPr="005B4A98">
        <w:rPr>
          <w:rFonts w:ascii="Times New Roman" w:eastAsia="Times New Roman" w:hAnsi="Times New Roman" w:cs="Times New Roman"/>
          <w:b/>
          <w:color w:val="000000"/>
          <w:sz w:val="24"/>
          <w:szCs w:val="20"/>
          <w:lang w:val="ru-RU" w:eastAsia="ru-RU"/>
        </w:rPr>
        <w:t>ВЦХТ</w:t>
      </w:r>
      <w:r w:rsidRPr="005B4A98">
        <w:rPr>
          <w:rFonts w:ascii="Times New Roman" w:eastAsia="Times New Roman" w:hAnsi="Times New Roman" w:cs="Times New Roman"/>
          <w:color w:val="000000"/>
          <w:sz w:val="24"/>
          <w:szCs w:val="20"/>
          <w:lang w:val="ru-RU" w:eastAsia="ru-RU"/>
        </w:rPr>
        <w:t xml:space="preserve"> – флагман проекта, повышающий значимость, мотивацию для участников из регионов, это ф</w:t>
      </w:r>
      <w:r w:rsidR="00030AED">
        <w:rPr>
          <w:rFonts w:ascii="Times New Roman" w:eastAsia="Times New Roman" w:hAnsi="Times New Roman" w:cs="Times New Roman"/>
          <w:color w:val="000000"/>
          <w:sz w:val="24"/>
          <w:szCs w:val="20"/>
          <w:lang w:val="ru-RU" w:eastAsia="ru-RU"/>
        </w:rPr>
        <w:t>инансовая составляющая проекта.</w:t>
      </w:r>
    </w:p>
    <w:p w14:paraId="61AE3BF1" w14:textId="77777777" w:rsidR="005B4A98" w:rsidRPr="005B4A98" w:rsidRDefault="005B4A98" w:rsidP="005B4A98">
      <w:pPr>
        <w:spacing w:after="0" w:line="240" w:lineRule="auto"/>
        <w:ind w:firstLine="709"/>
        <w:jc w:val="both"/>
        <w:rPr>
          <w:rFonts w:ascii="Times New Roman" w:eastAsia="Times New Roman" w:hAnsi="Times New Roman" w:cs="Times New Roman"/>
          <w:color w:val="000000"/>
          <w:sz w:val="24"/>
          <w:szCs w:val="20"/>
          <w:lang w:val="ru-RU" w:eastAsia="ru-RU"/>
        </w:rPr>
      </w:pPr>
      <w:r w:rsidRPr="005B4A98">
        <w:rPr>
          <w:rFonts w:ascii="Times New Roman" w:eastAsia="Times New Roman" w:hAnsi="Times New Roman" w:cs="Times New Roman"/>
          <w:b/>
          <w:color w:val="000000"/>
          <w:sz w:val="24"/>
          <w:szCs w:val="20"/>
          <w:lang w:val="ru-RU" w:eastAsia="ru-RU"/>
        </w:rPr>
        <w:t>Музей-макет «Петровская акватория»</w:t>
      </w:r>
      <w:r w:rsidRPr="005B4A98">
        <w:rPr>
          <w:rFonts w:ascii="Times New Roman" w:eastAsia="Times New Roman" w:hAnsi="Times New Roman" w:cs="Times New Roman"/>
          <w:color w:val="000000"/>
          <w:sz w:val="24"/>
          <w:szCs w:val="20"/>
          <w:lang w:val="ru-RU" w:eastAsia="ru-RU"/>
        </w:rPr>
        <w:t xml:space="preserve"> - частный бизнес, наставник проекта, точка сплочения, объединитель идей и территорий, участник смены</w:t>
      </w:r>
      <w:r w:rsidR="00030AED">
        <w:rPr>
          <w:rFonts w:ascii="Times New Roman" w:eastAsia="Times New Roman" w:hAnsi="Times New Roman" w:cs="Times New Roman"/>
          <w:color w:val="000000"/>
          <w:sz w:val="24"/>
          <w:szCs w:val="20"/>
          <w:lang w:val="ru-RU" w:eastAsia="ru-RU"/>
        </w:rPr>
        <w:t>.</w:t>
      </w:r>
    </w:p>
    <w:p w14:paraId="743E7D51" w14:textId="77777777" w:rsidR="008622F6" w:rsidRDefault="005B4A98" w:rsidP="008622F6">
      <w:pPr>
        <w:spacing w:after="0" w:line="240" w:lineRule="auto"/>
        <w:ind w:firstLine="709"/>
        <w:jc w:val="both"/>
        <w:rPr>
          <w:rFonts w:ascii="Times New Roman" w:eastAsia="Times New Roman" w:hAnsi="Times New Roman" w:cs="Times New Roman"/>
          <w:color w:val="000000"/>
          <w:sz w:val="24"/>
          <w:szCs w:val="20"/>
          <w:lang w:val="ru-RU" w:eastAsia="ru-RU"/>
        </w:rPr>
      </w:pPr>
      <w:r w:rsidRPr="005B4A98">
        <w:rPr>
          <w:rFonts w:ascii="Times New Roman" w:eastAsia="Times New Roman" w:hAnsi="Times New Roman" w:cs="Times New Roman"/>
          <w:b/>
          <w:color w:val="000000"/>
          <w:sz w:val="24"/>
          <w:szCs w:val="20"/>
          <w:lang w:val="ru-RU" w:eastAsia="ru-RU"/>
        </w:rPr>
        <w:t>СПбГЦДТТ</w:t>
      </w:r>
      <w:r w:rsidRPr="005B4A98">
        <w:rPr>
          <w:rFonts w:ascii="Times New Roman" w:eastAsia="Times New Roman" w:hAnsi="Times New Roman" w:cs="Times New Roman"/>
          <w:color w:val="000000"/>
          <w:sz w:val="24"/>
          <w:szCs w:val="20"/>
          <w:lang w:val="ru-RU" w:eastAsia="ru-RU"/>
        </w:rPr>
        <w:t xml:space="preserve"> – организатор, руководитель процесса, методист содержания, участник смены</w:t>
      </w:r>
      <w:r>
        <w:rPr>
          <w:rFonts w:ascii="Times New Roman" w:eastAsia="Times New Roman" w:hAnsi="Times New Roman" w:cs="Times New Roman"/>
          <w:color w:val="000000"/>
          <w:sz w:val="24"/>
          <w:szCs w:val="20"/>
          <w:lang w:val="ru-RU" w:eastAsia="ru-RU"/>
        </w:rPr>
        <w:t>.</w:t>
      </w:r>
      <w:r w:rsidR="008622F6">
        <w:rPr>
          <w:rFonts w:ascii="Times New Roman" w:eastAsia="Times New Roman" w:hAnsi="Times New Roman" w:cs="Times New Roman"/>
          <w:color w:val="000000"/>
          <w:sz w:val="24"/>
          <w:szCs w:val="20"/>
          <w:lang w:val="ru-RU" w:eastAsia="ru-RU"/>
        </w:rPr>
        <w:t xml:space="preserve"> </w:t>
      </w:r>
    </w:p>
    <w:p w14:paraId="1C5A746E" w14:textId="7A4547B7" w:rsidR="008622F6" w:rsidRPr="005B4A98" w:rsidRDefault="005B4A98" w:rsidP="008622F6">
      <w:pPr>
        <w:spacing w:after="0" w:line="240" w:lineRule="auto"/>
        <w:ind w:firstLine="709"/>
        <w:jc w:val="both"/>
        <w:rPr>
          <w:rFonts w:ascii="Times New Roman" w:eastAsia="Times New Roman" w:hAnsi="Times New Roman" w:cs="Times New Roman"/>
          <w:color w:val="000000"/>
          <w:sz w:val="24"/>
          <w:szCs w:val="20"/>
          <w:lang w:val="ru-RU" w:eastAsia="ru-RU"/>
        </w:rPr>
      </w:pPr>
      <w:r w:rsidRPr="005B4A98">
        <w:rPr>
          <w:rFonts w:ascii="Times New Roman" w:eastAsia="Times New Roman" w:hAnsi="Times New Roman" w:cs="Times New Roman"/>
          <w:color w:val="000000"/>
          <w:sz w:val="24"/>
          <w:szCs w:val="20"/>
          <w:lang w:val="ru-RU" w:eastAsia="ru-RU"/>
        </w:rPr>
        <w:t>В смене принимали участие 15 организаций ДОД из 8 регионов России, а также около 20 социальных партнеров.</w:t>
      </w:r>
      <w:r w:rsidR="008622F6" w:rsidRPr="008622F6">
        <w:rPr>
          <w:rFonts w:ascii="Times New Roman" w:eastAsia="Times New Roman" w:hAnsi="Times New Roman" w:cs="Times New Roman"/>
          <w:color w:val="000000"/>
          <w:sz w:val="24"/>
          <w:szCs w:val="20"/>
          <w:lang w:val="ru-RU" w:eastAsia="ru-RU"/>
        </w:rPr>
        <w:t xml:space="preserve"> </w:t>
      </w:r>
      <w:r w:rsidR="008622F6" w:rsidRPr="005B4A98">
        <w:rPr>
          <w:rFonts w:ascii="Times New Roman" w:eastAsia="Times New Roman" w:hAnsi="Times New Roman" w:cs="Times New Roman"/>
          <w:color w:val="000000"/>
          <w:sz w:val="24"/>
          <w:szCs w:val="20"/>
          <w:lang w:val="ru-RU" w:eastAsia="ru-RU"/>
        </w:rPr>
        <w:t xml:space="preserve">Организация процесса работы с регионами РФ осуществлялась на основании заключенных </w:t>
      </w:r>
      <w:r w:rsidR="008622F6" w:rsidRPr="008622F6">
        <w:rPr>
          <w:rFonts w:ascii="Times New Roman" w:eastAsia="Times New Roman" w:hAnsi="Times New Roman" w:cs="Times New Roman"/>
          <w:b/>
          <w:color w:val="000000"/>
          <w:sz w:val="24"/>
          <w:szCs w:val="20"/>
          <w:lang w:val="ru-RU" w:eastAsia="ru-RU"/>
        </w:rPr>
        <w:t>договоров о сетевой форме реализации образовательной программы</w:t>
      </w:r>
      <w:r w:rsidR="008622F6" w:rsidRPr="005B4A98">
        <w:rPr>
          <w:rFonts w:ascii="Times New Roman" w:eastAsia="Times New Roman" w:hAnsi="Times New Roman" w:cs="Times New Roman"/>
          <w:color w:val="000000"/>
          <w:sz w:val="24"/>
          <w:szCs w:val="20"/>
          <w:lang w:val="ru-RU" w:eastAsia="ru-RU"/>
        </w:rPr>
        <w:t xml:space="preserve"> при совместной реализации образовательной программы с использованием ресурсов организации, осуществляющей образовательную деятельность.</w:t>
      </w:r>
      <w:r w:rsidR="002C0A0E">
        <w:rPr>
          <w:rFonts w:ascii="Times New Roman" w:eastAsia="Times New Roman" w:hAnsi="Times New Roman" w:cs="Times New Roman"/>
          <w:color w:val="000000"/>
          <w:sz w:val="24"/>
          <w:szCs w:val="20"/>
          <w:lang w:val="ru-RU" w:eastAsia="ru-RU"/>
        </w:rPr>
        <w:t xml:space="preserve"> </w:t>
      </w:r>
    </w:p>
    <w:p w14:paraId="553157EE" w14:textId="77777777" w:rsidR="008622F6" w:rsidRPr="005B4A98" w:rsidRDefault="008622F6" w:rsidP="008622F6">
      <w:pPr>
        <w:spacing w:after="0" w:line="240" w:lineRule="auto"/>
        <w:ind w:firstLine="709"/>
        <w:jc w:val="both"/>
        <w:rPr>
          <w:rFonts w:ascii="Times New Roman" w:eastAsia="Times New Roman" w:hAnsi="Times New Roman" w:cs="Times New Roman"/>
          <w:color w:val="000000"/>
          <w:sz w:val="24"/>
          <w:szCs w:val="20"/>
          <w:lang w:val="ru-RU" w:eastAsia="ru-RU"/>
        </w:rPr>
      </w:pPr>
      <w:r>
        <w:rPr>
          <w:rFonts w:ascii="Times New Roman" w:eastAsia="Times New Roman" w:hAnsi="Times New Roman" w:cs="Times New Roman"/>
          <w:color w:val="000000"/>
          <w:sz w:val="24"/>
          <w:szCs w:val="20"/>
          <w:lang w:val="ru-RU" w:eastAsia="ru-RU"/>
        </w:rPr>
        <w:t>Д</w:t>
      </w:r>
      <w:r w:rsidRPr="005B4A98">
        <w:rPr>
          <w:rFonts w:ascii="Times New Roman" w:eastAsia="Times New Roman" w:hAnsi="Times New Roman" w:cs="Times New Roman"/>
          <w:color w:val="000000"/>
          <w:sz w:val="24"/>
          <w:szCs w:val="20"/>
          <w:lang w:val="ru-RU" w:eastAsia="ru-RU"/>
        </w:rPr>
        <w:t>ля слаженной работы</w:t>
      </w:r>
      <w:r>
        <w:rPr>
          <w:rFonts w:ascii="Times New Roman" w:eastAsia="Times New Roman" w:hAnsi="Times New Roman" w:cs="Times New Roman"/>
          <w:color w:val="000000"/>
          <w:sz w:val="24"/>
          <w:szCs w:val="20"/>
          <w:lang w:val="ru-RU" w:eastAsia="ru-RU"/>
        </w:rPr>
        <w:t xml:space="preserve"> были </w:t>
      </w:r>
      <w:r w:rsidRPr="005B4A98">
        <w:rPr>
          <w:rFonts w:ascii="Times New Roman" w:eastAsia="Times New Roman" w:hAnsi="Times New Roman" w:cs="Times New Roman"/>
          <w:color w:val="000000"/>
          <w:sz w:val="24"/>
          <w:szCs w:val="20"/>
          <w:lang w:val="ru-RU" w:eastAsia="ru-RU"/>
        </w:rPr>
        <w:t>разработ</w:t>
      </w:r>
      <w:r>
        <w:rPr>
          <w:rFonts w:ascii="Times New Roman" w:eastAsia="Times New Roman" w:hAnsi="Times New Roman" w:cs="Times New Roman"/>
          <w:color w:val="000000"/>
          <w:sz w:val="24"/>
          <w:szCs w:val="20"/>
          <w:lang w:val="ru-RU" w:eastAsia="ru-RU"/>
        </w:rPr>
        <w:t xml:space="preserve">аны </w:t>
      </w:r>
      <w:r w:rsidRPr="008622F6">
        <w:rPr>
          <w:rFonts w:ascii="Times New Roman" w:eastAsia="Times New Roman" w:hAnsi="Times New Roman" w:cs="Times New Roman"/>
          <w:b/>
          <w:color w:val="000000"/>
          <w:sz w:val="24"/>
          <w:szCs w:val="20"/>
          <w:lang w:val="ru-RU" w:eastAsia="ru-RU"/>
        </w:rPr>
        <w:t>регламентирующие документы</w:t>
      </w:r>
      <w:r w:rsidRPr="005B4A98">
        <w:rPr>
          <w:rFonts w:ascii="Times New Roman" w:eastAsia="Times New Roman" w:hAnsi="Times New Roman" w:cs="Times New Roman"/>
          <w:color w:val="000000"/>
          <w:sz w:val="24"/>
          <w:szCs w:val="20"/>
          <w:lang w:val="ru-RU" w:eastAsia="ru-RU"/>
        </w:rPr>
        <w:t xml:space="preserve">. Именно они </w:t>
      </w:r>
      <w:r>
        <w:rPr>
          <w:rFonts w:ascii="Times New Roman" w:eastAsia="Times New Roman" w:hAnsi="Times New Roman" w:cs="Times New Roman"/>
          <w:color w:val="000000"/>
          <w:sz w:val="24"/>
          <w:szCs w:val="20"/>
          <w:lang w:val="ru-RU" w:eastAsia="ru-RU"/>
        </w:rPr>
        <w:t>способствуют</w:t>
      </w:r>
      <w:r w:rsidRPr="005B4A98">
        <w:rPr>
          <w:rFonts w:ascii="Times New Roman" w:eastAsia="Times New Roman" w:hAnsi="Times New Roman" w:cs="Times New Roman"/>
          <w:color w:val="000000"/>
          <w:sz w:val="24"/>
          <w:szCs w:val="20"/>
          <w:lang w:val="ru-RU" w:eastAsia="ru-RU"/>
        </w:rPr>
        <w:t xml:space="preserve"> включени</w:t>
      </w:r>
      <w:r>
        <w:rPr>
          <w:rFonts w:ascii="Times New Roman" w:eastAsia="Times New Roman" w:hAnsi="Times New Roman" w:cs="Times New Roman"/>
          <w:color w:val="000000"/>
          <w:sz w:val="24"/>
          <w:szCs w:val="20"/>
          <w:lang w:val="ru-RU" w:eastAsia="ru-RU"/>
        </w:rPr>
        <w:t>ю</w:t>
      </w:r>
      <w:r w:rsidRPr="005B4A98">
        <w:rPr>
          <w:rFonts w:ascii="Times New Roman" w:eastAsia="Times New Roman" w:hAnsi="Times New Roman" w:cs="Times New Roman"/>
          <w:color w:val="000000"/>
          <w:sz w:val="24"/>
          <w:szCs w:val="20"/>
          <w:lang w:val="ru-RU" w:eastAsia="ru-RU"/>
        </w:rPr>
        <w:t xml:space="preserve"> в работу</w:t>
      </w:r>
      <w:r>
        <w:rPr>
          <w:rFonts w:ascii="Times New Roman" w:eastAsia="Times New Roman" w:hAnsi="Times New Roman" w:cs="Times New Roman"/>
          <w:color w:val="000000"/>
          <w:sz w:val="24"/>
          <w:szCs w:val="20"/>
          <w:lang w:val="ru-RU" w:eastAsia="ru-RU"/>
        </w:rPr>
        <w:t xml:space="preserve"> на первом этапе</w:t>
      </w:r>
      <w:r w:rsidRPr="005B4A98">
        <w:rPr>
          <w:rFonts w:ascii="Times New Roman" w:eastAsia="Times New Roman" w:hAnsi="Times New Roman" w:cs="Times New Roman"/>
          <w:color w:val="000000"/>
          <w:sz w:val="24"/>
          <w:szCs w:val="20"/>
          <w:lang w:val="ru-RU" w:eastAsia="ru-RU"/>
        </w:rPr>
        <w:t xml:space="preserve">, а затем помогают выстраивать </w:t>
      </w:r>
      <w:r>
        <w:rPr>
          <w:rFonts w:ascii="Times New Roman" w:eastAsia="Times New Roman" w:hAnsi="Times New Roman" w:cs="Times New Roman"/>
          <w:color w:val="000000"/>
          <w:sz w:val="24"/>
          <w:szCs w:val="20"/>
          <w:lang w:val="ru-RU" w:eastAsia="ru-RU"/>
        </w:rPr>
        <w:t>с</w:t>
      </w:r>
      <w:r w:rsidRPr="005B4A98">
        <w:rPr>
          <w:rFonts w:ascii="Times New Roman" w:eastAsia="Times New Roman" w:hAnsi="Times New Roman" w:cs="Times New Roman"/>
          <w:color w:val="000000"/>
          <w:sz w:val="24"/>
          <w:szCs w:val="20"/>
          <w:lang w:val="ru-RU" w:eastAsia="ru-RU"/>
        </w:rPr>
        <w:t>огласованные траектории движения:</w:t>
      </w:r>
    </w:p>
    <w:p w14:paraId="61073999" w14:textId="77777777" w:rsidR="008622F6" w:rsidRPr="008622F6" w:rsidRDefault="008622F6" w:rsidP="008622F6">
      <w:pPr>
        <w:pStyle w:val="a5"/>
        <w:numPr>
          <w:ilvl w:val="0"/>
          <w:numId w:val="19"/>
        </w:numPr>
        <w:spacing w:after="0" w:line="240" w:lineRule="auto"/>
        <w:ind w:left="709"/>
        <w:jc w:val="both"/>
        <w:rPr>
          <w:rFonts w:ascii="Times New Roman" w:eastAsia="Times New Roman" w:hAnsi="Times New Roman" w:cs="Times New Roman"/>
          <w:color w:val="000000"/>
          <w:sz w:val="24"/>
          <w:szCs w:val="20"/>
          <w:lang w:val="ru-RU" w:eastAsia="ru-RU"/>
        </w:rPr>
      </w:pPr>
      <w:r w:rsidRPr="008622F6">
        <w:rPr>
          <w:rFonts w:ascii="Times New Roman" w:eastAsia="Times New Roman" w:hAnsi="Times New Roman" w:cs="Times New Roman"/>
          <w:color w:val="000000"/>
          <w:sz w:val="24"/>
          <w:szCs w:val="20"/>
          <w:lang w:val="ru-RU" w:eastAsia="ru-RU"/>
        </w:rPr>
        <w:t>Договор в рамках государственной поддержки реализации лучших практик по обновлению содержания и технологий дополнительного образования между ВЦХТ и СПбГЦДТТ, к нему была разработана и приложена образовательная Программа</w:t>
      </w:r>
      <w:r>
        <w:rPr>
          <w:rFonts w:ascii="Times New Roman" w:eastAsia="Times New Roman" w:hAnsi="Times New Roman" w:cs="Times New Roman"/>
          <w:color w:val="000000"/>
          <w:sz w:val="24"/>
          <w:szCs w:val="20"/>
          <w:lang w:val="ru-RU" w:eastAsia="ru-RU"/>
        </w:rPr>
        <w:t>.</w:t>
      </w:r>
    </w:p>
    <w:p w14:paraId="6D399140" w14:textId="714D5D87" w:rsidR="008622F6" w:rsidRPr="008622F6" w:rsidRDefault="008622F6" w:rsidP="008622F6">
      <w:pPr>
        <w:pStyle w:val="a5"/>
        <w:numPr>
          <w:ilvl w:val="0"/>
          <w:numId w:val="19"/>
        </w:numPr>
        <w:spacing w:after="0" w:line="240" w:lineRule="auto"/>
        <w:ind w:left="709"/>
        <w:jc w:val="both"/>
        <w:rPr>
          <w:rFonts w:ascii="Times New Roman" w:eastAsia="Times New Roman" w:hAnsi="Times New Roman" w:cs="Times New Roman"/>
          <w:color w:val="000000"/>
          <w:sz w:val="24"/>
          <w:szCs w:val="20"/>
          <w:lang w:val="ru-RU" w:eastAsia="ru-RU"/>
        </w:rPr>
      </w:pPr>
      <w:r w:rsidRPr="008622F6">
        <w:rPr>
          <w:rFonts w:ascii="Times New Roman" w:eastAsia="Times New Roman" w:hAnsi="Times New Roman" w:cs="Times New Roman"/>
          <w:color w:val="000000"/>
          <w:sz w:val="24"/>
          <w:szCs w:val="20"/>
          <w:lang w:val="ru-RU" w:eastAsia="ru-RU"/>
        </w:rPr>
        <w:t>Договор</w:t>
      </w:r>
      <w:r>
        <w:rPr>
          <w:rFonts w:ascii="Times New Roman" w:eastAsia="Times New Roman" w:hAnsi="Times New Roman" w:cs="Times New Roman"/>
          <w:color w:val="000000"/>
          <w:sz w:val="24"/>
          <w:szCs w:val="20"/>
          <w:lang w:val="ru-RU" w:eastAsia="ru-RU"/>
        </w:rPr>
        <w:t>а</w:t>
      </w:r>
      <w:r w:rsidRPr="008622F6">
        <w:rPr>
          <w:rFonts w:ascii="Times New Roman" w:eastAsia="Times New Roman" w:hAnsi="Times New Roman" w:cs="Times New Roman"/>
          <w:color w:val="000000"/>
          <w:sz w:val="24"/>
          <w:szCs w:val="20"/>
          <w:lang w:val="ru-RU" w:eastAsia="ru-RU"/>
        </w:rPr>
        <w:t xml:space="preserve"> о сетевой форме реализации образовательной программы, заключенные с ОО, на базах которых проводились мастер</w:t>
      </w:r>
      <w:r w:rsidR="002C0A0E">
        <w:rPr>
          <w:rFonts w:ascii="Times New Roman" w:eastAsia="Times New Roman" w:hAnsi="Times New Roman" w:cs="Times New Roman"/>
          <w:color w:val="000000"/>
          <w:sz w:val="24"/>
          <w:szCs w:val="20"/>
          <w:lang w:val="ru-RU" w:eastAsia="ru-RU"/>
        </w:rPr>
        <w:t>-</w:t>
      </w:r>
      <w:r w:rsidRPr="008622F6">
        <w:rPr>
          <w:rFonts w:ascii="Times New Roman" w:eastAsia="Times New Roman" w:hAnsi="Times New Roman" w:cs="Times New Roman"/>
          <w:color w:val="000000"/>
          <w:sz w:val="24"/>
          <w:szCs w:val="20"/>
          <w:lang w:val="ru-RU" w:eastAsia="ru-RU"/>
        </w:rPr>
        <w:t>классы и тем самым использовались их методические, кадровые, материально-технические ресурсы для реализации Программы</w:t>
      </w:r>
      <w:r>
        <w:rPr>
          <w:rFonts w:ascii="Times New Roman" w:eastAsia="Times New Roman" w:hAnsi="Times New Roman" w:cs="Times New Roman"/>
          <w:color w:val="000000"/>
          <w:sz w:val="24"/>
          <w:szCs w:val="20"/>
          <w:lang w:val="ru-RU" w:eastAsia="ru-RU"/>
        </w:rPr>
        <w:t xml:space="preserve"> (таких договоров было 10)</w:t>
      </w:r>
      <w:r w:rsidRPr="008622F6">
        <w:rPr>
          <w:rFonts w:ascii="Times New Roman" w:eastAsia="Times New Roman" w:hAnsi="Times New Roman" w:cs="Times New Roman"/>
          <w:color w:val="000000"/>
          <w:sz w:val="24"/>
          <w:szCs w:val="20"/>
          <w:lang w:val="ru-RU" w:eastAsia="ru-RU"/>
        </w:rPr>
        <w:t>.</w:t>
      </w:r>
    </w:p>
    <w:p w14:paraId="548628F4" w14:textId="77777777" w:rsidR="008622F6" w:rsidRPr="008622F6" w:rsidRDefault="008622F6" w:rsidP="008622F6">
      <w:pPr>
        <w:pStyle w:val="a5"/>
        <w:numPr>
          <w:ilvl w:val="0"/>
          <w:numId w:val="19"/>
        </w:numPr>
        <w:spacing w:after="0" w:line="240" w:lineRule="auto"/>
        <w:ind w:left="709"/>
        <w:jc w:val="both"/>
        <w:rPr>
          <w:rFonts w:ascii="Times New Roman" w:eastAsia="Times New Roman" w:hAnsi="Times New Roman" w:cs="Times New Roman"/>
          <w:color w:val="000000"/>
          <w:sz w:val="24"/>
          <w:szCs w:val="20"/>
          <w:lang w:val="ru-RU" w:eastAsia="ru-RU"/>
        </w:rPr>
      </w:pPr>
      <w:r w:rsidRPr="008622F6">
        <w:rPr>
          <w:rFonts w:ascii="Times New Roman" w:eastAsia="Times New Roman" w:hAnsi="Times New Roman" w:cs="Times New Roman"/>
          <w:color w:val="000000"/>
          <w:sz w:val="24"/>
          <w:szCs w:val="20"/>
          <w:lang w:val="ru-RU" w:eastAsia="ru-RU"/>
        </w:rPr>
        <w:t>В рамках организационного обеспечения смены были заключены 10 договоров подряда со специалистами для организации и проведения 10 активностей (мастер-классов), направленных на формирование у участников проекта особых умений и компетенций, необходимых для социально-профессионального самоопределения.</w:t>
      </w:r>
    </w:p>
    <w:p w14:paraId="39DDF747" w14:textId="77777777" w:rsidR="008622F6" w:rsidRPr="008622F6" w:rsidRDefault="008622F6" w:rsidP="008622F6">
      <w:pPr>
        <w:pStyle w:val="a5"/>
        <w:numPr>
          <w:ilvl w:val="0"/>
          <w:numId w:val="19"/>
        </w:numPr>
        <w:spacing w:after="0" w:line="240" w:lineRule="auto"/>
        <w:ind w:left="709"/>
        <w:jc w:val="both"/>
        <w:rPr>
          <w:rFonts w:ascii="Times New Roman" w:eastAsia="Times New Roman" w:hAnsi="Times New Roman" w:cs="Times New Roman"/>
          <w:color w:val="000000"/>
          <w:sz w:val="24"/>
          <w:szCs w:val="20"/>
          <w:lang w:val="ru-RU" w:eastAsia="ru-RU"/>
        </w:rPr>
      </w:pPr>
      <w:r w:rsidRPr="008622F6">
        <w:rPr>
          <w:rFonts w:ascii="Times New Roman" w:eastAsia="Times New Roman" w:hAnsi="Times New Roman" w:cs="Times New Roman"/>
          <w:color w:val="000000"/>
          <w:sz w:val="24"/>
          <w:szCs w:val="20"/>
          <w:lang w:val="ru-RU" w:eastAsia="ru-RU"/>
        </w:rPr>
        <w:t>Описания мастер-классов и их организационно-технического оснащения.</w:t>
      </w:r>
    </w:p>
    <w:p w14:paraId="13642215" w14:textId="77777777" w:rsidR="008622F6" w:rsidRPr="008622F6" w:rsidRDefault="008622F6" w:rsidP="008622F6">
      <w:pPr>
        <w:pStyle w:val="a5"/>
        <w:numPr>
          <w:ilvl w:val="0"/>
          <w:numId w:val="19"/>
        </w:numPr>
        <w:spacing w:after="0" w:line="240" w:lineRule="auto"/>
        <w:ind w:left="709"/>
        <w:jc w:val="both"/>
        <w:rPr>
          <w:rFonts w:ascii="Times New Roman" w:eastAsia="Times New Roman" w:hAnsi="Times New Roman" w:cs="Times New Roman"/>
          <w:color w:val="000000"/>
          <w:sz w:val="24"/>
          <w:szCs w:val="20"/>
          <w:lang w:val="ru-RU" w:eastAsia="ru-RU"/>
        </w:rPr>
      </w:pPr>
      <w:r w:rsidRPr="008622F6">
        <w:rPr>
          <w:rFonts w:ascii="Times New Roman" w:eastAsia="Times New Roman" w:hAnsi="Times New Roman" w:cs="Times New Roman"/>
          <w:color w:val="000000"/>
          <w:sz w:val="24"/>
          <w:szCs w:val="20"/>
          <w:lang w:val="ru-RU" w:eastAsia="ru-RU"/>
        </w:rPr>
        <w:t>Материалы по проектной деятельности, а именно Положение и критериальные документы конкурса творческих проектов «Калейдоскоп профессий» в рамках профильной смены.</w:t>
      </w:r>
    </w:p>
    <w:p w14:paraId="037C3774" w14:textId="77777777" w:rsidR="008622F6" w:rsidRPr="008622F6" w:rsidRDefault="008622F6" w:rsidP="008622F6">
      <w:pPr>
        <w:pStyle w:val="a5"/>
        <w:numPr>
          <w:ilvl w:val="0"/>
          <w:numId w:val="19"/>
        </w:numPr>
        <w:spacing w:after="0" w:line="240" w:lineRule="auto"/>
        <w:ind w:left="709"/>
        <w:jc w:val="both"/>
        <w:rPr>
          <w:rFonts w:ascii="Times New Roman" w:eastAsia="Times New Roman" w:hAnsi="Times New Roman" w:cs="Times New Roman"/>
          <w:color w:val="000000"/>
          <w:sz w:val="24"/>
          <w:szCs w:val="20"/>
          <w:lang w:val="ru-RU" w:eastAsia="ru-RU"/>
        </w:rPr>
      </w:pPr>
      <w:r w:rsidRPr="008622F6">
        <w:rPr>
          <w:rFonts w:ascii="Times New Roman" w:eastAsia="Times New Roman" w:hAnsi="Times New Roman" w:cs="Times New Roman"/>
          <w:color w:val="000000"/>
          <w:sz w:val="24"/>
          <w:szCs w:val="20"/>
          <w:lang w:val="ru-RU" w:eastAsia="ru-RU"/>
        </w:rPr>
        <w:t>Инструменты педагогической диагностики.</w:t>
      </w:r>
    </w:p>
    <w:p w14:paraId="4F681CFB" w14:textId="77777777" w:rsidR="008622F6" w:rsidRPr="008622F6" w:rsidRDefault="008622F6" w:rsidP="008622F6">
      <w:pPr>
        <w:pStyle w:val="a5"/>
        <w:numPr>
          <w:ilvl w:val="0"/>
          <w:numId w:val="19"/>
        </w:numPr>
        <w:spacing w:after="0" w:line="240" w:lineRule="auto"/>
        <w:ind w:left="709"/>
        <w:jc w:val="both"/>
        <w:rPr>
          <w:rFonts w:ascii="Times New Roman" w:eastAsia="Times New Roman" w:hAnsi="Times New Roman" w:cs="Times New Roman"/>
          <w:color w:val="000000"/>
          <w:sz w:val="24"/>
          <w:szCs w:val="20"/>
          <w:lang w:val="ru-RU" w:eastAsia="ru-RU"/>
        </w:rPr>
      </w:pPr>
      <w:r w:rsidRPr="008622F6">
        <w:rPr>
          <w:rFonts w:ascii="Times New Roman" w:eastAsia="Times New Roman" w:hAnsi="Times New Roman" w:cs="Times New Roman"/>
          <w:color w:val="000000"/>
          <w:sz w:val="24"/>
          <w:szCs w:val="20"/>
          <w:lang w:val="ru-RU" w:eastAsia="ru-RU"/>
        </w:rPr>
        <w:t>Сценарные планы оргмассовых и досуговых мероприятий.</w:t>
      </w:r>
    </w:p>
    <w:p w14:paraId="682C99BB" w14:textId="77777777" w:rsidR="008622F6" w:rsidRDefault="008622F6" w:rsidP="008622F6">
      <w:pPr>
        <w:pStyle w:val="a5"/>
        <w:numPr>
          <w:ilvl w:val="0"/>
          <w:numId w:val="19"/>
        </w:numPr>
        <w:spacing w:after="0" w:line="240" w:lineRule="auto"/>
        <w:ind w:left="709"/>
        <w:jc w:val="both"/>
        <w:rPr>
          <w:rFonts w:ascii="Times New Roman" w:eastAsia="Times New Roman" w:hAnsi="Times New Roman" w:cs="Times New Roman"/>
          <w:color w:val="000000"/>
          <w:sz w:val="24"/>
          <w:szCs w:val="20"/>
          <w:lang w:val="ru-RU" w:eastAsia="ru-RU"/>
        </w:rPr>
      </w:pPr>
      <w:r w:rsidRPr="008622F6">
        <w:rPr>
          <w:rFonts w:ascii="Times New Roman" w:eastAsia="Times New Roman" w:hAnsi="Times New Roman" w:cs="Times New Roman"/>
          <w:color w:val="000000"/>
          <w:sz w:val="24"/>
          <w:szCs w:val="20"/>
          <w:lang w:val="ru-RU" w:eastAsia="ru-RU"/>
        </w:rPr>
        <w:t>Оценка удовлетворенности качеством организации и проведения профориентационной смены «Лаборатория профессий и навыков. PROFI.SKILLS.ЛАБ»</w:t>
      </w:r>
      <w:r w:rsidR="00307E27">
        <w:rPr>
          <w:rFonts w:ascii="Times New Roman" w:eastAsia="Times New Roman" w:hAnsi="Times New Roman" w:cs="Times New Roman"/>
          <w:color w:val="000000"/>
          <w:sz w:val="24"/>
          <w:szCs w:val="20"/>
          <w:lang w:val="ru-RU" w:eastAsia="ru-RU"/>
        </w:rPr>
        <w:t>.</w:t>
      </w:r>
    </w:p>
    <w:p w14:paraId="12127EE4" w14:textId="77777777" w:rsidR="00A94475" w:rsidRDefault="00307E27" w:rsidP="00307E27">
      <w:pPr>
        <w:pStyle w:val="ab"/>
        <w:spacing w:before="0" w:beforeAutospacing="0" w:after="0" w:afterAutospacing="0"/>
        <w:ind w:firstLine="709"/>
        <w:jc w:val="both"/>
      </w:pPr>
      <w:r>
        <w:rPr>
          <w:color w:val="000000"/>
          <w:szCs w:val="20"/>
        </w:rPr>
        <w:t xml:space="preserve">Для реализации </w:t>
      </w:r>
      <w:r w:rsidRPr="00307E27">
        <w:rPr>
          <w:color w:val="000000"/>
          <w:szCs w:val="20"/>
        </w:rPr>
        <w:t>сетевой дополнительной общеобразовательной общеразвивающей программ</w:t>
      </w:r>
      <w:r>
        <w:rPr>
          <w:color w:val="000000"/>
          <w:szCs w:val="20"/>
        </w:rPr>
        <w:t>ы</w:t>
      </w:r>
      <w:r w:rsidRPr="00307E27">
        <w:rPr>
          <w:color w:val="000000"/>
          <w:szCs w:val="20"/>
        </w:rPr>
        <w:t xml:space="preserve"> «Лаборатория профессий и навыков PROFI.SKILLS.ЛAБ»</w:t>
      </w:r>
      <w:r>
        <w:rPr>
          <w:color w:val="000000"/>
          <w:szCs w:val="20"/>
        </w:rPr>
        <w:t xml:space="preserve"> был разработан программно-методический комплекс </w:t>
      </w:r>
      <w:r w:rsidRPr="00307E27">
        <w:rPr>
          <w:color w:val="000000"/>
          <w:shd w:val="clear" w:color="auto" w:fill="FFFFFF"/>
        </w:rPr>
        <w:t xml:space="preserve">по шести направленностям ДО: техническая, социально-гуманитарная, </w:t>
      </w:r>
      <w:r w:rsidRPr="00307E27">
        <w:rPr>
          <w:color w:val="000000"/>
          <w:shd w:val="clear" w:color="auto" w:fill="FFFFFF"/>
        </w:rPr>
        <w:lastRenderedPageBreak/>
        <w:t>естественнонаучная, туристско-краеведческая, физкультурно-спортивная.</w:t>
      </w:r>
      <w:r>
        <w:rPr>
          <w:color w:val="000000"/>
          <w:shd w:val="clear" w:color="auto" w:fill="FFFFFF"/>
        </w:rPr>
        <w:t xml:space="preserve"> </w:t>
      </w:r>
      <w:r w:rsidR="00A94475" w:rsidRPr="00A94475">
        <w:rPr>
          <w:color w:val="000000"/>
          <w:shd w:val="clear" w:color="auto" w:fill="FFFFFF"/>
        </w:rPr>
        <w:t xml:space="preserve">Кол-во мастер классов по направленностям определялось кадровым потенциалом участников смены. </w:t>
      </w:r>
      <w:r w:rsidRPr="00307E27">
        <w:t>Следует отметить высокий потенциал всех педагогов из разных регионов России.</w:t>
      </w:r>
      <w:r w:rsidR="00A94475">
        <w:t xml:space="preserve"> </w:t>
      </w:r>
    </w:p>
    <w:p w14:paraId="6A9AB024" w14:textId="0CEE1741" w:rsidR="00307E27" w:rsidRPr="00307E27" w:rsidRDefault="00023F01" w:rsidP="00307E27">
      <w:pPr>
        <w:pStyle w:val="ab"/>
        <w:spacing w:before="0" w:beforeAutospacing="0" w:after="0" w:afterAutospacing="0"/>
        <w:ind w:firstLine="709"/>
        <w:jc w:val="both"/>
      </w:pPr>
      <w:r>
        <w:rPr>
          <w:noProof/>
        </w:rPr>
        <w:drawing>
          <wp:anchor distT="0" distB="0" distL="114300" distR="114300" simplePos="0" relativeHeight="251657216" behindDoc="0" locked="0" layoutInCell="1" allowOverlap="1" wp14:anchorId="0C652FFA" wp14:editId="524FA6CA">
            <wp:simplePos x="0" y="0"/>
            <wp:positionH relativeFrom="margin">
              <wp:posOffset>22860</wp:posOffset>
            </wp:positionH>
            <wp:positionV relativeFrom="paragraph">
              <wp:posOffset>772160</wp:posOffset>
            </wp:positionV>
            <wp:extent cx="6560820" cy="4641850"/>
            <wp:effectExtent l="19050" t="19050" r="11430" b="25400"/>
            <wp:wrapTopAndBottom/>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Макет евробуклета_page-00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560820" cy="4641850"/>
                    </a:xfrm>
                    <a:prstGeom prst="rect">
                      <a:avLst/>
                    </a:prstGeom>
                    <a:ln>
                      <a:solidFill>
                        <a:schemeClr val="accent1">
                          <a:lumMod val="40000"/>
                          <a:lumOff val="60000"/>
                        </a:schemeClr>
                      </a:solidFill>
                    </a:ln>
                  </pic:spPr>
                </pic:pic>
              </a:graphicData>
            </a:graphic>
            <wp14:sizeRelH relativeFrom="margin">
              <wp14:pctWidth>0</wp14:pctWidth>
            </wp14:sizeRelH>
            <wp14:sizeRelV relativeFrom="margin">
              <wp14:pctHeight>0</wp14:pctHeight>
            </wp14:sizeRelV>
          </wp:anchor>
        </w:drawing>
      </w:r>
      <w:r w:rsidR="00A94475">
        <w:t xml:space="preserve">Методическое сопровождение осуществлялось специалистами СПбГЦДТТ: разработка программы, методических и дидактических материалов </w:t>
      </w:r>
      <w:r w:rsidR="007657C8">
        <w:t>к мастер-классам и факультативам, инструментария для оценки знаний и умений учащихся. Были выстроены цели и задачи для эффективного воплощения программы в формате профильной онлайн-смены.</w:t>
      </w:r>
    </w:p>
    <w:p w14:paraId="4B644193" w14:textId="30613771" w:rsidR="008622F6" w:rsidRDefault="00023F01" w:rsidP="00A94475">
      <w:pPr>
        <w:spacing w:after="0" w:line="240" w:lineRule="auto"/>
        <w:jc w:val="center"/>
        <w:rPr>
          <w:rFonts w:ascii="Times New Roman" w:hAnsi="Times New Roman" w:cs="Times New Roman"/>
          <w:i/>
          <w:sz w:val="20"/>
          <w:szCs w:val="20"/>
          <w:lang w:val="ru-RU"/>
        </w:rPr>
      </w:pPr>
      <w:r>
        <w:rPr>
          <w:rFonts w:ascii="Times New Roman" w:hAnsi="Times New Roman" w:cs="Times New Roman"/>
          <w:i/>
          <w:sz w:val="20"/>
          <w:szCs w:val="20"/>
          <w:lang w:val="ru-RU"/>
        </w:rPr>
        <w:t xml:space="preserve">Рис. </w:t>
      </w:r>
      <w:r w:rsidR="008622F6">
        <w:rPr>
          <w:rFonts w:ascii="Times New Roman" w:hAnsi="Times New Roman" w:cs="Times New Roman"/>
          <w:i/>
          <w:sz w:val="20"/>
          <w:szCs w:val="20"/>
          <w:lang w:val="ru-RU"/>
        </w:rPr>
        <w:t xml:space="preserve">1. Макет буклета, разработанного для участников </w:t>
      </w:r>
      <w:r w:rsidR="008622F6" w:rsidRPr="0085165C">
        <w:rPr>
          <w:rFonts w:ascii="Times New Roman" w:hAnsi="Times New Roman" w:cs="Times New Roman"/>
          <w:i/>
          <w:sz w:val="20"/>
          <w:szCs w:val="20"/>
          <w:lang w:val="ru-RU"/>
        </w:rPr>
        <w:t>профильной смены</w:t>
      </w:r>
    </w:p>
    <w:p w14:paraId="60347ED7" w14:textId="77777777" w:rsidR="008622F6" w:rsidRDefault="008622F6" w:rsidP="00A94475">
      <w:pPr>
        <w:spacing w:after="0" w:line="240" w:lineRule="auto"/>
        <w:jc w:val="center"/>
        <w:rPr>
          <w:rFonts w:ascii="Times New Roman" w:hAnsi="Times New Roman" w:cs="Times New Roman"/>
          <w:i/>
          <w:sz w:val="20"/>
          <w:szCs w:val="20"/>
          <w:lang w:val="ru-RU"/>
        </w:rPr>
      </w:pPr>
      <w:r w:rsidRPr="0085165C">
        <w:rPr>
          <w:rFonts w:ascii="Times New Roman" w:hAnsi="Times New Roman" w:cs="Times New Roman"/>
          <w:i/>
          <w:sz w:val="20"/>
          <w:szCs w:val="20"/>
          <w:lang w:val="ru-RU"/>
        </w:rPr>
        <w:t>«Лаборатория профессий и навыков. PROFI.SKILLS.LAB».</w:t>
      </w:r>
    </w:p>
    <w:p w14:paraId="58F2E129" w14:textId="77777777" w:rsidR="00A94475" w:rsidRDefault="00A94475" w:rsidP="00A94475">
      <w:pPr>
        <w:spacing w:after="0" w:line="240" w:lineRule="auto"/>
        <w:jc w:val="center"/>
        <w:rPr>
          <w:rFonts w:ascii="Times New Roman" w:eastAsia="Times New Roman" w:hAnsi="Times New Roman" w:cs="Times New Roman"/>
          <w:color w:val="000000"/>
          <w:sz w:val="24"/>
          <w:szCs w:val="20"/>
          <w:lang w:val="ru-RU" w:eastAsia="ru-RU"/>
        </w:rPr>
      </w:pPr>
    </w:p>
    <w:p w14:paraId="78B4C0AD" w14:textId="77777777" w:rsidR="00A9757E" w:rsidRPr="00A9757E" w:rsidRDefault="00A9757E" w:rsidP="00A9757E">
      <w:pPr>
        <w:spacing w:after="0" w:line="240" w:lineRule="auto"/>
        <w:ind w:firstLine="709"/>
        <w:jc w:val="both"/>
        <w:rPr>
          <w:rFonts w:ascii="Times New Roman" w:eastAsia="Times New Roman" w:hAnsi="Times New Roman" w:cs="Times New Roman"/>
          <w:color w:val="000000"/>
          <w:sz w:val="24"/>
          <w:szCs w:val="20"/>
          <w:lang w:val="ru-RU" w:eastAsia="ru-RU"/>
        </w:rPr>
      </w:pPr>
      <w:r w:rsidRPr="00A9757E">
        <w:rPr>
          <w:rFonts w:ascii="Times New Roman" w:eastAsia="Times New Roman" w:hAnsi="Times New Roman" w:cs="Times New Roman"/>
          <w:b/>
          <w:color w:val="000000"/>
          <w:sz w:val="24"/>
          <w:szCs w:val="20"/>
          <w:lang w:val="ru-RU" w:eastAsia="ru-RU"/>
        </w:rPr>
        <w:t>Цель</w:t>
      </w:r>
      <w:r w:rsidR="00E5743B">
        <w:rPr>
          <w:rFonts w:ascii="Times New Roman" w:eastAsia="Times New Roman" w:hAnsi="Times New Roman" w:cs="Times New Roman"/>
          <w:b/>
          <w:color w:val="000000"/>
          <w:sz w:val="24"/>
          <w:szCs w:val="20"/>
          <w:lang w:val="ru-RU" w:eastAsia="ru-RU"/>
        </w:rPr>
        <w:t xml:space="preserve"> программы</w:t>
      </w:r>
      <w:r w:rsidRPr="00A9757E">
        <w:rPr>
          <w:rFonts w:ascii="Times New Roman" w:eastAsia="Times New Roman" w:hAnsi="Times New Roman" w:cs="Times New Roman"/>
          <w:b/>
          <w:color w:val="000000"/>
          <w:sz w:val="24"/>
          <w:szCs w:val="20"/>
          <w:lang w:val="ru-RU" w:eastAsia="ru-RU"/>
        </w:rPr>
        <w:t xml:space="preserve">: </w:t>
      </w:r>
      <w:r w:rsidRPr="00A9757E">
        <w:rPr>
          <w:rFonts w:ascii="Times New Roman" w:eastAsia="Times New Roman" w:hAnsi="Times New Roman" w:cs="Times New Roman"/>
          <w:color w:val="000000"/>
          <w:sz w:val="24"/>
          <w:szCs w:val="20"/>
          <w:lang w:val="ru-RU" w:eastAsia="ru-RU"/>
        </w:rPr>
        <w:t>выстраивание новых маршрутов профессионального самоопределения учащихся с ориентацией на приоритетные направления дополнительного образования детей в соответствии с глобальными вызовами, национальными целями и задачами социально-экономического развития РФ до 2030 года средствами сетевого взаимодействия как инструмента обновления содержания ДООП.</w:t>
      </w:r>
    </w:p>
    <w:p w14:paraId="4950A46F" w14:textId="77777777" w:rsidR="00A9757E" w:rsidRPr="00A9757E" w:rsidRDefault="00A9757E" w:rsidP="00A9757E">
      <w:pPr>
        <w:spacing w:after="0" w:line="240" w:lineRule="auto"/>
        <w:ind w:firstLine="709"/>
        <w:jc w:val="both"/>
        <w:rPr>
          <w:rFonts w:ascii="Times New Roman" w:eastAsia="Times New Roman" w:hAnsi="Times New Roman" w:cs="Times New Roman"/>
          <w:b/>
          <w:i/>
          <w:color w:val="000000"/>
          <w:sz w:val="24"/>
          <w:szCs w:val="20"/>
          <w:lang w:val="ru-RU" w:eastAsia="ru-RU"/>
        </w:rPr>
      </w:pPr>
      <w:bookmarkStart w:id="2" w:name="_Toc8642991"/>
      <w:r w:rsidRPr="00A9757E">
        <w:rPr>
          <w:rFonts w:ascii="Times New Roman" w:eastAsia="Times New Roman" w:hAnsi="Times New Roman" w:cs="Times New Roman"/>
          <w:b/>
          <w:i/>
          <w:color w:val="000000"/>
          <w:sz w:val="24"/>
          <w:szCs w:val="20"/>
          <w:lang w:val="ru-RU" w:eastAsia="ru-RU"/>
        </w:rPr>
        <w:t>Главная задача смены:</w:t>
      </w:r>
      <w:bookmarkEnd w:id="2"/>
    </w:p>
    <w:p w14:paraId="35C10C45" w14:textId="77777777" w:rsidR="00A9757E" w:rsidRPr="00A9757E" w:rsidRDefault="00A9757E" w:rsidP="00A9757E">
      <w:pPr>
        <w:spacing w:after="0" w:line="240" w:lineRule="auto"/>
        <w:ind w:firstLine="709"/>
        <w:jc w:val="both"/>
        <w:rPr>
          <w:rFonts w:ascii="Times New Roman" w:eastAsia="Times New Roman" w:hAnsi="Times New Roman" w:cs="Times New Roman"/>
          <w:i/>
          <w:color w:val="000000"/>
          <w:sz w:val="24"/>
          <w:szCs w:val="20"/>
          <w:lang w:val="ru-RU" w:eastAsia="ru-RU"/>
        </w:rPr>
      </w:pPr>
      <w:r w:rsidRPr="00A9757E">
        <w:rPr>
          <w:rFonts w:ascii="Times New Roman" w:eastAsia="Times New Roman" w:hAnsi="Times New Roman" w:cs="Times New Roman"/>
          <w:i/>
          <w:color w:val="000000"/>
          <w:sz w:val="24"/>
          <w:szCs w:val="20"/>
          <w:lang w:val="ru-RU" w:eastAsia="ru-RU"/>
        </w:rPr>
        <w:t>Ознакомление учащихся с возможностями учреждений ДО как ресурса для осознанного социально-профессионального самоопределения посредством комплекса различных мероприятий-активностей (мастер-классов, интерактивных лекций, занятий и т.д.), направленных на формирование у участников смены особых умений и компетенций, необходимых для профессионального самоопределения.</w:t>
      </w:r>
    </w:p>
    <w:p w14:paraId="638F8439" w14:textId="77777777" w:rsidR="004735D3" w:rsidRDefault="004735D3" w:rsidP="00A9757E">
      <w:pPr>
        <w:spacing w:after="0" w:line="240" w:lineRule="auto"/>
        <w:ind w:firstLine="709"/>
        <w:jc w:val="both"/>
        <w:rPr>
          <w:rFonts w:ascii="Times New Roman" w:eastAsia="Times New Roman" w:hAnsi="Times New Roman" w:cs="Times New Roman"/>
          <w:b/>
          <w:i/>
          <w:color w:val="000000"/>
          <w:sz w:val="24"/>
          <w:szCs w:val="20"/>
          <w:lang w:val="ru-RU" w:eastAsia="ru-RU"/>
        </w:rPr>
      </w:pPr>
    </w:p>
    <w:p w14:paraId="13D05B79" w14:textId="77777777" w:rsidR="004735D3" w:rsidRDefault="004735D3" w:rsidP="00A9757E">
      <w:pPr>
        <w:spacing w:after="0" w:line="240" w:lineRule="auto"/>
        <w:ind w:firstLine="709"/>
        <w:jc w:val="both"/>
        <w:rPr>
          <w:rFonts w:ascii="Times New Roman" w:eastAsia="Times New Roman" w:hAnsi="Times New Roman" w:cs="Times New Roman"/>
          <w:b/>
          <w:i/>
          <w:color w:val="000000"/>
          <w:sz w:val="24"/>
          <w:szCs w:val="20"/>
          <w:lang w:val="ru-RU" w:eastAsia="ru-RU"/>
        </w:rPr>
      </w:pPr>
    </w:p>
    <w:p w14:paraId="3B51DF7D" w14:textId="77777777" w:rsidR="004735D3" w:rsidRDefault="004735D3" w:rsidP="00A9757E">
      <w:pPr>
        <w:spacing w:after="0" w:line="240" w:lineRule="auto"/>
        <w:ind w:firstLine="709"/>
        <w:jc w:val="both"/>
        <w:rPr>
          <w:rFonts w:ascii="Times New Roman" w:eastAsia="Times New Roman" w:hAnsi="Times New Roman" w:cs="Times New Roman"/>
          <w:b/>
          <w:i/>
          <w:color w:val="000000"/>
          <w:sz w:val="24"/>
          <w:szCs w:val="20"/>
          <w:lang w:val="ru-RU" w:eastAsia="ru-RU"/>
        </w:rPr>
      </w:pPr>
    </w:p>
    <w:p w14:paraId="4A0073A8" w14:textId="77777777" w:rsidR="00A9757E" w:rsidRPr="00A9757E" w:rsidRDefault="00405D48" w:rsidP="00A9757E">
      <w:pPr>
        <w:spacing w:after="0" w:line="240" w:lineRule="auto"/>
        <w:ind w:firstLine="709"/>
        <w:jc w:val="both"/>
        <w:rPr>
          <w:rFonts w:ascii="Times New Roman" w:eastAsia="Times New Roman" w:hAnsi="Times New Roman" w:cs="Times New Roman"/>
          <w:b/>
          <w:i/>
          <w:color w:val="000000"/>
          <w:sz w:val="24"/>
          <w:szCs w:val="20"/>
          <w:lang w:val="ru-RU" w:eastAsia="ru-RU"/>
        </w:rPr>
      </w:pPr>
      <w:r>
        <w:rPr>
          <w:rFonts w:ascii="Times New Roman" w:eastAsia="Times New Roman" w:hAnsi="Times New Roman" w:cs="Times New Roman"/>
          <w:b/>
          <w:i/>
          <w:color w:val="000000"/>
          <w:sz w:val="24"/>
          <w:szCs w:val="20"/>
          <w:lang w:val="ru-RU" w:eastAsia="ru-RU"/>
        </w:rPr>
        <w:lastRenderedPageBreak/>
        <w:t>З</w:t>
      </w:r>
      <w:r w:rsidR="00A9757E" w:rsidRPr="00A9757E">
        <w:rPr>
          <w:rFonts w:ascii="Times New Roman" w:eastAsia="Times New Roman" w:hAnsi="Times New Roman" w:cs="Times New Roman"/>
          <w:b/>
          <w:i/>
          <w:color w:val="000000"/>
          <w:sz w:val="24"/>
          <w:szCs w:val="20"/>
          <w:lang w:val="ru-RU" w:eastAsia="ru-RU"/>
        </w:rPr>
        <w:t>адачи:</w:t>
      </w:r>
    </w:p>
    <w:p w14:paraId="0E61BD8A" w14:textId="77777777" w:rsidR="00A9757E" w:rsidRPr="00405D48" w:rsidRDefault="00405D48" w:rsidP="00405D48">
      <w:pPr>
        <w:pStyle w:val="a5"/>
        <w:numPr>
          <w:ilvl w:val="0"/>
          <w:numId w:val="15"/>
        </w:numPr>
        <w:spacing w:after="0" w:line="240" w:lineRule="auto"/>
        <w:ind w:left="709"/>
        <w:jc w:val="both"/>
        <w:rPr>
          <w:rFonts w:ascii="Times New Roman" w:eastAsia="Times New Roman" w:hAnsi="Times New Roman" w:cs="Times New Roman"/>
          <w:color w:val="000000"/>
          <w:sz w:val="24"/>
          <w:szCs w:val="20"/>
          <w:lang w:val="ru-RU" w:eastAsia="ru-RU"/>
        </w:rPr>
      </w:pPr>
      <w:r w:rsidRPr="00405D48">
        <w:rPr>
          <w:rFonts w:ascii="Times New Roman" w:eastAsia="Times New Roman" w:hAnsi="Times New Roman" w:cs="Times New Roman"/>
          <w:color w:val="000000"/>
          <w:sz w:val="24"/>
          <w:szCs w:val="20"/>
          <w:lang w:val="ru-RU" w:eastAsia="ru-RU"/>
        </w:rPr>
        <w:t>Знакомство</w:t>
      </w:r>
      <w:r w:rsidR="00A9757E" w:rsidRPr="00405D48">
        <w:rPr>
          <w:rFonts w:ascii="Times New Roman" w:eastAsia="Times New Roman" w:hAnsi="Times New Roman" w:cs="Times New Roman"/>
          <w:color w:val="000000"/>
          <w:sz w:val="24"/>
          <w:szCs w:val="20"/>
          <w:lang w:val="ru-RU" w:eastAsia="ru-RU"/>
        </w:rPr>
        <w:t xml:space="preserve"> участников смены с профессиями, востребованными в регионах-организаторах смены, и профессиями будущего, а также с реальными представителями этих профессий (представителями бизнеса).</w:t>
      </w:r>
    </w:p>
    <w:p w14:paraId="56B111E0" w14:textId="77777777" w:rsidR="00A9757E" w:rsidRPr="00405D48" w:rsidRDefault="00A9757E" w:rsidP="00405D48">
      <w:pPr>
        <w:pStyle w:val="a5"/>
        <w:numPr>
          <w:ilvl w:val="0"/>
          <w:numId w:val="15"/>
        </w:numPr>
        <w:spacing w:after="0" w:line="240" w:lineRule="auto"/>
        <w:ind w:left="709"/>
        <w:jc w:val="both"/>
        <w:rPr>
          <w:rFonts w:ascii="Times New Roman" w:eastAsia="Times New Roman" w:hAnsi="Times New Roman" w:cs="Times New Roman"/>
          <w:color w:val="000000"/>
          <w:sz w:val="24"/>
          <w:szCs w:val="20"/>
          <w:lang w:val="ru-RU" w:eastAsia="ru-RU"/>
        </w:rPr>
      </w:pPr>
      <w:r w:rsidRPr="00405D48">
        <w:rPr>
          <w:rFonts w:ascii="Times New Roman" w:eastAsia="Times New Roman" w:hAnsi="Times New Roman" w:cs="Times New Roman"/>
          <w:color w:val="000000"/>
          <w:sz w:val="24"/>
          <w:szCs w:val="20"/>
          <w:lang w:val="ru-RU" w:eastAsia="ru-RU"/>
        </w:rPr>
        <w:t>Формирование общих представлений сфер профессий (человек-техника, человек-человек, человек-природа, человек-знаковая система, человек-художественный образ).</w:t>
      </w:r>
    </w:p>
    <w:p w14:paraId="6207A7CC" w14:textId="77777777" w:rsidR="00A9757E" w:rsidRPr="00405D48" w:rsidRDefault="00A9757E" w:rsidP="00405D48">
      <w:pPr>
        <w:pStyle w:val="a5"/>
        <w:numPr>
          <w:ilvl w:val="0"/>
          <w:numId w:val="15"/>
        </w:numPr>
        <w:spacing w:after="0" w:line="240" w:lineRule="auto"/>
        <w:ind w:left="709"/>
        <w:jc w:val="both"/>
        <w:rPr>
          <w:rFonts w:ascii="Times New Roman" w:eastAsia="Times New Roman" w:hAnsi="Times New Roman" w:cs="Times New Roman"/>
          <w:color w:val="000000"/>
          <w:sz w:val="24"/>
          <w:szCs w:val="20"/>
          <w:lang w:val="ru-RU" w:eastAsia="ru-RU"/>
        </w:rPr>
      </w:pPr>
      <w:r w:rsidRPr="00405D48">
        <w:rPr>
          <w:rFonts w:ascii="Times New Roman" w:eastAsia="Times New Roman" w:hAnsi="Times New Roman" w:cs="Times New Roman"/>
          <w:color w:val="000000"/>
          <w:sz w:val="24"/>
          <w:szCs w:val="20"/>
          <w:lang w:val="ru-RU" w:eastAsia="ru-RU"/>
        </w:rPr>
        <w:t>Формирование компетенций 4К: командное взаимодействие, совершенствование навыков общения и коммуникации, креативность, критическое мышление.</w:t>
      </w:r>
    </w:p>
    <w:p w14:paraId="5ABD2CC0" w14:textId="77777777" w:rsidR="00A9757E" w:rsidRPr="00405D48" w:rsidRDefault="00A9757E" w:rsidP="00405D48">
      <w:pPr>
        <w:pStyle w:val="a5"/>
        <w:numPr>
          <w:ilvl w:val="0"/>
          <w:numId w:val="15"/>
        </w:numPr>
        <w:spacing w:after="0" w:line="240" w:lineRule="auto"/>
        <w:ind w:left="709"/>
        <w:jc w:val="both"/>
        <w:rPr>
          <w:rFonts w:ascii="Times New Roman" w:eastAsia="Times New Roman" w:hAnsi="Times New Roman" w:cs="Times New Roman"/>
          <w:color w:val="000000"/>
          <w:sz w:val="24"/>
          <w:szCs w:val="20"/>
          <w:lang w:val="ru-RU" w:eastAsia="ru-RU"/>
        </w:rPr>
      </w:pPr>
      <w:r w:rsidRPr="00405D48">
        <w:rPr>
          <w:rFonts w:ascii="Times New Roman" w:eastAsia="Times New Roman" w:hAnsi="Times New Roman" w:cs="Times New Roman"/>
          <w:color w:val="000000"/>
          <w:sz w:val="24"/>
          <w:szCs w:val="20"/>
          <w:lang w:val="ru-RU" w:eastAsia="ru-RU"/>
        </w:rPr>
        <w:t>Создание условий для социализации участников смены в коллективах и формирования компетенций успешного и позитивного взаимодействия с другими участниками коллективов.</w:t>
      </w:r>
    </w:p>
    <w:p w14:paraId="266AB451" w14:textId="77777777" w:rsidR="00A9757E" w:rsidRPr="00405D48" w:rsidRDefault="00A9757E" w:rsidP="00405D48">
      <w:pPr>
        <w:pStyle w:val="a5"/>
        <w:numPr>
          <w:ilvl w:val="0"/>
          <w:numId w:val="15"/>
        </w:numPr>
        <w:spacing w:after="0" w:line="240" w:lineRule="auto"/>
        <w:ind w:left="709"/>
        <w:jc w:val="both"/>
        <w:rPr>
          <w:rFonts w:ascii="Times New Roman" w:eastAsia="Times New Roman" w:hAnsi="Times New Roman" w:cs="Times New Roman"/>
          <w:color w:val="000000"/>
          <w:sz w:val="24"/>
          <w:szCs w:val="20"/>
          <w:lang w:val="ru-RU" w:eastAsia="ru-RU"/>
        </w:rPr>
      </w:pPr>
      <w:r w:rsidRPr="00405D48">
        <w:rPr>
          <w:rFonts w:ascii="Times New Roman" w:eastAsia="Times New Roman" w:hAnsi="Times New Roman" w:cs="Times New Roman"/>
          <w:color w:val="000000"/>
          <w:sz w:val="24"/>
          <w:szCs w:val="20"/>
          <w:lang w:val="ru-RU" w:eastAsia="ru-RU"/>
        </w:rPr>
        <w:t>Повышения уровня эффективности профессиональной ориентации и самоопределения подростков в процессе освоения ключевых компетенций Soft skills.</w:t>
      </w:r>
    </w:p>
    <w:p w14:paraId="669456D9" w14:textId="77777777" w:rsidR="00A9757E" w:rsidRDefault="00A9757E" w:rsidP="00405D48">
      <w:pPr>
        <w:pStyle w:val="a5"/>
        <w:numPr>
          <w:ilvl w:val="0"/>
          <w:numId w:val="15"/>
        </w:numPr>
        <w:spacing w:after="0" w:line="240" w:lineRule="auto"/>
        <w:ind w:left="709"/>
        <w:jc w:val="both"/>
        <w:rPr>
          <w:rFonts w:ascii="Times New Roman" w:eastAsia="Times New Roman" w:hAnsi="Times New Roman" w:cs="Times New Roman"/>
          <w:color w:val="000000"/>
          <w:sz w:val="24"/>
          <w:szCs w:val="20"/>
          <w:lang w:val="ru-RU" w:eastAsia="ru-RU"/>
        </w:rPr>
      </w:pPr>
      <w:r w:rsidRPr="00405D48">
        <w:rPr>
          <w:rFonts w:ascii="Times New Roman" w:eastAsia="Times New Roman" w:hAnsi="Times New Roman" w:cs="Times New Roman"/>
          <w:color w:val="000000"/>
          <w:sz w:val="24"/>
          <w:szCs w:val="20"/>
          <w:lang w:val="ru-RU" w:eastAsia="ru-RU"/>
        </w:rPr>
        <w:t>Включение деятельности участников смены в социокультурный контекст и задачи межкультурной коммуникации.</w:t>
      </w:r>
    </w:p>
    <w:p w14:paraId="63D4B159" w14:textId="77777777" w:rsidR="00383F34" w:rsidRPr="00A9757E" w:rsidRDefault="00383F34" w:rsidP="00383F34">
      <w:pPr>
        <w:spacing w:after="0" w:line="240" w:lineRule="auto"/>
        <w:ind w:firstLine="709"/>
        <w:jc w:val="both"/>
        <w:rPr>
          <w:rFonts w:ascii="Times New Roman" w:eastAsia="Times New Roman" w:hAnsi="Times New Roman" w:cs="Times New Roman"/>
          <w:color w:val="000000"/>
          <w:sz w:val="24"/>
          <w:szCs w:val="20"/>
          <w:lang w:val="ru-RU" w:eastAsia="ru-RU"/>
        </w:rPr>
      </w:pPr>
      <w:r w:rsidRPr="00A9757E">
        <w:rPr>
          <w:rFonts w:ascii="Times New Roman" w:eastAsia="Times New Roman" w:hAnsi="Times New Roman" w:cs="Times New Roman"/>
          <w:b/>
          <w:color w:val="000000"/>
          <w:sz w:val="24"/>
          <w:szCs w:val="20"/>
          <w:lang w:val="ru-RU" w:eastAsia="ru-RU"/>
        </w:rPr>
        <w:t>Целевой вектор смены</w:t>
      </w:r>
      <w:r w:rsidRPr="00A9757E">
        <w:rPr>
          <w:rFonts w:ascii="Times New Roman" w:eastAsia="Times New Roman" w:hAnsi="Times New Roman" w:cs="Times New Roman"/>
          <w:color w:val="000000"/>
          <w:sz w:val="24"/>
          <w:szCs w:val="20"/>
          <w:lang w:val="ru-RU" w:eastAsia="ru-RU"/>
        </w:rPr>
        <w:t xml:space="preserve"> - создание площадок-лабораторий по разным профессиональным сферам с возможностью формирования необходимых для данной сферы Soft skills. </w:t>
      </w:r>
    </w:p>
    <w:p w14:paraId="71A4A076" w14:textId="77777777" w:rsidR="00383F34" w:rsidRPr="00A9757E" w:rsidRDefault="00383F34" w:rsidP="00383F34">
      <w:pPr>
        <w:spacing w:after="0" w:line="240" w:lineRule="auto"/>
        <w:ind w:firstLine="709"/>
        <w:jc w:val="both"/>
        <w:rPr>
          <w:rFonts w:ascii="Times New Roman" w:eastAsia="Times New Roman" w:hAnsi="Times New Roman" w:cs="Times New Roman"/>
          <w:b/>
          <w:color w:val="000000"/>
          <w:sz w:val="24"/>
          <w:szCs w:val="20"/>
          <w:u w:val="single"/>
          <w:lang w:val="ru-RU" w:eastAsia="ru-RU"/>
        </w:rPr>
      </w:pPr>
      <w:r w:rsidRPr="00A9757E">
        <w:rPr>
          <w:rFonts w:ascii="Times New Roman" w:eastAsia="Times New Roman" w:hAnsi="Times New Roman" w:cs="Times New Roman"/>
          <w:b/>
          <w:i/>
          <w:color w:val="000000"/>
          <w:sz w:val="24"/>
          <w:szCs w:val="20"/>
          <w:u w:val="single"/>
          <w:lang w:val="ru-RU" w:eastAsia="ru-RU"/>
        </w:rPr>
        <w:t>Целевая аудитория по возрасту:</w:t>
      </w:r>
    </w:p>
    <w:p w14:paraId="53ACB5BE" w14:textId="77777777" w:rsidR="00383F34" w:rsidRPr="00A9757E" w:rsidRDefault="00383F34" w:rsidP="00383F34">
      <w:pPr>
        <w:spacing w:after="0" w:line="240" w:lineRule="auto"/>
        <w:ind w:firstLine="709"/>
        <w:jc w:val="both"/>
        <w:rPr>
          <w:rFonts w:ascii="Times New Roman" w:eastAsia="Times New Roman" w:hAnsi="Times New Roman" w:cs="Times New Roman"/>
          <w:color w:val="000000"/>
          <w:sz w:val="24"/>
          <w:szCs w:val="20"/>
          <w:lang w:val="ru-RU" w:eastAsia="ru-RU"/>
        </w:rPr>
      </w:pPr>
      <w:r w:rsidRPr="00A9757E">
        <w:rPr>
          <w:rFonts w:ascii="Times New Roman" w:eastAsia="Times New Roman" w:hAnsi="Times New Roman" w:cs="Times New Roman"/>
          <w:color w:val="000000"/>
          <w:sz w:val="24"/>
          <w:szCs w:val="20"/>
          <w:lang w:val="ru-RU" w:eastAsia="ru-RU"/>
        </w:rPr>
        <w:t>Программа рассчитана на детей и подростков 10-17 лет:</w:t>
      </w:r>
    </w:p>
    <w:p w14:paraId="23C52300" w14:textId="77777777" w:rsidR="00383F34" w:rsidRPr="00A9757E" w:rsidRDefault="00383F34" w:rsidP="00383F34">
      <w:pPr>
        <w:numPr>
          <w:ilvl w:val="0"/>
          <w:numId w:val="12"/>
        </w:numPr>
        <w:spacing w:after="0" w:line="240" w:lineRule="auto"/>
        <w:jc w:val="both"/>
        <w:rPr>
          <w:rFonts w:ascii="Times New Roman" w:eastAsia="Times New Roman" w:hAnsi="Times New Roman" w:cs="Times New Roman"/>
          <w:color w:val="000000"/>
          <w:sz w:val="24"/>
          <w:szCs w:val="20"/>
          <w:lang w:val="ru-RU" w:eastAsia="ru-RU"/>
        </w:rPr>
      </w:pPr>
      <w:r w:rsidRPr="00A9757E">
        <w:rPr>
          <w:rFonts w:ascii="Times New Roman" w:eastAsia="Times New Roman" w:hAnsi="Times New Roman" w:cs="Times New Roman"/>
          <w:color w:val="000000"/>
          <w:sz w:val="24"/>
          <w:szCs w:val="20"/>
          <w:lang w:val="ru-RU" w:eastAsia="ru-RU"/>
        </w:rPr>
        <w:t>занимающихся в различных учреждениях дополнительного образования РФ;</w:t>
      </w:r>
    </w:p>
    <w:p w14:paraId="5CDC7CD5" w14:textId="77777777" w:rsidR="00383F34" w:rsidRPr="00A9757E" w:rsidRDefault="00383F34" w:rsidP="00383F34">
      <w:pPr>
        <w:numPr>
          <w:ilvl w:val="0"/>
          <w:numId w:val="12"/>
        </w:numPr>
        <w:spacing w:after="0" w:line="240" w:lineRule="auto"/>
        <w:jc w:val="both"/>
        <w:rPr>
          <w:rFonts w:ascii="Times New Roman" w:eastAsia="Times New Roman" w:hAnsi="Times New Roman" w:cs="Times New Roman"/>
          <w:color w:val="000000"/>
          <w:sz w:val="24"/>
          <w:szCs w:val="20"/>
          <w:lang w:val="ru-RU" w:eastAsia="ru-RU"/>
        </w:rPr>
      </w:pPr>
      <w:r w:rsidRPr="00A9757E">
        <w:rPr>
          <w:rFonts w:ascii="Times New Roman" w:eastAsia="Times New Roman" w:hAnsi="Times New Roman" w:cs="Times New Roman"/>
          <w:color w:val="000000"/>
          <w:sz w:val="24"/>
          <w:szCs w:val="20"/>
          <w:lang w:val="ru-RU" w:eastAsia="ru-RU"/>
        </w:rPr>
        <w:t>попавших в сложную жизненную ситуацию;</w:t>
      </w:r>
    </w:p>
    <w:p w14:paraId="11ADDC4F" w14:textId="77777777" w:rsidR="00383F34" w:rsidRPr="00A9757E" w:rsidRDefault="00383F34" w:rsidP="00383F34">
      <w:pPr>
        <w:numPr>
          <w:ilvl w:val="0"/>
          <w:numId w:val="12"/>
        </w:numPr>
        <w:spacing w:after="0" w:line="240" w:lineRule="auto"/>
        <w:jc w:val="both"/>
        <w:rPr>
          <w:rFonts w:ascii="Times New Roman" w:eastAsia="Times New Roman" w:hAnsi="Times New Roman" w:cs="Times New Roman"/>
          <w:color w:val="000000"/>
          <w:sz w:val="24"/>
          <w:szCs w:val="20"/>
          <w:lang w:val="ru-RU" w:eastAsia="ru-RU"/>
        </w:rPr>
      </w:pPr>
      <w:r w:rsidRPr="00A9757E">
        <w:rPr>
          <w:rFonts w:ascii="Times New Roman" w:eastAsia="Times New Roman" w:hAnsi="Times New Roman" w:cs="Times New Roman"/>
          <w:color w:val="000000"/>
          <w:sz w:val="24"/>
          <w:szCs w:val="20"/>
          <w:lang w:val="ru-RU" w:eastAsia="ru-RU"/>
        </w:rPr>
        <w:t>с низкими образовательными результатами;</w:t>
      </w:r>
    </w:p>
    <w:p w14:paraId="55E98FE0" w14:textId="77777777" w:rsidR="00383F34" w:rsidRPr="00A9757E" w:rsidRDefault="00383F34" w:rsidP="00383F34">
      <w:pPr>
        <w:numPr>
          <w:ilvl w:val="0"/>
          <w:numId w:val="12"/>
        </w:numPr>
        <w:spacing w:after="0" w:line="240" w:lineRule="auto"/>
        <w:jc w:val="both"/>
        <w:rPr>
          <w:rFonts w:ascii="Times New Roman" w:eastAsia="Times New Roman" w:hAnsi="Times New Roman" w:cs="Times New Roman"/>
          <w:color w:val="000000"/>
          <w:sz w:val="24"/>
          <w:szCs w:val="20"/>
          <w:lang w:val="ru-RU" w:eastAsia="ru-RU"/>
        </w:rPr>
      </w:pPr>
      <w:r w:rsidRPr="00A9757E">
        <w:rPr>
          <w:rFonts w:ascii="Times New Roman" w:eastAsia="Times New Roman" w:hAnsi="Times New Roman" w:cs="Times New Roman"/>
          <w:color w:val="000000"/>
          <w:sz w:val="24"/>
          <w:szCs w:val="20"/>
          <w:lang w:val="ru-RU" w:eastAsia="ru-RU"/>
        </w:rPr>
        <w:t xml:space="preserve">с ОВЗ. </w:t>
      </w:r>
    </w:p>
    <w:p w14:paraId="7C4161A8" w14:textId="77777777" w:rsidR="00383F34" w:rsidRPr="00A9757E" w:rsidRDefault="007657C8" w:rsidP="00383F34">
      <w:pPr>
        <w:spacing w:after="0" w:line="240" w:lineRule="auto"/>
        <w:ind w:firstLine="709"/>
        <w:jc w:val="both"/>
        <w:rPr>
          <w:rFonts w:ascii="Times New Roman" w:eastAsia="Times New Roman" w:hAnsi="Times New Roman" w:cs="Times New Roman"/>
          <w:color w:val="000000"/>
          <w:sz w:val="24"/>
          <w:szCs w:val="20"/>
          <w:lang w:val="ru-RU" w:eastAsia="ru-RU"/>
        </w:rPr>
      </w:pPr>
      <w:r>
        <w:rPr>
          <w:rFonts w:ascii="Times New Roman" w:eastAsia="Times New Roman" w:hAnsi="Times New Roman" w:cs="Times New Roman"/>
          <w:color w:val="000000"/>
          <w:sz w:val="24"/>
          <w:szCs w:val="20"/>
          <w:lang w:val="ru-RU" w:eastAsia="ru-RU"/>
        </w:rPr>
        <w:t xml:space="preserve">Программно-методический комплекс программы </w:t>
      </w:r>
      <w:r w:rsidR="00383F34" w:rsidRPr="00A9757E">
        <w:rPr>
          <w:rFonts w:ascii="Times New Roman" w:eastAsia="Times New Roman" w:hAnsi="Times New Roman" w:cs="Times New Roman"/>
          <w:color w:val="000000"/>
          <w:sz w:val="24"/>
          <w:szCs w:val="20"/>
          <w:lang w:val="ru-RU" w:eastAsia="ru-RU"/>
        </w:rPr>
        <w:t xml:space="preserve">«Лаборатория профессий и навыков. PROFI.SKILLS.LAB» </w:t>
      </w:r>
      <w:r>
        <w:rPr>
          <w:rFonts w:ascii="Times New Roman" w:eastAsia="Times New Roman" w:hAnsi="Times New Roman" w:cs="Times New Roman"/>
          <w:color w:val="000000"/>
          <w:sz w:val="24"/>
          <w:szCs w:val="20"/>
          <w:lang w:val="ru-RU" w:eastAsia="ru-RU"/>
        </w:rPr>
        <w:t xml:space="preserve">позволил создать </w:t>
      </w:r>
      <w:r w:rsidR="00383F34">
        <w:rPr>
          <w:rFonts w:ascii="Times New Roman" w:eastAsia="Times New Roman" w:hAnsi="Times New Roman" w:cs="Times New Roman"/>
          <w:color w:val="000000"/>
          <w:sz w:val="24"/>
          <w:szCs w:val="20"/>
          <w:lang w:val="ru-RU" w:eastAsia="ru-RU"/>
        </w:rPr>
        <w:t xml:space="preserve">уникальное </w:t>
      </w:r>
      <w:r w:rsidR="00383F34" w:rsidRPr="00A9757E">
        <w:rPr>
          <w:rFonts w:ascii="Times New Roman" w:eastAsia="Times New Roman" w:hAnsi="Times New Roman" w:cs="Times New Roman"/>
          <w:color w:val="000000"/>
          <w:sz w:val="24"/>
          <w:szCs w:val="20"/>
          <w:lang w:val="ru-RU" w:eastAsia="ru-RU"/>
        </w:rPr>
        <w:t>образовательно</w:t>
      </w:r>
      <w:r w:rsidR="00383F34">
        <w:rPr>
          <w:rFonts w:ascii="Times New Roman" w:eastAsia="Times New Roman" w:hAnsi="Times New Roman" w:cs="Times New Roman"/>
          <w:color w:val="000000"/>
          <w:sz w:val="24"/>
          <w:szCs w:val="20"/>
          <w:lang w:val="ru-RU" w:eastAsia="ru-RU"/>
        </w:rPr>
        <w:t>е</w:t>
      </w:r>
      <w:r w:rsidR="00383F34" w:rsidRPr="00A9757E">
        <w:rPr>
          <w:rFonts w:ascii="Times New Roman" w:eastAsia="Times New Roman" w:hAnsi="Times New Roman" w:cs="Times New Roman"/>
          <w:color w:val="000000"/>
          <w:sz w:val="24"/>
          <w:szCs w:val="20"/>
          <w:lang w:val="ru-RU" w:eastAsia="ru-RU"/>
        </w:rPr>
        <w:t xml:space="preserve"> пространств</w:t>
      </w:r>
      <w:r w:rsidR="00383F34">
        <w:rPr>
          <w:rFonts w:ascii="Times New Roman" w:eastAsia="Times New Roman" w:hAnsi="Times New Roman" w:cs="Times New Roman"/>
          <w:color w:val="000000"/>
          <w:sz w:val="24"/>
          <w:szCs w:val="20"/>
          <w:lang w:val="ru-RU" w:eastAsia="ru-RU"/>
        </w:rPr>
        <w:t>о</w:t>
      </w:r>
      <w:r w:rsidR="00383F34" w:rsidRPr="00A9757E">
        <w:rPr>
          <w:rFonts w:ascii="Times New Roman" w:eastAsia="Times New Roman" w:hAnsi="Times New Roman" w:cs="Times New Roman"/>
          <w:color w:val="000000"/>
          <w:sz w:val="24"/>
          <w:szCs w:val="20"/>
          <w:lang w:val="ru-RU" w:eastAsia="ru-RU"/>
        </w:rPr>
        <w:t>, работающе</w:t>
      </w:r>
      <w:r w:rsidR="00383F34">
        <w:rPr>
          <w:rFonts w:ascii="Times New Roman" w:eastAsia="Times New Roman" w:hAnsi="Times New Roman" w:cs="Times New Roman"/>
          <w:color w:val="000000"/>
          <w:sz w:val="24"/>
          <w:szCs w:val="20"/>
          <w:lang w:val="ru-RU" w:eastAsia="ru-RU"/>
        </w:rPr>
        <w:t>е</w:t>
      </w:r>
      <w:r w:rsidR="00383F34" w:rsidRPr="00A9757E">
        <w:rPr>
          <w:rFonts w:ascii="Times New Roman" w:eastAsia="Times New Roman" w:hAnsi="Times New Roman" w:cs="Times New Roman"/>
          <w:color w:val="000000"/>
          <w:sz w:val="24"/>
          <w:szCs w:val="20"/>
          <w:lang w:val="ru-RU" w:eastAsia="ru-RU"/>
        </w:rPr>
        <w:t xml:space="preserve"> на социальное и профессиональное становление личности ребенка посредством выстроенной линии партнерства по направленностям дополнительного образования детей «школа – организация дополнительного образования детей – профессиональная образовательная организация - организация высшего образования – работодатель».</w:t>
      </w:r>
    </w:p>
    <w:p w14:paraId="734C6FB3" w14:textId="77777777" w:rsidR="00383F34" w:rsidRPr="00A9757E" w:rsidRDefault="00383F34" w:rsidP="00383F34">
      <w:pPr>
        <w:spacing w:after="0" w:line="240" w:lineRule="auto"/>
        <w:ind w:firstLine="709"/>
        <w:jc w:val="both"/>
        <w:rPr>
          <w:rFonts w:ascii="Times New Roman" w:eastAsia="Times New Roman" w:hAnsi="Times New Roman" w:cs="Times New Roman"/>
          <w:color w:val="000000"/>
          <w:sz w:val="24"/>
          <w:szCs w:val="20"/>
          <w:lang w:val="ru-RU" w:eastAsia="ru-RU"/>
        </w:rPr>
      </w:pPr>
      <w:r w:rsidRPr="00A9757E">
        <w:rPr>
          <w:rFonts w:ascii="Times New Roman" w:eastAsia="Times New Roman" w:hAnsi="Times New Roman" w:cs="Times New Roman"/>
          <w:color w:val="000000"/>
          <w:sz w:val="24"/>
          <w:szCs w:val="20"/>
          <w:lang w:val="ru-RU" w:eastAsia="ru-RU"/>
        </w:rPr>
        <w:t xml:space="preserve">На протяжении всей смены ребята смогут примерить на себя профессии по всем </w:t>
      </w:r>
      <w:r w:rsidR="00D876E1">
        <w:rPr>
          <w:rFonts w:ascii="Times New Roman" w:eastAsia="Times New Roman" w:hAnsi="Times New Roman" w:cs="Times New Roman"/>
          <w:color w:val="000000"/>
          <w:sz w:val="24"/>
          <w:szCs w:val="20"/>
          <w:lang w:val="ru-RU" w:eastAsia="ru-RU"/>
        </w:rPr>
        <w:t xml:space="preserve">образовательным направленностям </w:t>
      </w:r>
      <w:r w:rsidRPr="00A9757E">
        <w:rPr>
          <w:rFonts w:ascii="Times New Roman" w:eastAsia="Times New Roman" w:hAnsi="Times New Roman" w:cs="Times New Roman"/>
          <w:color w:val="000000"/>
          <w:sz w:val="24"/>
          <w:szCs w:val="20"/>
          <w:lang w:val="ru-RU" w:eastAsia="ru-RU"/>
        </w:rPr>
        <w:t xml:space="preserve">в дистанционном формате и получить экспертное заключение представителей </w:t>
      </w:r>
      <w:r w:rsidR="00D876E1">
        <w:rPr>
          <w:rFonts w:ascii="Times New Roman" w:eastAsia="Times New Roman" w:hAnsi="Times New Roman" w:cs="Times New Roman"/>
          <w:color w:val="000000"/>
          <w:sz w:val="24"/>
          <w:szCs w:val="20"/>
          <w:lang w:val="ru-RU" w:eastAsia="ru-RU"/>
        </w:rPr>
        <w:t>различных</w:t>
      </w:r>
      <w:r w:rsidRPr="00A9757E">
        <w:rPr>
          <w:rFonts w:ascii="Times New Roman" w:eastAsia="Times New Roman" w:hAnsi="Times New Roman" w:cs="Times New Roman"/>
          <w:color w:val="000000"/>
          <w:sz w:val="24"/>
          <w:szCs w:val="20"/>
          <w:lang w:val="ru-RU" w:eastAsia="ru-RU"/>
        </w:rPr>
        <w:t xml:space="preserve"> профессиональных сфер по необходимым умениям и навыкам, которые помогут учащимся реализоваться в данной специальности.</w:t>
      </w:r>
      <w:r w:rsidR="004452F6">
        <w:rPr>
          <w:rFonts w:ascii="Times New Roman" w:eastAsia="Times New Roman" w:hAnsi="Times New Roman" w:cs="Times New Roman"/>
          <w:color w:val="000000"/>
          <w:sz w:val="24"/>
          <w:szCs w:val="20"/>
          <w:lang w:val="ru-RU" w:eastAsia="ru-RU"/>
        </w:rPr>
        <w:t xml:space="preserve"> </w:t>
      </w:r>
    </w:p>
    <w:p w14:paraId="56662807" w14:textId="77777777" w:rsidR="00411B0F" w:rsidRDefault="00A51115" w:rsidP="00411B0F">
      <w:pPr>
        <w:spacing w:after="0" w:line="240" w:lineRule="auto"/>
        <w:ind w:firstLine="709"/>
        <w:jc w:val="both"/>
        <w:rPr>
          <w:rFonts w:ascii="Times New Roman" w:eastAsia="Times New Roman" w:hAnsi="Times New Roman" w:cs="Times New Roman"/>
          <w:color w:val="000000"/>
          <w:sz w:val="24"/>
          <w:szCs w:val="20"/>
          <w:lang w:val="ru-RU" w:eastAsia="ru-RU"/>
        </w:rPr>
      </w:pPr>
      <w:r>
        <w:rPr>
          <w:rFonts w:ascii="Times New Roman" w:eastAsia="Times New Roman" w:hAnsi="Times New Roman" w:cs="Times New Roman"/>
          <w:color w:val="000000"/>
          <w:sz w:val="24"/>
          <w:szCs w:val="20"/>
          <w:lang w:val="ru-RU" w:eastAsia="ru-RU"/>
        </w:rPr>
        <w:t>Проектная</w:t>
      </w:r>
      <w:r w:rsidR="00411B0F" w:rsidRPr="00411B0F">
        <w:rPr>
          <w:rFonts w:ascii="Times New Roman" w:eastAsia="Times New Roman" w:hAnsi="Times New Roman" w:cs="Times New Roman"/>
          <w:color w:val="000000"/>
          <w:sz w:val="24"/>
          <w:szCs w:val="20"/>
          <w:lang w:val="ru-RU" w:eastAsia="ru-RU"/>
        </w:rPr>
        <w:t xml:space="preserve"> деятельность по созданию визитки своего региона в рамках мультикультурного проекта «Калейдоскоп профессий</w:t>
      </w:r>
      <w:r>
        <w:rPr>
          <w:rFonts w:ascii="Times New Roman" w:eastAsia="Times New Roman" w:hAnsi="Times New Roman" w:cs="Times New Roman"/>
          <w:color w:val="000000"/>
          <w:sz w:val="24"/>
          <w:szCs w:val="20"/>
          <w:lang w:val="ru-RU" w:eastAsia="ru-RU"/>
        </w:rPr>
        <w:t>» и культурная программа смены (виртуальные экскурсии по различным музеям Санкт-Петербурга) позволяют использовать воспитательный потенциал программно-методического комплекта.</w:t>
      </w:r>
    </w:p>
    <w:p w14:paraId="281A7414" w14:textId="77777777" w:rsidR="00A51115" w:rsidRPr="00411B0F" w:rsidRDefault="00A51115" w:rsidP="00411B0F">
      <w:pPr>
        <w:spacing w:after="0" w:line="240" w:lineRule="auto"/>
        <w:ind w:firstLine="709"/>
        <w:jc w:val="both"/>
        <w:rPr>
          <w:rFonts w:ascii="Times New Roman" w:eastAsia="Times New Roman" w:hAnsi="Times New Roman" w:cs="Times New Roman"/>
          <w:color w:val="000000"/>
          <w:sz w:val="24"/>
          <w:szCs w:val="20"/>
          <w:lang w:val="ru-RU" w:eastAsia="ru-RU"/>
        </w:rPr>
      </w:pPr>
      <w:r>
        <w:rPr>
          <w:rFonts w:ascii="Times New Roman" w:eastAsia="Times New Roman" w:hAnsi="Times New Roman" w:cs="Times New Roman"/>
          <w:color w:val="000000"/>
          <w:sz w:val="24"/>
          <w:szCs w:val="20"/>
          <w:lang w:val="ru-RU" w:eastAsia="ru-RU"/>
        </w:rPr>
        <w:t>В процессе проведения смены создается сильная мотивационная среда, которая поддерживается рейтинговой системой и различными диагностическими материалами, созданными специально для оценивания эффективности и результативности программы.</w:t>
      </w:r>
    </w:p>
    <w:p w14:paraId="19E3ED73" w14:textId="77777777" w:rsidR="00990BA1" w:rsidRPr="00990BA1" w:rsidRDefault="00990BA1" w:rsidP="00990BA1">
      <w:pPr>
        <w:spacing w:after="0" w:line="240" w:lineRule="auto"/>
        <w:ind w:firstLine="709"/>
        <w:jc w:val="both"/>
        <w:rPr>
          <w:rFonts w:ascii="Times New Roman" w:eastAsia="Times New Roman" w:hAnsi="Times New Roman" w:cs="Times New Roman"/>
          <w:color w:val="000000"/>
          <w:sz w:val="24"/>
          <w:szCs w:val="20"/>
          <w:lang w:val="ru-RU" w:eastAsia="ru-RU"/>
        </w:rPr>
      </w:pPr>
      <w:r w:rsidRPr="00990BA1">
        <w:rPr>
          <w:rFonts w:ascii="Times New Roman" w:eastAsia="Times New Roman" w:hAnsi="Times New Roman" w:cs="Times New Roman"/>
          <w:color w:val="000000"/>
          <w:sz w:val="24"/>
          <w:szCs w:val="20"/>
          <w:lang w:val="ru-RU" w:eastAsia="ru-RU"/>
        </w:rPr>
        <w:tab/>
        <w:t xml:space="preserve">Ориентация детей на успех -  </w:t>
      </w:r>
      <w:r>
        <w:rPr>
          <w:rFonts w:ascii="Times New Roman" w:eastAsia="Times New Roman" w:hAnsi="Times New Roman" w:cs="Times New Roman"/>
          <w:color w:val="000000"/>
          <w:sz w:val="24"/>
          <w:szCs w:val="20"/>
          <w:lang w:val="ru-RU" w:eastAsia="ru-RU"/>
        </w:rPr>
        <w:t>это</w:t>
      </w:r>
      <w:r w:rsidRPr="00990BA1">
        <w:rPr>
          <w:rFonts w:ascii="Times New Roman" w:eastAsia="Times New Roman" w:hAnsi="Times New Roman" w:cs="Times New Roman"/>
          <w:color w:val="000000"/>
          <w:sz w:val="24"/>
          <w:szCs w:val="20"/>
          <w:lang w:val="ru-RU" w:eastAsia="ru-RU"/>
        </w:rPr>
        <w:t xml:space="preserve"> гарантия их успешности в дальнейшей жизни, участие </w:t>
      </w:r>
      <w:r>
        <w:rPr>
          <w:rFonts w:ascii="Times New Roman" w:eastAsia="Times New Roman" w:hAnsi="Times New Roman" w:cs="Times New Roman"/>
          <w:color w:val="000000"/>
          <w:sz w:val="24"/>
          <w:szCs w:val="20"/>
          <w:lang w:val="ru-RU" w:eastAsia="ru-RU"/>
        </w:rPr>
        <w:t xml:space="preserve">ребят </w:t>
      </w:r>
      <w:r w:rsidRPr="00990BA1">
        <w:rPr>
          <w:rFonts w:ascii="Times New Roman" w:eastAsia="Times New Roman" w:hAnsi="Times New Roman" w:cs="Times New Roman"/>
          <w:color w:val="000000"/>
          <w:sz w:val="24"/>
          <w:szCs w:val="20"/>
          <w:lang w:val="ru-RU" w:eastAsia="ru-RU"/>
        </w:rPr>
        <w:t>в событиях смены «Лаборатория профессий и навыков. PROFI.SKILLS.LAB»</w:t>
      </w:r>
      <w:r>
        <w:rPr>
          <w:rFonts w:ascii="Times New Roman" w:eastAsia="Times New Roman" w:hAnsi="Times New Roman" w:cs="Times New Roman"/>
          <w:color w:val="000000"/>
          <w:sz w:val="24"/>
          <w:szCs w:val="20"/>
          <w:lang w:val="ru-RU" w:eastAsia="ru-RU"/>
        </w:rPr>
        <w:t xml:space="preserve"> позволит стать на шаг ближе к успеху на своем профессиональном поприще</w:t>
      </w:r>
      <w:r w:rsidRPr="00990BA1">
        <w:rPr>
          <w:rFonts w:ascii="Times New Roman" w:eastAsia="Times New Roman" w:hAnsi="Times New Roman" w:cs="Times New Roman"/>
          <w:color w:val="000000"/>
          <w:sz w:val="24"/>
          <w:szCs w:val="20"/>
          <w:lang w:val="ru-RU" w:eastAsia="ru-RU"/>
        </w:rPr>
        <w:t>.</w:t>
      </w:r>
    </w:p>
    <w:p w14:paraId="58190182" w14:textId="77777777" w:rsidR="00A9757E" w:rsidRPr="00A9757E" w:rsidRDefault="00A9757E" w:rsidP="00A9757E">
      <w:pPr>
        <w:spacing w:after="0" w:line="240" w:lineRule="auto"/>
        <w:ind w:firstLine="709"/>
        <w:jc w:val="both"/>
        <w:rPr>
          <w:rFonts w:ascii="Times New Roman" w:eastAsia="Times New Roman" w:hAnsi="Times New Roman" w:cs="Times New Roman"/>
          <w:i/>
          <w:color w:val="000000"/>
          <w:sz w:val="24"/>
          <w:szCs w:val="20"/>
          <w:lang w:val="ru-RU" w:eastAsia="ru-RU"/>
        </w:rPr>
      </w:pPr>
    </w:p>
    <w:p w14:paraId="525BC2EC" w14:textId="77777777" w:rsidR="003C67EC" w:rsidRDefault="003C67EC">
      <w:pPr>
        <w:rPr>
          <w:lang w:val="ru-RU"/>
        </w:rPr>
      </w:pPr>
    </w:p>
    <w:p w14:paraId="2551CAC0" w14:textId="77777777" w:rsidR="00A9757E" w:rsidRDefault="00A9757E">
      <w:pPr>
        <w:rPr>
          <w:lang w:val="ru-RU"/>
        </w:rPr>
      </w:pPr>
    </w:p>
    <w:p w14:paraId="4DDBFA9F" w14:textId="77777777" w:rsidR="00A9757E" w:rsidRDefault="00A9757E">
      <w:pPr>
        <w:rPr>
          <w:lang w:val="ru-RU"/>
        </w:rPr>
      </w:pPr>
    </w:p>
    <w:p w14:paraId="0B2A7B8F" w14:textId="77777777" w:rsidR="00A9757E" w:rsidRDefault="00A9757E">
      <w:pPr>
        <w:rPr>
          <w:lang w:val="ru-RU"/>
        </w:rPr>
      </w:pPr>
    </w:p>
    <w:p w14:paraId="77D2CF99" w14:textId="77777777" w:rsidR="00A9757E" w:rsidRDefault="00A9757E">
      <w:pPr>
        <w:rPr>
          <w:lang w:val="ru-RU"/>
        </w:rPr>
      </w:pPr>
    </w:p>
    <w:p w14:paraId="15534897" w14:textId="5286BCAB" w:rsidR="007622CF" w:rsidRPr="00C31D49" w:rsidRDefault="007622CF" w:rsidP="00AF56B1">
      <w:pPr>
        <w:pStyle w:val="2"/>
        <w:rPr>
          <w:lang w:val="ru-RU"/>
        </w:rPr>
      </w:pPr>
      <w:bookmarkStart w:id="3" w:name="_Toc93261270"/>
      <w:r w:rsidRPr="00C31D49">
        <w:rPr>
          <w:lang w:val="ru-RU"/>
        </w:rPr>
        <w:t>Состав комплекта</w:t>
      </w:r>
      <w:bookmarkEnd w:id="3"/>
    </w:p>
    <w:p w14:paraId="3714852C" w14:textId="77777777" w:rsidR="007622CF" w:rsidRPr="003C67EC" w:rsidRDefault="007622CF" w:rsidP="007622CF">
      <w:pPr>
        <w:shd w:val="clear" w:color="auto" w:fill="FFFFFF"/>
        <w:spacing w:after="0" w:line="240" w:lineRule="auto"/>
        <w:jc w:val="both"/>
        <w:rPr>
          <w:rFonts w:ascii="Times New Roman" w:eastAsia="Times New Roman" w:hAnsi="Times New Roman" w:cs="Times New Roman"/>
          <w:b/>
          <w:sz w:val="24"/>
          <w:szCs w:val="24"/>
          <w:lang w:val="ru-RU" w:eastAsia="ru-RU"/>
        </w:rPr>
      </w:pPr>
      <w:r w:rsidRPr="003C67EC">
        <w:rPr>
          <w:rFonts w:ascii="Times New Roman" w:eastAsia="Times New Roman" w:hAnsi="Times New Roman" w:cs="Times New Roman"/>
          <w:b/>
          <w:sz w:val="24"/>
          <w:szCs w:val="24"/>
          <w:lang w:val="ru-RU" w:eastAsia="ru-RU"/>
        </w:rPr>
        <w:t xml:space="preserve">1. </w:t>
      </w:r>
      <w:hyperlink r:id="rId10" w:history="1">
        <w:r w:rsidRPr="00897C78">
          <w:rPr>
            <w:rStyle w:val="a4"/>
            <w:rFonts w:ascii="Times New Roman" w:eastAsia="Times New Roman" w:hAnsi="Times New Roman" w:cs="Times New Roman"/>
            <w:b/>
            <w:sz w:val="24"/>
            <w:szCs w:val="24"/>
            <w:lang w:val="ru-RU" w:eastAsia="ru-RU"/>
          </w:rPr>
          <w:t>Образовательная программа профильной смены «Лаборатория профессий и навыков. PROFI.SKILLS.LAB»</w:t>
        </w:r>
      </w:hyperlink>
      <w:r w:rsidRPr="003C67EC">
        <w:rPr>
          <w:rFonts w:ascii="Times New Roman" w:eastAsia="Times New Roman" w:hAnsi="Times New Roman" w:cs="Times New Roman"/>
          <w:b/>
          <w:sz w:val="24"/>
          <w:szCs w:val="24"/>
          <w:lang w:val="ru-RU" w:eastAsia="ru-RU"/>
        </w:rPr>
        <w:t xml:space="preserve">. </w:t>
      </w:r>
    </w:p>
    <w:p w14:paraId="7594BBB5" w14:textId="77777777" w:rsidR="007622CF" w:rsidRDefault="007622CF" w:rsidP="007622CF">
      <w:pPr>
        <w:shd w:val="clear" w:color="auto" w:fill="FFFFFF"/>
        <w:spacing w:after="0" w:line="240" w:lineRule="auto"/>
        <w:jc w:val="both"/>
        <w:rPr>
          <w:rFonts w:ascii="Times New Roman" w:eastAsia="Times New Roman" w:hAnsi="Times New Roman" w:cs="Times New Roman"/>
          <w:b/>
          <w:sz w:val="24"/>
          <w:szCs w:val="24"/>
          <w:lang w:val="ru-RU" w:eastAsia="ru-RU"/>
        </w:rPr>
      </w:pPr>
      <w:r w:rsidRPr="003C67EC">
        <w:rPr>
          <w:rFonts w:ascii="Times New Roman" w:eastAsia="Times New Roman" w:hAnsi="Times New Roman" w:cs="Times New Roman"/>
          <w:b/>
          <w:sz w:val="24"/>
          <w:szCs w:val="24"/>
          <w:lang w:val="ru-RU" w:eastAsia="ru-RU"/>
        </w:rPr>
        <w:t>2. Мониторинг оценивания образовательных достижен</w:t>
      </w:r>
      <w:r>
        <w:rPr>
          <w:rFonts w:ascii="Times New Roman" w:eastAsia="Times New Roman" w:hAnsi="Times New Roman" w:cs="Times New Roman"/>
          <w:b/>
          <w:sz w:val="24"/>
          <w:szCs w:val="24"/>
          <w:lang w:val="ru-RU" w:eastAsia="ru-RU"/>
        </w:rPr>
        <w:t xml:space="preserve">ий детей и оценочные материалы </w:t>
      </w:r>
    </w:p>
    <w:p w14:paraId="65F2092F" w14:textId="77777777" w:rsidR="007622CF" w:rsidRPr="00897C78" w:rsidRDefault="004735D3" w:rsidP="007622CF">
      <w:pPr>
        <w:pStyle w:val="a5"/>
        <w:numPr>
          <w:ilvl w:val="0"/>
          <w:numId w:val="22"/>
        </w:numPr>
        <w:shd w:val="clear" w:color="auto" w:fill="FFFFFF"/>
        <w:spacing w:after="0" w:line="240" w:lineRule="auto"/>
        <w:ind w:left="851" w:hanging="491"/>
        <w:jc w:val="both"/>
        <w:rPr>
          <w:rFonts w:ascii="Times New Roman" w:eastAsia="Times New Roman" w:hAnsi="Times New Roman" w:cs="Times New Roman"/>
          <w:b/>
          <w:sz w:val="24"/>
          <w:szCs w:val="24"/>
          <w:lang w:val="ru-RU" w:eastAsia="ru-RU"/>
        </w:rPr>
      </w:pPr>
      <w:hyperlink r:id="rId11" w:history="1">
        <w:r w:rsidR="007622CF" w:rsidRPr="00897C78">
          <w:rPr>
            <w:rStyle w:val="a4"/>
            <w:rFonts w:ascii="Times New Roman" w:eastAsia="Times New Roman" w:hAnsi="Times New Roman" w:cs="Times New Roman"/>
            <w:sz w:val="24"/>
            <w:szCs w:val="24"/>
            <w:lang w:val="ru-RU" w:eastAsia="ru-RU"/>
          </w:rPr>
          <w:t>Мониторинг оценивания образовательных достижений детей и оценочные материалы к программе</w:t>
        </w:r>
      </w:hyperlink>
      <w:r w:rsidR="007622CF" w:rsidRPr="00897C78">
        <w:rPr>
          <w:rFonts w:ascii="Times New Roman" w:eastAsia="Times New Roman" w:hAnsi="Times New Roman" w:cs="Times New Roman"/>
          <w:sz w:val="24"/>
          <w:szCs w:val="24"/>
          <w:lang w:val="ru-RU" w:eastAsia="ru-RU"/>
        </w:rPr>
        <w:t xml:space="preserve"> (включает в себя файл с аннотацией к конкурсной папке)</w:t>
      </w:r>
      <w:r w:rsidR="007622CF">
        <w:rPr>
          <w:rFonts w:ascii="Times New Roman" w:eastAsia="Times New Roman" w:hAnsi="Times New Roman" w:cs="Times New Roman"/>
          <w:sz w:val="24"/>
          <w:szCs w:val="24"/>
          <w:lang w:val="ru-RU" w:eastAsia="ru-RU"/>
        </w:rPr>
        <w:t>.</w:t>
      </w:r>
    </w:p>
    <w:p w14:paraId="115748C9" w14:textId="77777777" w:rsidR="007622CF" w:rsidRPr="00897C78" w:rsidRDefault="004735D3" w:rsidP="007622CF">
      <w:pPr>
        <w:pStyle w:val="a5"/>
        <w:numPr>
          <w:ilvl w:val="0"/>
          <w:numId w:val="22"/>
        </w:numPr>
        <w:shd w:val="clear" w:color="auto" w:fill="FFFFFF"/>
        <w:spacing w:after="0" w:line="240" w:lineRule="auto"/>
        <w:ind w:left="851" w:hanging="491"/>
        <w:jc w:val="both"/>
        <w:rPr>
          <w:rFonts w:ascii="Times New Roman" w:eastAsia="Times New Roman" w:hAnsi="Times New Roman" w:cs="Times New Roman"/>
          <w:b/>
          <w:sz w:val="24"/>
          <w:szCs w:val="24"/>
          <w:lang w:val="ru-RU" w:eastAsia="ru-RU"/>
        </w:rPr>
      </w:pPr>
      <w:hyperlink r:id="rId12" w:history="1">
        <w:r w:rsidR="007622CF" w:rsidRPr="00897C78">
          <w:rPr>
            <w:rStyle w:val="a4"/>
            <w:rFonts w:ascii="Times New Roman" w:eastAsia="Times New Roman" w:hAnsi="Times New Roman" w:cs="Times New Roman"/>
            <w:sz w:val="24"/>
            <w:szCs w:val="24"/>
            <w:lang w:val="ru-RU" w:eastAsia="ru-RU"/>
          </w:rPr>
          <w:t>Задания для интеллект-марафона</w:t>
        </w:r>
      </w:hyperlink>
      <w:r w:rsidR="007622CF" w:rsidRPr="00897C78">
        <w:rPr>
          <w:rFonts w:ascii="Times New Roman" w:eastAsia="Times New Roman" w:hAnsi="Times New Roman" w:cs="Times New Roman"/>
          <w:sz w:val="24"/>
          <w:szCs w:val="24"/>
          <w:lang w:val="ru-RU" w:eastAsia="ru-RU"/>
        </w:rPr>
        <w:t xml:space="preserve"> (файл с тестовыми заданиями на логику и интеллектуальное развитие для замера возможностей участников смены к исследовател</w:t>
      </w:r>
      <w:r w:rsidR="007622CF">
        <w:rPr>
          <w:rFonts w:ascii="Times New Roman" w:eastAsia="Times New Roman" w:hAnsi="Times New Roman" w:cs="Times New Roman"/>
          <w:sz w:val="24"/>
          <w:szCs w:val="24"/>
          <w:lang w:val="ru-RU" w:eastAsia="ru-RU"/>
        </w:rPr>
        <w:t>ьской и проектной деятельности).</w:t>
      </w:r>
    </w:p>
    <w:p w14:paraId="5C901265" w14:textId="77777777" w:rsidR="007622CF" w:rsidRPr="00897C78" w:rsidRDefault="004735D3" w:rsidP="007622CF">
      <w:pPr>
        <w:pStyle w:val="a5"/>
        <w:numPr>
          <w:ilvl w:val="0"/>
          <w:numId w:val="22"/>
        </w:numPr>
        <w:shd w:val="clear" w:color="auto" w:fill="FFFFFF"/>
        <w:spacing w:after="0" w:line="240" w:lineRule="auto"/>
        <w:ind w:left="851" w:hanging="491"/>
        <w:jc w:val="both"/>
        <w:rPr>
          <w:rFonts w:ascii="Times New Roman" w:eastAsia="Times New Roman" w:hAnsi="Times New Roman" w:cs="Times New Roman"/>
          <w:b/>
          <w:sz w:val="24"/>
          <w:szCs w:val="24"/>
          <w:lang w:val="ru-RU" w:eastAsia="ru-RU"/>
        </w:rPr>
      </w:pPr>
      <w:hyperlink r:id="rId13" w:history="1">
        <w:r w:rsidR="007622CF" w:rsidRPr="00897C78">
          <w:rPr>
            <w:rStyle w:val="a4"/>
            <w:rFonts w:ascii="Times New Roman" w:eastAsia="Times New Roman" w:hAnsi="Times New Roman" w:cs="Times New Roman"/>
            <w:sz w:val="24"/>
            <w:szCs w:val="24"/>
            <w:lang w:val="ru-RU" w:eastAsia="ru-RU"/>
          </w:rPr>
          <w:t>Примеры мастер-классов</w:t>
        </w:r>
      </w:hyperlink>
      <w:r w:rsidR="007622CF" w:rsidRPr="00897C78">
        <w:rPr>
          <w:rFonts w:ascii="Times New Roman" w:eastAsia="Times New Roman" w:hAnsi="Times New Roman" w:cs="Times New Roman"/>
          <w:sz w:val="24"/>
          <w:szCs w:val="24"/>
          <w:lang w:val="ru-RU" w:eastAsia="ru-RU"/>
        </w:rPr>
        <w:t xml:space="preserve"> (содержит файл с описанием примеров мастер-классов, проводимых на профильной смене «Лаборатория профессий и навыков PROFI.SKILLS.ЛАБ» и содержащих задания для учащихся, и гиперссылки на видео данных занятий)</w:t>
      </w:r>
      <w:r w:rsidR="007622CF">
        <w:rPr>
          <w:rFonts w:ascii="Times New Roman" w:eastAsia="Times New Roman" w:hAnsi="Times New Roman" w:cs="Times New Roman"/>
          <w:sz w:val="24"/>
          <w:szCs w:val="24"/>
          <w:lang w:val="ru-RU" w:eastAsia="ru-RU"/>
        </w:rPr>
        <w:t>.</w:t>
      </w:r>
    </w:p>
    <w:p w14:paraId="1E1EA28E" w14:textId="77777777" w:rsidR="007622CF" w:rsidRPr="00897C78" w:rsidRDefault="004735D3" w:rsidP="007622CF">
      <w:pPr>
        <w:pStyle w:val="a5"/>
        <w:numPr>
          <w:ilvl w:val="0"/>
          <w:numId w:val="22"/>
        </w:numPr>
        <w:shd w:val="clear" w:color="auto" w:fill="FFFFFF"/>
        <w:spacing w:after="0" w:line="240" w:lineRule="auto"/>
        <w:ind w:left="851" w:hanging="491"/>
        <w:jc w:val="both"/>
        <w:rPr>
          <w:rFonts w:ascii="Times New Roman" w:eastAsia="Times New Roman" w:hAnsi="Times New Roman" w:cs="Times New Roman"/>
          <w:b/>
          <w:sz w:val="24"/>
          <w:szCs w:val="24"/>
          <w:lang w:val="ru-RU" w:eastAsia="ru-RU"/>
        </w:rPr>
      </w:pPr>
      <w:hyperlink r:id="rId14" w:history="1">
        <w:r w:rsidR="007622CF" w:rsidRPr="00897C78">
          <w:rPr>
            <w:rStyle w:val="a4"/>
            <w:rFonts w:ascii="Times New Roman" w:eastAsia="Times New Roman" w:hAnsi="Times New Roman" w:cs="Times New Roman"/>
            <w:sz w:val="24"/>
            <w:szCs w:val="24"/>
            <w:lang w:val="ru-RU" w:eastAsia="ru-RU"/>
          </w:rPr>
          <w:t>Положение к конкурсу "Калейдоскоп профессий"</w:t>
        </w:r>
      </w:hyperlink>
      <w:r w:rsidR="007622CF" w:rsidRPr="00897C78">
        <w:rPr>
          <w:rFonts w:ascii="Times New Roman" w:eastAsia="Times New Roman" w:hAnsi="Times New Roman" w:cs="Times New Roman"/>
          <w:sz w:val="24"/>
          <w:szCs w:val="24"/>
          <w:lang w:val="ru-RU" w:eastAsia="ru-RU"/>
        </w:rPr>
        <w:t xml:space="preserve"> (представлен файл с требованиями к конкурсу проектов, отраженными в положении)</w:t>
      </w:r>
      <w:r w:rsidR="007622CF">
        <w:rPr>
          <w:rFonts w:ascii="Times New Roman" w:eastAsia="Times New Roman" w:hAnsi="Times New Roman" w:cs="Times New Roman"/>
          <w:sz w:val="24"/>
          <w:szCs w:val="24"/>
          <w:lang w:val="ru-RU" w:eastAsia="ru-RU"/>
        </w:rPr>
        <w:t>.</w:t>
      </w:r>
    </w:p>
    <w:p w14:paraId="184EF0B7" w14:textId="77777777" w:rsidR="007622CF" w:rsidRPr="00897C78" w:rsidRDefault="004735D3" w:rsidP="007622CF">
      <w:pPr>
        <w:pStyle w:val="a5"/>
        <w:numPr>
          <w:ilvl w:val="0"/>
          <w:numId w:val="22"/>
        </w:numPr>
        <w:shd w:val="clear" w:color="auto" w:fill="FFFFFF"/>
        <w:spacing w:after="0" w:line="240" w:lineRule="auto"/>
        <w:ind w:left="851" w:hanging="491"/>
        <w:jc w:val="both"/>
        <w:rPr>
          <w:rFonts w:ascii="Times New Roman" w:eastAsia="Times New Roman" w:hAnsi="Times New Roman" w:cs="Times New Roman"/>
          <w:b/>
          <w:sz w:val="24"/>
          <w:szCs w:val="24"/>
          <w:lang w:val="ru-RU" w:eastAsia="ru-RU"/>
        </w:rPr>
      </w:pPr>
      <w:hyperlink r:id="rId15" w:history="1">
        <w:r w:rsidR="007622CF" w:rsidRPr="00897C78">
          <w:rPr>
            <w:rStyle w:val="a4"/>
            <w:rFonts w:ascii="Times New Roman" w:eastAsia="Times New Roman" w:hAnsi="Times New Roman" w:cs="Times New Roman"/>
            <w:sz w:val="24"/>
            <w:szCs w:val="24"/>
            <w:lang w:val="ru-RU" w:eastAsia="ru-RU"/>
          </w:rPr>
          <w:t>Итоговый рейтинг команд и личных участников</w:t>
        </w:r>
      </w:hyperlink>
      <w:r w:rsidR="007622CF" w:rsidRPr="00897C78">
        <w:rPr>
          <w:rFonts w:ascii="Times New Roman" w:eastAsia="Times New Roman" w:hAnsi="Times New Roman" w:cs="Times New Roman"/>
          <w:sz w:val="24"/>
          <w:szCs w:val="24"/>
          <w:lang w:val="ru-RU" w:eastAsia="ru-RU"/>
        </w:rPr>
        <w:t xml:space="preserve"> (файл содержит материал по рейтинговой системе, с помощью которой осуществлялась оценка освоения программы)</w:t>
      </w:r>
      <w:r w:rsidR="007622CF">
        <w:rPr>
          <w:rFonts w:ascii="Times New Roman" w:eastAsia="Times New Roman" w:hAnsi="Times New Roman" w:cs="Times New Roman"/>
          <w:sz w:val="24"/>
          <w:szCs w:val="24"/>
          <w:lang w:val="ru-RU" w:eastAsia="ru-RU"/>
        </w:rPr>
        <w:t>.</w:t>
      </w:r>
    </w:p>
    <w:p w14:paraId="277548C4" w14:textId="77777777" w:rsidR="007622CF" w:rsidRPr="00897C78" w:rsidRDefault="004735D3" w:rsidP="007622CF">
      <w:pPr>
        <w:pStyle w:val="a5"/>
        <w:numPr>
          <w:ilvl w:val="0"/>
          <w:numId w:val="22"/>
        </w:numPr>
        <w:shd w:val="clear" w:color="auto" w:fill="FFFFFF"/>
        <w:spacing w:after="0" w:line="240" w:lineRule="auto"/>
        <w:ind w:left="851" w:hanging="491"/>
        <w:jc w:val="both"/>
        <w:rPr>
          <w:rFonts w:ascii="Times New Roman" w:eastAsia="Times New Roman" w:hAnsi="Times New Roman" w:cs="Times New Roman"/>
          <w:b/>
          <w:sz w:val="24"/>
          <w:szCs w:val="24"/>
          <w:lang w:val="ru-RU" w:eastAsia="ru-RU"/>
        </w:rPr>
      </w:pPr>
      <w:hyperlink r:id="rId16" w:history="1">
        <w:r w:rsidR="007622CF" w:rsidRPr="00897C78">
          <w:rPr>
            <w:rStyle w:val="a4"/>
            <w:rFonts w:ascii="Times New Roman" w:eastAsia="Times New Roman" w:hAnsi="Times New Roman" w:cs="Times New Roman"/>
            <w:sz w:val="24"/>
            <w:szCs w:val="24"/>
            <w:lang w:val="ru-RU" w:eastAsia="ru-RU"/>
          </w:rPr>
          <w:t>Итоговый протокол</w:t>
        </w:r>
      </w:hyperlink>
      <w:r w:rsidR="007622CF" w:rsidRPr="00897C78">
        <w:rPr>
          <w:rFonts w:ascii="Times New Roman" w:eastAsia="Times New Roman" w:hAnsi="Times New Roman" w:cs="Times New Roman"/>
          <w:sz w:val="24"/>
          <w:szCs w:val="24"/>
          <w:lang w:val="ru-RU" w:eastAsia="ru-RU"/>
        </w:rPr>
        <w:t xml:space="preserve"> (в файле содержится информация о победителях профильной смены)</w:t>
      </w:r>
      <w:r w:rsidR="007622CF">
        <w:rPr>
          <w:rFonts w:ascii="Times New Roman" w:eastAsia="Times New Roman" w:hAnsi="Times New Roman" w:cs="Times New Roman"/>
          <w:sz w:val="24"/>
          <w:szCs w:val="24"/>
          <w:lang w:val="ru-RU" w:eastAsia="ru-RU"/>
        </w:rPr>
        <w:t>.</w:t>
      </w:r>
    </w:p>
    <w:p w14:paraId="035B7FBD" w14:textId="77777777" w:rsidR="007622CF" w:rsidRDefault="007622CF" w:rsidP="007622CF">
      <w:pPr>
        <w:shd w:val="clear" w:color="auto" w:fill="FFFFFF"/>
        <w:spacing w:after="0" w:line="240" w:lineRule="auto"/>
        <w:jc w:val="both"/>
        <w:rPr>
          <w:rFonts w:ascii="Times New Roman" w:eastAsia="Times New Roman" w:hAnsi="Times New Roman" w:cs="Times New Roman"/>
          <w:b/>
          <w:sz w:val="24"/>
          <w:szCs w:val="24"/>
          <w:lang w:val="ru-RU" w:eastAsia="ru-RU"/>
        </w:rPr>
      </w:pPr>
      <w:r w:rsidRPr="003C67EC">
        <w:rPr>
          <w:rFonts w:ascii="Times New Roman" w:eastAsia="Times New Roman" w:hAnsi="Times New Roman" w:cs="Times New Roman"/>
          <w:b/>
          <w:sz w:val="24"/>
          <w:szCs w:val="24"/>
          <w:lang w:val="ru-RU" w:eastAsia="ru-RU"/>
        </w:rPr>
        <w:t>3. Методические материалы к ДООП, дид</w:t>
      </w:r>
      <w:r>
        <w:rPr>
          <w:rFonts w:ascii="Times New Roman" w:eastAsia="Times New Roman" w:hAnsi="Times New Roman" w:cs="Times New Roman"/>
          <w:b/>
          <w:sz w:val="24"/>
          <w:szCs w:val="24"/>
          <w:lang w:val="ru-RU" w:eastAsia="ru-RU"/>
        </w:rPr>
        <w:t>актические материалы к занятиям</w:t>
      </w:r>
    </w:p>
    <w:p w14:paraId="68401FEB" w14:textId="77777777" w:rsidR="007622CF" w:rsidRPr="00847B4B" w:rsidRDefault="004735D3" w:rsidP="007622CF">
      <w:pPr>
        <w:pStyle w:val="a5"/>
        <w:numPr>
          <w:ilvl w:val="0"/>
          <w:numId w:val="28"/>
        </w:numPr>
        <w:shd w:val="clear" w:color="auto" w:fill="FFFFFF"/>
        <w:spacing w:after="0" w:line="240" w:lineRule="auto"/>
        <w:ind w:left="851" w:hanging="491"/>
        <w:jc w:val="both"/>
        <w:rPr>
          <w:rFonts w:ascii="Times New Roman" w:eastAsia="Times New Roman" w:hAnsi="Times New Roman" w:cs="Times New Roman"/>
          <w:b/>
          <w:sz w:val="24"/>
          <w:szCs w:val="24"/>
          <w:lang w:val="ru-RU" w:eastAsia="ru-RU"/>
        </w:rPr>
      </w:pPr>
      <w:hyperlink r:id="rId17" w:history="1">
        <w:r w:rsidR="007622CF" w:rsidRPr="00847B4B">
          <w:rPr>
            <w:rStyle w:val="a4"/>
            <w:rFonts w:ascii="Times New Roman" w:eastAsia="Times New Roman" w:hAnsi="Times New Roman" w:cs="Times New Roman"/>
            <w:sz w:val="24"/>
            <w:szCs w:val="24"/>
            <w:lang w:val="ru-RU" w:eastAsia="ru-RU"/>
          </w:rPr>
          <w:t>Характеристика методических и дидактических материалов</w:t>
        </w:r>
      </w:hyperlink>
      <w:r w:rsidR="007622CF" w:rsidRPr="00847B4B">
        <w:rPr>
          <w:rFonts w:ascii="Times New Roman" w:eastAsia="Times New Roman" w:hAnsi="Times New Roman" w:cs="Times New Roman"/>
          <w:sz w:val="24"/>
          <w:szCs w:val="24"/>
          <w:lang w:val="ru-RU" w:eastAsia="ru-RU"/>
        </w:rPr>
        <w:t xml:space="preserve"> (включает в себя файл с развернутой аннотацией к конкурсной папке)</w:t>
      </w:r>
    </w:p>
    <w:p w14:paraId="7F15654A" w14:textId="77777777" w:rsidR="007622CF" w:rsidRPr="00847B4B" w:rsidRDefault="004735D3" w:rsidP="007622CF">
      <w:pPr>
        <w:pStyle w:val="a5"/>
        <w:numPr>
          <w:ilvl w:val="0"/>
          <w:numId w:val="28"/>
        </w:numPr>
        <w:shd w:val="clear" w:color="auto" w:fill="FFFFFF"/>
        <w:spacing w:after="0" w:line="240" w:lineRule="auto"/>
        <w:ind w:left="851" w:hanging="491"/>
        <w:jc w:val="both"/>
        <w:rPr>
          <w:rFonts w:ascii="Times New Roman" w:eastAsia="Times New Roman" w:hAnsi="Times New Roman" w:cs="Times New Roman"/>
          <w:b/>
          <w:sz w:val="24"/>
          <w:szCs w:val="24"/>
          <w:lang w:val="ru-RU" w:eastAsia="ru-RU"/>
        </w:rPr>
      </w:pPr>
      <w:hyperlink r:id="rId18" w:history="1">
        <w:r w:rsidR="007622CF" w:rsidRPr="00847B4B">
          <w:rPr>
            <w:rStyle w:val="a4"/>
            <w:rFonts w:ascii="Times New Roman" w:eastAsia="Times New Roman" w:hAnsi="Times New Roman" w:cs="Times New Roman"/>
            <w:sz w:val="24"/>
            <w:szCs w:val="24"/>
            <w:lang w:val="ru-RU" w:eastAsia="ru-RU"/>
          </w:rPr>
          <w:t>План-сетка мероприятий смены</w:t>
        </w:r>
      </w:hyperlink>
      <w:r w:rsidR="007622CF" w:rsidRPr="00847B4B">
        <w:rPr>
          <w:rFonts w:ascii="Times New Roman" w:eastAsia="Times New Roman" w:hAnsi="Times New Roman" w:cs="Times New Roman"/>
          <w:sz w:val="24"/>
          <w:szCs w:val="24"/>
          <w:lang w:val="ru-RU" w:eastAsia="ru-RU"/>
        </w:rPr>
        <w:t xml:space="preserve"> (файл содержит информацию о программе смены)</w:t>
      </w:r>
    </w:p>
    <w:p w14:paraId="72DBCFCD" w14:textId="0E24264F" w:rsidR="007622CF" w:rsidRPr="00847B4B" w:rsidRDefault="004735D3" w:rsidP="007622CF">
      <w:pPr>
        <w:pStyle w:val="a5"/>
        <w:numPr>
          <w:ilvl w:val="0"/>
          <w:numId w:val="28"/>
        </w:numPr>
        <w:shd w:val="clear" w:color="auto" w:fill="FFFFFF"/>
        <w:spacing w:after="0" w:line="240" w:lineRule="auto"/>
        <w:ind w:left="851" w:hanging="491"/>
        <w:jc w:val="both"/>
        <w:rPr>
          <w:rFonts w:ascii="Times New Roman" w:eastAsia="Times New Roman" w:hAnsi="Times New Roman" w:cs="Times New Roman"/>
          <w:b/>
          <w:sz w:val="24"/>
          <w:szCs w:val="24"/>
          <w:lang w:val="ru-RU" w:eastAsia="ru-RU"/>
        </w:rPr>
      </w:pPr>
      <w:hyperlink r:id="rId19" w:history="1">
        <w:r w:rsidR="007622CF" w:rsidRPr="00847B4B">
          <w:rPr>
            <w:rStyle w:val="a4"/>
            <w:rFonts w:ascii="Times New Roman" w:eastAsia="Times New Roman" w:hAnsi="Times New Roman" w:cs="Times New Roman"/>
            <w:sz w:val="24"/>
            <w:szCs w:val="24"/>
            <w:lang w:val="ru-RU" w:eastAsia="ru-RU"/>
          </w:rPr>
          <w:t>Приоритетные вектор</w:t>
        </w:r>
        <w:r w:rsidR="0060297C">
          <w:rPr>
            <w:rStyle w:val="a4"/>
            <w:rFonts w:ascii="Times New Roman" w:eastAsia="Times New Roman" w:hAnsi="Times New Roman" w:cs="Times New Roman"/>
            <w:sz w:val="24"/>
            <w:szCs w:val="24"/>
            <w:lang w:val="ru-RU" w:eastAsia="ru-RU"/>
          </w:rPr>
          <w:t>ы</w:t>
        </w:r>
      </w:hyperlink>
      <w:r w:rsidR="007622CF" w:rsidRPr="00847B4B">
        <w:rPr>
          <w:rFonts w:ascii="Times New Roman" w:eastAsia="Times New Roman" w:hAnsi="Times New Roman" w:cs="Times New Roman"/>
          <w:sz w:val="24"/>
          <w:szCs w:val="24"/>
          <w:lang w:val="ru-RU" w:eastAsia="ru-RU"/>
        </w:rPr>
        <w:t xml:space="preserve"> (перечень мастер-классов по направленностям и приоритетным векторам)</w:t>
      </w:r>
    </w:p>
    <w:p w14:paraId="75BFD87E" w14:textId="77777777" w:rsidR="007622CF" w:rsidRPr="00847B4B" w:rsidRDefault="004735D3" w:rsidP="007622CF">
      <w:pPr>
        <w:pStyle w:val="a5"/>
        <w:numPr>
          <w:ilvl w:val="0"/>
          <w:numId w:val="28"/>
        </w:numPr>
        <w:shd w:val="clear" w:color="auto" w:fill="FFFFFF"/>
        <w:spacing w:after="0" w:line="240" w:lineRule="auto"/>
        <w:ind w:left="851" w:hanging="491"/>
        <w:jc w:val="both"/>
        <w:rPr>
          <w:rFonts w:ascii="Times New Roman" w:eastAsia="Times New Roman" w:hAnsi="Times New Roman" w:cs="Times New Roman"/>
          <w:b/>
          <w:sz w:val="24"/>
          <w:szCs w:val="24"/>
          <w:lang w:val="ru-RU" w:eastAsia="ru-RU"/>
        </w:rPr>
      </w:pPr>
      <w:hyperlink r:id="rId20" w:history="1">
        <w:r w:rsidR="007622CF" w:rsidRPr="00847B4B">
          <w:rPr>
            <w:rStyle w:val="a4"/>
            <w:rFonts w:ascii="Times New Roman" w:eastAsia="Times New Roman" w:hAnsi="Times New Roman" w:cs="Times New Roman"/>
            <w:sz w:val="24"/>
            <w:szCs w:val="24"/>
            <w:lang w:val="ru-RU" w:eastAsia="ru-RU"/>
          </w:rPr>
          <w:t>Описания занятий</w:t>
        </w:r>
      </w:hyperlink>
      <w:r w:rsidR="007622CF" w:rsidRPr="00847B4B">
        <w:rPr>
          <w:rFonts w:ascii="Times New Roman" w:eastAsia="Times New Roman" w:hAnsi="Times New Roman" w:cs="Times New Roman"/>
          <w:sz w:val="24"/>
          <w:szCs w:val="24"/>
          <w:lang w:val="ru-RU" w:eastAsia="ru-RU"/>
        </w:rPr>
        <w:t xml:space="preserve"> (в файле представлены примеры различных мастер-классов и факультативов, а также гиперссылки на видео формат)</w:t>
      </w:r>
    </w:p>
    <w:p w14:paraId="5BE13EB3" w14:textId="77777777" w:rsidR="007622CF" w:rsidRPr="00847B4B" w:rsidRDefault="007622CF" w:rsidP="007622CF">
      <w:pPr>
        <w:pStyle w:val="a5"/>
        <w:numPr>
          <w:ilvl w:val="0"/>
          <w:numId w:val="28"/>
        </w:numPr>
        <w:shd w:val="clear" w:color="auto" w:fill="FFFFFF"/>
        <w:spacing w:after="0" w:line="240" w:lineRule="auto"/>
        <w:ind w:left="851" w:hanging="491"/>
        <w:jc w:val="both"/>
        <w:rPr>
          <w:rFonts w:ascii="Times New Roman" w:eastAsia="Times New Roman" w:hAnsi="Times New Roman" w:cs="Times New Roman"/>
          <w:vanish/>
          <w:sz w:val="24"/>
          <w:szCs w:val="24"/>
          <w:lang w:val="ru-RU" w:eastAsia="ru-RU"/>
        </w:rPr>
      </w:pPr>
      <w:r w:rsidRPr="00847B4B">
        <w:rPr>
          <w:rFonts w:ascii="Times New Roman" w:eastAsia="Times New Roman" w:hAnsi="Times New Roman" w:cs="Times New Roman"/>
          <w:sz w:val="24"/>
          <w:szCs w:val="24"/>
          <w:lang w:val="ru-RU" w:eastAsia="ru-RU"/>
        </w:rPr>
        <w:t xml:space="preserve">Задания к мастер-классам (папка содержит материалы заданий по двум мастер-классам: </w:t>
      </w:r>
    </w:p>
    <w:p w14:paraId="6B2F4CA4" w14:textId="77777777" w:rsidR="007622CF" w:rsidRPr="00B84984" w:rsidRDefault="007622CF" w:rsidP="007622CF">
      <w:pPr>
        <w:pStyle w:val="a5"/>
        <w:numPr>
          <w:ilvl w:val="0"/>
          <w:numId w:val="28"/>
        </w:numPr>
        <w:shd w:val="clear" w:color="auto" w:fill="FFFFFF"/>
        <w:spacing w:after="0" w:line="240" w:lineRule="auto"/>
        <w:ind w:left="851" w:hanging="491"/>
        <w:jc w:val="both"/>
        <w:rPr>
          <w:rFonts w:ascii="Times New Roman" w:eastAsia="Times New Roman" w:hAnsi="Times New Roman" w:cs="Times New Roman"/>
          <w:vanish/>
          <w:sz w:val="24"/>
          <w:szCs w:val="24"/>
          <w:lang w:val="ru-RU" w:eastAsia="ru-RU"/>
        </w:rPr>
      </w:pPr>
    </w:p>
    <w:p w14:paraId="109C13D6" w14:textId="77777777" w:rsidR="007622CF" w:rsidRPr="00B84984" w:rsidRDefault="007622CF" w:rsidP="007622CF">
      <w:pPr>
        <w:pStyle w:val="a5"/>
        <w:numPr>
          <w:ilvl w:val="1"/>
          <w:numId w:val="28"/>
        </w:numPr>
        <w:shd w:val="clear" w:color="auto" w:fill="FFFFFF"/>
        <w:spacing w:after="0" w:line="240" w:lineRule="auto"/>
        <w:ind w:left="851" w:hanging="491"/>
        <w:jc w:val="both"/>
        <w:rPr>
          <w:rFonts w:ascii="Times New Roman" w:eastAsia="Times New Roman" w:hAnsi="Times New Roman" w:cs="Times New Roman"/>
          <w:vanish/>
          <w:sz w:val="24"/>
          <w:szCs w:val="24"/>
          <w:lang w:val="ru-RU" w:eastAsia="ru-RU"/>
        </w:rPr>
      </w:pPr>
    </w:p>
    <w:p w14:paraId="4EB1ADB7" w14:textId="77777777" w:rsidR="007622CF" w:rsidRPr="00B84984" w:rsidRDefault="007622CF" w:rsidP="007622CF">
      <w:pPr>
        <w:pStyle w:val="a5"/>
        <w:numPr>
          <w:ilvl w:val="1"/>
          <w:numId w:val="28"/>
        </w:numPr>
        <w:shd w:val="clear" w:color="auto" w:fill="FFFFFF"/>
        <w:spacing w:after="0" w:line="240" w:lineRule="auto"/>
        <w:ind w:left="851" w:hanging="491"/>
        <w:jc w:val="both"/>
        <w:rPr>
          <w:rFonts w:ascii="Times New Roman" w:eastAsia="Times New Roman" w:hAnsi="Times New Roman" w:cs="Times New Roman"/>
          <w:vanish/>
          <w:sz w:val="24"/>
          <w:szCs w:val="24"/>
          <w:lang w:val="ru-RU" w:eastAsia="ru-RU"/>
        </w:rPr>
      </w:pPr>
    </w:p>
    <w:p w14:paraId="11622F6F" w14:textId="77777777" w:rsidR="007622CF" w:rsidRPr="00B84984" w:rsidRDefault="007622CF" w:rsidP="007622CF">
      <w:pPr>
        <w:pStyle w:val="a5"/>
        <w:numPr>
          <w:ilvl w:val="1"/>
          <w:numId w:val="28"/>
        </w:numPr>
        <w:shd w:val="clear" w:color="auto" w:fill="FFFFFF"/>
        <w:spacing w:after="0" w:line="240" w:lineRule="auto"/>
        <w:ind w:left="851" w:hanging="491"/>
        <w:jc w:val="both"/>
        <w:rPr>
          <w:rFonts w:ascii="Times New Roman" w:eastAsia="Times New Roman" w:hAnsi="Times New Roman" w:cs="Times New Roman"/>
          <w:vanish/>
          <w:sz w:val="24"/>
          <w:szCs w:val="24"/>
          <w:lang w:val="ru-RU" w:eastAsia="ru-RU"/>
        </w:rPr>
      </w:pPr>
    </w:p>
    <w:p w14:paraId="7EC262A7" w14:textId="77777777" w:rsidR="007622CF" w:rsidRPr="00B84984" w:rsidRDefault="007622CF" w:rsidP="007622CF">
      <w:pPr>
        <w:pStyle w:val="a5"/>
        <w:numPr>
          <w:ilvl w:val="1"/>
          <w:numId w:val="28"/>
        </w:numPr>
        <w:shd w:val="clear" w:color="auto" w:fill="FFFFFF"/>
        <w:spacing w:after="0" w:line="240" w:lineRule="auto"/>
        <w:ind w:left="851" w:hanging="491"/>
        <w:jc w:val="both"/>
        <w:rPr>
          <w:rFonts w:ascii="Times New Roman" w:eastAsia="Times New Roman" w:hAnsi="Times New Roman" w:cs="Times New Roman"/>
          <w:vanish/>
          <w:sz w:val="24"/>
          <w:szCs w:val="24"/>
          <w:lang w:val="ru-RU" w:eastAsia="ru-RU"/>
        </w:rPr>
      </w:pPr>
    </w:p>
    <w:p w14:paraId="024F9CC1" w14:textId="77777777" w:rsidR="007622CF" w:rsidRPr="00B84984" w:rsidRDefault="007622CF" w:rsidP="007622CF">
      <w:pPr>
        <w:pStyle w:val="a5"/>
        <w:numPr>
          <w:ilvl w:val="1"/>
          <w:numId w:val="28"/>
        </w:numPr>
        <w:shd w:val="clear" w:color="auto" w:fill="FFFFFF"/>
        <w:spacing w:after="0" w:line="240" w:lineRule="auto"/>
        <w:ind w:left="851" w:hanging="491"/>
        <w:jc w:val="both"/>
        <w:rPr>
          <w:rFonts w:ascii="Times New Roman" w:eastAsia="Times New Roman" w:hAnsi="Times New Roman" w:cs="Times New Roman"/>
          <w:vanish/>
          <w:sz w:val="24"/>
          <w:szCs w:val="24"/>
          <w:lang w:val="ru-RU" w:eastAsia="ru-RU"/>
        </w:rPr>
      </w:pPr>
    </w:p>
    <w:p w14:paraId="433D43CC" w14:textId="77777777" w:rsidR="007622CF" w:rsidRPr="00847B4B" w:rsidRDefault="007622CF" w:rsidP="008A6126">
      <w:pPr>
        <w:pStyle w:val="a5"/>
        <w:shd w:val="clear" w:color="auto" w:fill="FFFFFF"/>
        <w:spacing w:after="0" w:line="240" w:lineRule="auto"/>
        <w:ind w:left="851"/>
        <w:jc w:val="both"/>
        <w:rPr>
          <w:rFonts w:ascii="Times New Roman" w:eastAsia="Times New Roman" w:hAnsi="Times New Roman" w:cs="Times New Roman"/>
          <w:b/>
          <w:sz w:val="24"/>
          <w:szCs w:val="24"/>
          <w:lang w:val="ru-RU" w:eastAsia="ru-RU"/>
        </w:rPr>
      </w:pPr>
      <w:r w:rsidRPr="00847B4B">
        <w:rPr>
          <w:rFonts w:ascii="Times New Roman" w:eastAsia="Times New Roman" w:hAnsi="Times New Roman" w:cs="Times New Roman"/>
          <w:sz w:val="24"/>
          <w:szCs w:val="24"/>
          <w:lang w:val="ru-RU" w:eastAsia="ru-RU"/>
        </w:rPr>
        <w:t>«</w:t>
      </w:r>
      <w:hyperlink r:id="rId21" w:history="1">
        <w:r w:rsidRPr="00847B4B">
          <w:rPr>
            <w:rStyle w:val="a4"/>
            <w:rFonts w:ascii="Times New Roman" w:eastAsia="Times New Roman" w:hAnsi="Times New Roman" w:cs="Times New Roman"/>
            <w:sz w:val="24"/>
            <w:szCs w:val="24"/>
            <w:lang w:val="ru-RU" w:eastAsia="ru-RU"/>
          </w:rPr>
          <w:t>Пять навыков востребованного специалиста</w:t>
        </w:r>
      </w:hyperlink>
      <w:r w:rsidRPr="00847B4B">
        <w:rPr>
          <w:rFonts w:ascii="Times New Roman" w:eastAsia="Times New Roman" w:hAnsi="Times New Roman" w:cs="Times New Roman"/>
          <w:sz w:val="24"/>
          <w:szCs w:val="24"/>
          <w:lang w:val="ru-RU" w:eastAsia="ru-RU"/>
        </w:rPr>
        <w:t>»; «</w:t>
      </w:r>
      <w:hyperlink r:id="rId22" w:history="1">
        <w:r w:rsidRPr="00847B4B">
          <w:rPr>
            <w:rStyle w:val="a4"/>
            <w:rFonts w:ascii="Times New Roman" w:eastAsia="Times New Roman" w:hAnsi="Times New Roman" w:cs="Times New Roman"/>
            <w:sz w:val="24"/>
            <w:szCs w:val="24"/>
            <w:lang w:val="ru-RU" w:eastAsia="ru-RU"/>
          </w:rPr>
          <w:t>ТРИЗ – развитие творческого воображения</w:t>
        </w:r>
      </w:hyperlink>
      <w:r w:rsidRPr="00847B4B">
        <w:rPr>
          <w:rFonts w:ascii="Times New Roman" w:eastAsia="Times New Roman" w:hAnsi="Times New Roman" w:cs="Times New Roman"/>
          <w:sz w:val="24"/>
          <w:szCs w:val="24"/>
          <w:lang w:val="ru-RU" w:eastAsia="ru-RU"/>
        </w:rPr>
        <w:t xml:space="preserve">»; </w:t>
      </w:r>
      <w:hyperlink r:id="rId23" w:history="1">
        <w:r w:rsidRPr="00847B4B">
          <w:rPr>
            <w:rStyle w:val="a4"/>
            <w:rFonts w:ascii="Times New Roman" w:eastAsia="Times New Roman" w:hAnsi="Times New Roman" w:cs="Times New Roman"/>
            <w:sz w:val="24"/>
            <w:szCs w:val="24"/>
            <w:lang w:val="ru-RU" w:eastAsia="ru-RU"/>
          </w:rPr>
          <w:t>задания для интеллектуального марафона</w:t>
        </w:r>
      </w:hyperlink>
      <w:r w:rsidRPr="00847B4B">
        <w:rPr>
          <w:rFonts w:ascii="Times New Roman" w:eastAsia="Times New Roman" w:hAnsi="Times New Roman" w:cs="Times New Roman"/>
          <w:sz w:val="24"/>
          <w:szCs w:val="24"/>
          <w:lang w:val="ru-RU" w:eastAsia="ru-RU"/>
        </w:rPr>
        <w:t>)</w:t>
      </w:r>
    </w:p>
    <w:p w14:paraId="205EBEFB" w14:textId="77777777" w:rsidR="007622CF" w:rsidRPr="00847B4B" w:rsidRDefault="007622CF" w:rsidP="007622CF">
      <w:pPr>
        <w:pStyle w:val="a5"/>
        <w:numPr>
          <w:ilvl w:val="0"/>
          <w:numId w:val="28"/>
        </w:numPr>
        <w:shd w:val="clear" w:color="auto" w:fill="FFFFFF"/>
        <w:spacing w:after="0" w:line="240" w:lineRule="auto"/>
        <w:ind w:left="851" w:hanging="491"/>
        <w:jc w:val="both"/>
        <w:rPr>
          <w:rFonts w:ascii="Times New Roman" w:eastAsia="Times New Roman" w:hAnsi="Times New Roman" w:cs="Times New Roman"/>
          <w:vanish/>
          <w:sz w:val="24"/>
          <w:szCs w:val="24"/>
          <w:lang w:val="ru-RU" w:eastAsia="ru-RU"/>
        </w:rPr>
      </w:pPr>
      <w:r w:rsidRPr="00847B4B">
        <w:rPr>
          <w:rFonts w:ascii="Times New Roman" w:eastAsia="Times New Roman" w:hAnsi="Times New Roman" w:cs="Times New Roman"/>
          <w:sz w:val="24"/>
          <w:szCs w:val="24"/>
          <w:lang w:val="ru-RU" w:eastAsia="ru-RU"/>
        </w:rPr>
        <w:t>Виртуальные экскурсии (в папке представлены краткие аннотации на виртуальные экскурсии и гиперссылки на видео ролики экскурсий в следующие музеи:</w:t>
      </w:r>
    </w:p>
    <w:p w14:paraId="6DD173CE" w14:textId="77777777" w:rsidR="007622CF" w:rsidRPr="00B84984" w:rsidRDefault="007622CF" w:rsidP="007622CF">
      <w:pPr>
        <w:pStyle w:val="a5"/>
        <w:numPr>
          <w:ilvl w:val="1"/>
          <w:numId w:val="28"/>
        </w:numPr>
        <w:shd w:val="clear" w:color="auto" w:fill="FFFFFF"/>
        <w:spacing w:after="0" w:line="240" w:lineRule="auto"/>
        <w:ind w:left="851" w:hanging="491"/>
        <w:jc w:val="both"/>
        <w:rPr>
          <w:rFonts w:ascii="Times New Roman" w:eastAsia="Times New Roman" w:hAnsi="Times New Roman" w:cs="Times New Roman"/>
          <w:vanish/>
          <w:sz w:val="24"/>
          <w:szCs w:val="24"/>
          <w:lang w:val="ru-RU" w:eastAsia="ru-RU"/>
        </w:rPr>
      </w:pPr>
    </w:p>
    <w:p w14:paraId="175490C3" w14:textId="77777777" w:rsidR="007622CF" w:rsidRPr="00B84984" w:rsidRDefault="007622CF" w:rsidP="007622CF">
      <w:pPr>
        <w:pStyle w:val="a5"/>
        <w:numPr>
          <w:ilvl w:val="1"/>
          <w:numId w:val="28"/>
        </w:numPr>
        <w:shd w:val="clear" w:color="auto" w:fill="FFFFFF"/>
        <w:spacing w:after="0" w:line="240" w:lineRule="auto"/>
        <w:ind w:left="851" w:hanging="491"/>
        <w:jc w:val="both"/>
        <w:rPr>
          <w:rFonts w:ascii="Times New Roman" w:eastAsia="Times New Roman" w:hAnsi="Times New Roman" w:cs="Times New Roman"/>
          <w:vanish/>
          <w:sz w:val="24"/>
          <w:szCs w:val="24"/>
          <w:lang w:val="ru-RU" w:eastAsia="ru-RU"/>
        </w:rPr>
      </w:pPr>
    </w:p>
    <w:p w14:paraId="2242441C" w14:textId="77777777" w:rsidR="007622CF" w:rsidRDefault="007622CF" w:rsidP="007622CF">
      <w:pPr>
        <w:pStyle w:val="a5"/>
        <w:numPr>
          <w:ilvl w:val="1"/>
          <w:numId w:val="28"/>
        </w:numPr>
        <w:shd w:val="clear" w:color="auto" w:fill="FFFFFF"/>
        <w:spacing w:after="0" w:line="240" w:lineRule="auto"/>
        <w:ind w:left="851" w:hanging="491"/>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 </w:t>
      </w:r>
      <w:hyperlink r:id="rId24" w:history="1">
        <w:r w:rsidRPr="00DD096D">
          <w:rPr>
            <w:rStyle w:val="a4"/>
            <w:rFonts w:ascii="Times New Roman" w:eastAsia="Times New Roman" w:hAnsi="Times New Roman" w:cs="Times New Roman"/>
            <w:sz w:val="24"/>
            <w:szCs w:val="24"/>
            <w:lang w:val="ru-RU" w:eastAsia="ru-RU"/>
          </w:rPr>
          <w:t>Музей Мостов</w:t>
        </w:r>
      </w:hyperlink>
      <w:r w:rsidRPr="00DD096D">
        <w:rPr>
          <w:rFonts w:ascii="Times New Roman" w:eastAsia="Times New Roman" w:hAnsi="Times New Roman" w:cs="Times New Roman"/>
          <w:sz w:val="24"/>
          <w:szCs w:val="24"/>
          <w:lang w:val="ru-RU" w:eastAsia="ru-RU"/>
        </w:rPr>
        <w:t xml:space="preserve">, </w:t>
      </w:r>
      <w:hyperlink r:id="rId25" w:history="1">
        <w:r w:rsidRPr="00DD096D">
          <w:rPr>
            <w:rStyle w:val="a4"/>
            <w:rFonts w:ascii="Times New Roman" w:eastAsia="Times New Roman" w:hAnsi="Times New Roman" w:cs="Times New Roman"/>
            <w:sz w:val="24"/>
            <w:szCs w:val="24"/>
            <w:lang w:val="ru-RU" w:eastAsia="ru-RU"/>
          </w:rPr>
          <w:t>Петровская Акватория</w:t>
        </w:r>
      </w:hyperlink>
      <w:r w:rsidRPr="00DD096D">
        <w:rPr>
          <w:rFonts w:ascii="Times New Roman" w:eastAsia="Times New Roman" w:hAnsi="Times New Roman" w:cs="Times New Roman"/>
          <w:sz w:val="24"/>
          <w:szCs w:val="24"/>
          <w:lang w:val="ru-RU" w:eastAsia="ru-RU"/>
        </w:rPr>
        <w:t xml:space="preserve">, </w:t>
      </w:r>
      <w:hyperlink r:id="rId26" w:history="1">
        <w:r w:rsidRPr="00DD096D">
          <w:rPr>
            <w:rStyle w:val="a4"/>
            <w:rFonts w:ascii="Times New Roman" w:eastAsia="Times New Roman" w:hAnsi="Times New Roman" w:cs="Times New Roman"/>
            <w:sz w:val="24"/>
            <w:szCs w:val="24"/>
            <w:lang w:val="ru-RU" w:eastAsia="ru-RU"/>
          </w:rPr>
          <w:t>Эрмитаж</w:t>
        </w:r>
      </w:hyperlink>
      <w:r w:rsidRPr="00DD096D">
        <w:rPr>
          <w:rFonts w:ascii="Times New Roman" w:eastAsia="Times New Roman" w:hAnsi="Times New Roman" w:cs="Times New Roman"/>
          <w:sz w:val="24"/>
          <w:szCs w:val="24"/>
          <w:lang w:val="ru-RU" w:eastAsia="ru-RU"/>
        </w:rPr>
        <w:t xml:space="preserve">; в отдельном файле задания для </w:t>
      </w:r>
      <w:hyperlink r:id="rId27" w:history="1">
        <w:r w:rsidRPr="00DD096D">
          <w:rPr>
            <w:rStyle w:val="a4"/>
            <w:rFonts w:ascii="Times New Roman" w:eastAsia="Times New Roman" w:hAnsi="Times New Roman" w:cs="Times New Roman"/>
            <w:sz w:val="24"/>
            <w:szCs w:val="24"/>
            <w:lang w:val="ru-RU" w:eastAsia="ru-RU"/>
          </w:rPr>
          <w:t>музейного квеста по Эрмитажу</w:t>
        </w:r>
      </w:hyperlink>
      <w:r w:rsidRPr="00DD096D">
        <w:rPr>
          <w:rFonts w:ascii="Times New Roman" w:eastAsia="Times New Roman" w:hAnsi="Times New Roman" w:cs="Times New Roman"/>
          <w:sz w:val="24"/>
          <w:szCs w:val="24"/>
          <w:lang w:val="ru-RU" w:eastAsia="ru-RU"/>
        </w:rPr>
        <w:t>)</w:t>
      </w:r>
    </w:p>
    <w:p w14:paraId="633BB3A5" w14:textId="77777777" w:rsidR="007622CF" w:rsidRPr="00847B4B" w:rsidRDefault="004735D3" w:rsidP="007622CF">
      <w:pPr>
        <w:pStyle w:val="a5"/>
        <w:numPr>
          <w:ilvl w:val="0"/>
          <w:numId w:val="28"/>
        </w:numPr>
        <w:shd w:val="clear" w:color="auto" w:fill="FFFFFF"/>
        <w:spacing w:after="0" w:line="240" w:lineRule="auto"/>
        <w:ind w:left="851" w:hanging="491"/>
        <w:jc w:val="both"/>
        <w:rPr>
          <w:rFonts w:ascii="Times New Roman" w:eastAsia="Times New Roman" w:hAnsi="Times New Roman" w:cs="Times New Roman"/>
          <w:sz w:val="24"/>
          <w:szCs w:val="24"/>
          <w:lang w:val="ru-RU" w:eastAsia="ru-RU"/>
        </w:rPr>
      </w:pPr>
      <w:hyperlink r:id="rId28" w:history="1">
        <w:r w:rsidR="007622CF" w:rsidRPr="00252618">
          <w:rPr>
            <w:rStyle w:val="a4"/>
            <w:rFonts w:ascii="Times New Roman" w:eastAsia="Times New Roman" w:hAnsi="Times New Roman" w:cs="Times New Roman"/>
            <w:sz w:val="24"/>
            <w:szCs w:val="24"/>
            <w:lang w:val="ru-RU" w:eastAsia="ru-RU"/>
          </w:rPr>
          <w:t>Сценарии мероприятий</w:t>
        </w:r>
      </w:hyperlink>
      <w:r w:rsidR="007622CF" w:rsidRPr="00847B4B">
        <w:rPr>
          <w:rFonts w:ascii="Times New Roman" w:eastAsia="Times New Roman" w:hAnsi="Times New Roman" w:cs="Times New Roman"/>
          <w:sz w:val="24"/>
          <w:szCs w:val="24"/>
          <w:lang w:val="ru-RU" w:eastAsia="ru-RU"/>
        </w:rPr>
        <w:t xml:space="preserve"> (включены сценарии основных мероприятий профильной смене «Лаборатория профессий и навыков PROFI.SKILLS.ЛАБ»)</w:t>
      </w:r>
    </w:p>
    <w:p w14:paraId="0467BA1B" w14:textId="77777777" w:rsidR="007622CF" w:rsidRDefault="004735D3" w:rsidP="007622CF">
      <w:pPr>
        <w:pStyle w:val="a5"/>
        <w:numPr>
          <w:ilvl w:val="0"/>
          <w:numId w:val="28"/>
        </w:numPr>
        <w:shd w:val="clear" w:color="auto" w:fill="FFFFFF"/>
        <w:spacing w:after="0" w:line="240" w:lineRule="auto"/>
        <w:ind w:left="851" w:hanging="491"/>
        <w:jc w:val="both"/>
        <w:rPr>
          <w:rFonts w:ascii="Times New Roman" w:eastAsia="Times New Roman" w:hAnsi="Times New Roman" w:cs="Times New Roman"/>
          <w:sz w:val="24"/>
          <w:szCs w:val="24"/>
          <w:lang w:val="ru-RU" w:eastAsia="ru-RU"/>
        </w:rPr>
      </w:pPr>
      <w:hyperlink r:id="rId29" w:history="1">
        <w:r w:rsidR="007622CF" w:rsidRPr="00252618">
          <w:rPr>
            <w:rStyle w:val="a4"/>
            <w:rFonts w:ascii="Times New Roman" w:eastAsia="Times New Roman" w:hAnsi="Times New Roman" w:cs="Times New Roman"/>
            <w:sz w:val="24"/>
            <w:szCs w:val="24"/>
            <w:lang w:val="ru-RU" w:eastAsia="ru-RU"/>
          </w:rPr>
          <w:t>Чертежи для авиамоделирования</w:t>
        </w:r>
      </w:hyperlink>
      <w:r w:rsidR="007622CF" w:rsidRPr="00847B4B">
        <w:rPr>
          <w:rFonts w:ascii="Times New Roman" w:eastAsia="Times New Roman" w:hAnsi="Times New Roman" w:cs="Times New Roman"/>
          <w:sz w:val="24"/>
          <w:szCs w:val="24"/>
          <w:lang w:val="ru-RU" w:eastAsia="ru-RU"/>
        </w:rPr>
        <w:t xml:space="preserve"> (пример дидактического материала для мастер-класса «Авиамоделирование»)</w:t>
      </w:r>
    </w:p>
    <w:p w14:paraId="1A5B4646" w14:textId="77777777" w:rsidR="007622CF" w:rsidRPr="00847B4B" w:rsidRDefault="007622CF" w:rsidP="007622CF">
      <w:pPr>
        <w:pStyle w:val="a5"/>
        <w:numPr>
          <w:ilvl w:val="0"/>
          <w:numId w:val="28"/>
        </w:numPr>
        <w:shd w:val="clear" w:color="auto" w:fill="FFFFFF"/>
        <w:spacing w:after="0" w:line="240" w:lineRule="auto"/>
        <w:ind w:left="851" w:hanging="491"/>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 </w:t>
      </w:r>
      <w:hyperlink r:id="rId30" w:history="1">
        <w:r w:rsidRPr="00252618">
          <w:rPr>
            <w:rStyle w:val="a4"/>
            <w:rFonts w:ascii="Times New Roman" w:eastAsia="Times New Roman" w:hAnsi="Times New Roman" w:cs="Times New Roman"/>
            <w:sz w:val="24"/>
            <w:szCs w:val="24"/>
            <w:lang w:val="ru-RU" w:eastAsia="ru-RU"/>
          </w:rPr>
          <w:t>Презентации</w:t>
        </w:r>
      </w:hyperlink>
      <w:r w:rsidRPr="00847B4B">
        <w:rPr>
          <w:rFonts w:ascii="Times New Roman" w:eastAsia="Times New Roman" w:hAnsi="Times New Roman" w:cs="Times New Roman"/>
          <w:sz w:val="24"/>
          <w:szCs w:val="24"/>
          <w:lang w:val="ru-RU" w:eastAsia="ru-RU"/>
        </w:rPr>
        <w:t xml:space="preserve"> (в папке представлены примеры электронных образовательных ресурсов)</w:t>
      </w:r>
    </w:p>
    <w:p w14:paraId="32927644" w14:textId="77777777" w:rsidR="007622CF" w:rsidRDefault="007622CF" w:rsidP="007622CF">
      <w:pPr>
        <w:shd w:val="clear" w:color="auto" w:fill="FFFFFF"/>
        <w:spacing w:after="0" w:line="240" w:lineRule="auto"/>
        <w:jc w:val="both"/>
        <w:rPr>
          <w:rFonts w:ascii="Times New Roman" w:eastAsia="Times New Roman" w:hAnsi="Times New Roman" w:cs="Times New Roman"/>
          <w:b/>
          <w:sz w:val="24"/>
          <w:szCs w:val="24"/>
          <w:lang w:val="ru-RU" w:eastAsia="ru-RU"/>
        </w:rPr>
      </w:pPr>
      <w:r w:rsidRPr="003C67EC">
        <w:rPr>
          <w:rFonts w:ascii="Times New Roman" w:eastAsia="Times New Roman" w:hAnsi="Times New Roman" w:cs="Times New Roman"/>
          <w:b/>
          <w:sz w:val="24"/>
          <w:szCs w:val="24"/>
          <w:lang w:val="ru-RU" w:eastAsia="ru-RU"/>
        </w:rPr>
        <w:t>4. Информа</w:t>
      </w:r>
      <w:r>
        <w:rPr>
          <w:rFonts w:ascii="Times New Roman" w:eastAsia="Times New Roman" w:hAnsi="Times New Roman" w:cs="Times New Roman"/>
          <w:b/>
          <w:sz w:val="24"/>
          <w:szCs w:val="24"/>
          <w:lang w:val="ru-RU" w:eastAsia="ru-RU"/>
        </w:rPr>
        <w:t xml:space="preserve">ционно-аналитические материалы </w:t>
      </w:r>
    </w:p>
    <w:p w14:paraId="37CFCC38" w14:textId="77777777" w:rsidR="007622CF" w:rsidRPr="00DE29EB" w:rsidRDefault="004735D3" w:rsidP="007622CF">
      <w:pPr>
        <w:pStyle w:val="a5"/>
        <w:numPr>
          <w:ilvl w:val="0"/>
          <w:numId w:val="23"/>
        </w:numPr>
        <w:shd w:val="clear" w:color="auto" w:fill="FFFFFF"/>
        <w:spacing w:after="0" w:line="240" w:lineRule="auto"/>
        <w:ind w:left="851" w:hanging="491"/>
        <w:jc w:val="both"/>
        <w:rPr>
          <w:rFonts w:ascii="Times New Roman" w:eastAsia="Times New Roman" w:hAnsi="Times New Roman" w:cs="Times New Roman"/>
          <w:b/>
          <w:sz w:val="24"/>
          <w:szCs w:val="24"/>
          <w:lang w:val="ru-RU" w:eastAsia="ru-RU"/>
        </w:rPr>
      </w:pPr>
      <w:hyperlink r:id="rId31" w:history="1">
        <w:r w:rsidR="007622CF" w:rsidRPr="00DE29EB">
          <w:rPr>
            <w:rStyle w:val="a4"/>
            <w:rFonts w:ascii="Times New Roman" w:eastAsia="Times New Roman" w:hAnsi="Times New Roman" w:cs="Times New Roman"/>
            <w:sz w:val="24"/>
            <w:szCs w:val="24"/>
            <w:lang w:val="ru-RU" w:eastAsia="ru-RU"/>
          </w:rPr>
          <w:t>Информационно-аналитические материалы результатов учета мнения, обучающихся и целевого запроса родителей на создание программ, соответствующих тенденциям социальных и экономических изменений</w:t>
        </w:r>
      </w:hyperlink>
      <w:r w:rsidR="007622CF" w:rsidRPr="00DE29EB">
        <w:rPr>
          <w:rFonts w:ascii="Times New Roman" w:eastAsia="Times New Roman" w:hAnsi="Times New Roman" w:cs="Times New Roman"/>
          <w:sz w:val="24"/>
          <w:szCs w:val="24"/>
          <w:lang w:val="ru-RU" w:eastAsia="ru-RU"/>
        </w:rPr>
        <w:t xml:space="preserve"> (включает в себя файл с аннотацией к конкурсной папке)</w:t>
      </w:r>
    </w:p>
    <w:p w14:paraId="39DA5F0E" w14:textId="77777777" w:rsidR="007622CF" w:rsidRPr="00DE29EB" w:rsidRDefault="007622CF" w:rsidP="007622CF">
      <w:pPr>
        <w:pStyle w:val="a5"/>
        <w:numPr>
          <w:ilvl w:val="0"/>
          <w:numId w:val="23"/>
        </w:numPr>
        <w:shd w:val="clear" w:color="auto" w:fill="FFFFFF"/>
        <w:spacing w:after="0" w:line="240" w:lineRule="auto"/>
        <w:ind w:left="851" w:hanging="491"/>
        <w:jc w:val="both"/>
        <w:rPr>
          <w:rFonts w:ascii="Times New Roman" w:eastAsia="Times New Roman" w:hAnsi="Times New Roman" w:cs="Times New Roman"/>
          <w:b/>
          <w:sz w:val="24"/>
          <w:szCs w:val="24"/>
          <w:lang w:val="ru-RU" w:eastAsia="ru-RU"/>
        </w:rPr>
      </w:pPr>
      <w:r w:rsidRPr="00DE29EB">
        <w:rPr>
          <w:rFonts w:ascii="Times New Roman" w:eastAsia="Times New Roman" w:hAnsi="Times New Roman" w:cs="Times New Roman"/>
          <w:sz w:val="24"/>
          <w:szCs w:val="24"/>
          <w:lang w:val="ru-RU" w:eastAsia="ru-RU"/>
        </w:rPr>
        <w:t xml:space="preserve">Формы анкет (в папке представлены бланки </w:t>
      </w:r>
      <w:hyperlink r:id="rId32" w:history="1">
        <w:r w:rsidRPr="00DE29EB">
          <w:rPr>
            <w:rStyle w:val="a4"/>
            <w:rFonts w:ascii="Times New Roman" w:eastAsia="Times New Roman" w:hAnsi="Times New Roman" w:cs="Times New Roman"/>
            <w:sz w:val="24"/>
            <w:szCs w:val="24"/>
            <w:lang w:val="ru-RU" w:eastAsia="ru-RU"/>
          </w:rPr>
          <w:t>вводной</w:t>
        </w:r>
      </w:hyperlink>
      <w:r w:rsidRPr="00DE29EB">
        <w:rPr>
          <w:rFonts w:ascii="Times New Roman" w:eastAsia="Times New Roman" w:hAnsi="Times New Roman" w:cs="Times New Roman"/>
          <w:sz w:val="24"/>
          <w:szCs w:val="24"/>
          <w:lang w:val="ru-RU" w:eastAsia="ru-RU"/>
        </w:rPr>
        <w:t xml:space="preserve"> и </w:t>
      </w:r>
      <w:hyperlink r:id="rId33" w:history="1">
        <w:r w:rsidRPr="00DE29EB">
          <w:rPr>
            <w:rStyle w:val="a4"/>
            <w:rFonts w:ascii="Times New Roman" w:eastAsia="Times New Roman" w:hAnsi="Times New Roman" w:cs="Times New Roman"/>
            <w:sz w:val="24"/>
            <w:szCs w:val="24"/>
            <w:lang w:val="ru-RU" w:eastAsia="ru-RU"/>
          </w:rPr>
          <w:t>итоговой</w:t>
        </w:r>
      </w:hyperlink>
      <w:r w:rsidRPr="00DE29EB">
        <w:rPr>
          <w:rFonts w:ascii="Times New Roman" w:eastAsia="Times New Roman" w:hAnsi="Times New Roman" w:cs="Times New Roman"/>
          <w:sz w:val="24"/>
          <w:szCs w:val="24"/>
          <w:lang w:val="ru-RU" w:eastAsia="ru-RU"/>
        </w:rPr>
        <w:t xml:space="preserve"> анкет, используемых на профильной смене)</w:t>
      </w:r>
    </w:p>
    <w:p w14:paraId="097D6658" w14:textId="77777777" w:rsidR="007622CF" w:rsidRPr="005222E6" w:rsidRDefault="007622CF" w:rsidP="007622CF">
      <w:pPr>
        <w:pStyle w:val="a5"/>
        <w:numPr>
          <w:ilvl w:val="0"/>
          <w:numId w:val="23"/>
        </w:numPr>
        <w:shd w:val="clear" w:color="auto" w:fill="FFFFFF"/>
        <w:spacing w:after="0" w:line="240" w:lineRule="auto"/>
        <w:ind w:left="851" w:hanging="491"/>
        <w:jc w:val="both"/>
        <w:rPr>
          <w:rFonts w:ascii="Times New Roman" w:eastAsia="Times New Roman" w:hAnsi="Times New Roman" w:cs="Times New Roman"/>
          <w:b/>
          <w:sz w:val="24"/>
          <w:szCs w:val="24"/>
          <w:lang w:val="ru-RU" w:eastAsia="ru-RU"/>
        </w:rPr>
      </w:pPr>
      <w:r w:rsidRPr="00DE29EB">
        <w:rPr>
          <w:rFonts w:ascii="Times New Roman" w:eastAsia="Times New Roman" w:hAnsi="Times New Roman" w:cs="Times New Roman"/>
          <w:sz w:val="24"/>
          <w:szCs w:val="24"/>
          <w:lang w:val="ru-RU" w:eastAsia="ru-RU"/>
        </w:rPr>
        <w:t xml:space="preserve">Аналитические материалы по анкетированию (папка содержит </w:t>
      </w:r>
      <w:hyperlink r:id="rId34" w:history="1">
        <w:r w:rsidRPr="00DE29EB">
          <w:rPr>
            <w:rStyle w:val="a4"/>
            <w:rFonts w:ascii="Times New Roman" w:eastAsia="Times New Roman" w:hAnsi="Times New Roman" w:cs="Times New Roman"/>
            <w:sz w:val="24"/>
            <w:szCs w:val="24"/>
            <w:lang w:val="ru-RU" w:eastAsia="ru-RU"/>
          </w:rPr>
          <w:t>аналитическую справку по вводному анкетированию</w:t>
        </w:r>
      </w:hyperlink>
      <w:r w:rsidRPr="00DE29EB">
        <w:rPr>
          <w:rFonts w:ascii="Times New Roman" w:eastAsia="Times New Roman" w:hAnsi="Times New Roman" w:cs="Times New Roman"/>
          <w:sz w:val="24"/>
          <w:szCs w:val="24"/>
          <w:lang w:val="ru-RU" w:eastAsia="ru-RU"/>
        </w:rPr>
        <w:t xml:space="preserve"> и материалы по </w:t>
      </w:r>
      <w:hyperlink r:id="rId35" w:history="1">
        <w:r w:rsidRPr="00DE29EB">
          <w:rPr>
            <w:rStyle w:val="a4"/>
            <w:rFonts w:ascii="Times New Roman" w:eastAsia="Times New Roman" w:hAnsi="Times New Roman" w:cs="Times New Roman"/>
            <w:sz w:val="24"/>
            <w:szCs w:val="24"/>
            <w:lang w:val="ru-RU" w:eastAsia="ru-RU"/>
          </w:rPr>
          <w:t>оценке удовлетворенности качеством обучения</w:t>
        </w:r>
      </w:hyperlink>
      <w:r w:rsidRPr="00DE29EB">
        <w:rPr>
          <w:rFonts w:ascii="Times New Roman" w:eastAsia="Times New Roman" w:hAnsi="Times New Roman" w:cs="Times New Roman"/>
          <w:sz w:val="24"/>
          <w:szCs w:val="24"/>
          <w:lang w:val="ru-RU" w:eastAsia="ru-RU"/>
        </w:rPr>
        <w:t>)</w:t>
      </w:r>
    </w:p>
    <w:p w14:paraId="2ACBF1AC" w14:textId="77777777" w:rsidR="007622CF" w:rsidRPr="005222E6" w:rsidRDefault="004735D3" w:rsidP="007622CF">
      <w:pPr>
        <w:pStyle w:val="a5"/>
        <w:numPr>
          <w:ilvl w:val="0"/>
          <w:numId w:val="23"/>
        </w:numPr>
        <w:shd w:val="clear" w:color="auto" w:fill="FFFFFF"/>
        <w:spacing w:after="0" w:line="240" w:lineRule="auto"/>
        <w:ind w:left="851" w:hanging="491"/>
        <w:jc w:val="both"/>
        <w:rPr>
          <w:rFonts w:ascii="Times New Roman" w:eastAsia="Times New Roman" w:hAnsi="Times New Roman" w:cs="Times New Roman"/>
          <w:b/>
          <w:sz w:val="24"/>
          <w:szCs w:val="24"/>
          <w:lang w:val="ru-RU" w:eastAsia="ru-RU"/>
        </w:rPr>
      </w:pPr>
      <w:hyperlink r:id="rId36" w:history="1">
        <w:r w:rsidR="007622CF" w:rsidRPr="00B51955">
          <w:rPr>
            <w:rStyle w:val="a4"/>
            <w:rFonts w:ascii="Times New Roman" w:eastAsia="Times New Roman" w:hAnsi="Times New Roman" w:cs="Times New Roman"/>
            <w:sz w:val="24"/>
            <w:szCs w:val="24"/>
            <w:lang w:val="ru-RU" w:eastAsia="ru-RU"/>
          </w:rPr>
          <w:t>Отзывы участников смены</w:t>
        </w:r>
      </w:hyperlink>
      <w:r w:rsidR="007622CF" w:rsidRPr="005222E6">
        <w:rPr>
          <w:rFonts w:ascii="Times New Roman" w:eastAsia="Times New Roman" w:hAnsi="Times New Roman" w:cs="Times New Roman"/>
          <w:sz w:val="24"/>
          <w:szCs w:val="24"/>
          <w:lang w:val="ru-RU" w:eastAsia="ru-RU"/>
        </w:rPr>
        <w:t xml:space="preserve"> (представлены скриншоты фото и видео отчетов ребят из разных регионов по мероприятиям смены)</w:t>
      </w:r>
      <w:r w:rsidR="007622CF">
        <w:rPr>
          <w:rFonts w:ascii="Times New Roman" w:eastAsia="Times New Roman" w:hAnsi="Times New Roman" w:cs="Times New Roman"/>
          <w:sz w:val="24"/>
          <w:szCs w:val="24"/>
          <w:lang w:val="ru-RU" w:eastAsia="ru-RU"/>
        </w:rPr>
        <w:t>.</w:t>
      </w:r>
    </w:p>
    <w:p w14:paraId="6D0313B2" w14:textId="77777777" w:rsidR="007622CF" w:rsidRPr="005222E6" w:rsidRDefault="004735D3" w:rsidP="007622CF">
      <w:pPr>
        <w:pStyle w:val="a5"/>
        <w:numPr>
          <w:ilvl w:val="0"/>
          <w:numId w:val="23"/>
        </w:numPr>
        <w:shd w:val="clear" w:color="auto" w:fill="FFFFFF"/>
        <w:spacing w:after="0" w:line="240" w:lineRule="auto"/>
        <w:ind w:left="851" w:hanging="491"/>
        <w:jc w:val="both"/>
        <w:rPr>
          <w:rFonts w:ascii="Times New Roman" w:eastAsia="Times New Roman" w:hAnsi="Times New Roman" w:cs="Times New Roman"/>
          <w:b/>
          <w:sz w:val="24"/>
          <w:szCs w:val="24"/>
          <w:lang w:val="ru-RU" w:eastAsia="ru-RU"/>
        </w:rPr>
      </w:pPr>
      <w:hyperlink r:id="rId37" w:history="1">
        <w:r w:rsidR="007622CF" w:rsidRPr="00B51955">
          <w:rPr>
            <w:rStyle w:val="a4"/>
            <w:rFonts w:ascii="Times New Roman" w:eastAsia="Times New Roman" w:hAnsi="Times New Roman" w:cs="Times New Roman"/>
            <w:sz w:val="24"/>
            <w:szCs w:val="24"/>
            <w:lang w:val="ru-RU" w:eastAsia="ru-RU"/>
          </w:rPr>
          <w:t>Статистика</w:t>
        </w:r>
      </w:hyperlink>
      <w:r w:rsidR="007622CF" w:rsidRPr="005222E6">
        <w:rPr>
          <w:rFonts w:ascii="Times New Roman" w:eastAsia="Times New Roman" w:hAnsi="Times New Roman" w:cs="Times New Roman"/>
          <w:sz w:val="24"/>
          <w:szCs w:val="24"/>
          <w:lang w:val="ru-RU" w:eastAsia="ru-RU"/>
        </w:rPr>
        <w:t xml:space="preserve"> (результаты блиц-опросов участников смены, проводимые в социальной сети «Вконтакте»)</w:t>
      </w:r>
      <w:r w:rsidR="007622CF">
        <w:rPr>
          <w:rFonts w:ascii="Times New Roman" w:eastAsia="Times New Roman" w:hAnsi="Times New Roman" w:cs="Times New Roman"/>
          <w:sz w:val="24"/>
          <w:szCs w:val="24"/>
          <w:lang w:val="ru-RU" w:eastAsia="ru-RU"/>
        </w:rPr>
        <w:t>.</w:t>
      </w:r>
    </w:p>
    <w:p w14:paraId="2A17870E" w14:textId="77777777" w:rsidR="007622CF" w:rsidRPr="005222E6" w:rsidRDefault="004735D3" w:rsidP="007622CF">
      <w:pPr>
        <w:pStyle w:val="a5"/>
        <w:numPr>
          <w:ilvl w:val="0"/>
          <w:numId w:val="23"/>
        </w:numPr>
        <w:shd w:val="clear" w:color="auto" w:fill="FFFFFF"/>
        <w:spacing w:after="0" w:line="240" w:lineRule="auto"/>
        <w:ind w:left="851" w:hanging="491"/>
        <w:jc w:val="both"/>
        <w:rPr>
          <w:rFonts w:ascii="Times New Roman" w:eastAsia="Times New Roman" w:hAnsi="Times New Roman" w:cs="Times New Roman"/>
          <w:b/>
          <w:sz w:val="24"/>
          <w:szCs w:val="24"/>
          <w:lang w:val="ru-RU" w:eastAsia="ru-RU"/>
        </w:rPr>
      </w:pPr>
      <w:hyperlink r:id="rId38" w:history="1">
        <w:r w:rsidR="007622CF" w:rsidRPr="00B51955">
          <w:rPr>
            <w:rStyle w:val="a4"/>
            <w:rFonts w:ascii="Times New Roman" w:eastAsia="Times New Roman" w:hAnsi="Times New Roman" w:cs="Times New Roman"/>
            <w:sz w:val="24"/>
            <w:szCs w:val="24"/>
            <w:lang w:val="ru-RU" w:eastAsia="ru-RU"/>
          </w:rPr>
          <w:t>Статистика просмотров</w:t>
        </w:r>
      </w:hyperlink>
      <w:r w:rsidR="007622CF" w:rsidRPr="005222E6">
        <w:rPr>
          <w:rFonts w:ascii="Times New Roman" w:eastAsia="Times New Roman" w:hAnsi="Times New Roman" w:cs="Times New Roman"/>
          <w:sz w:val="24"/>
          <w:szCs w:val="24"/>
          <w:lang w:val="ru-RU" w:eastAsia="ru-RU"/>
        </w:rPr>
        <w:t xml:space="preserve"> (папка включает в себя статистические данные, подтверждающие востребованность образовательных материалов смены)</w:t>
      </w:r>
    </w:p>
    <w:p w14:paraId="4A1BD0E0" w14:textId="77777777" w:rsidR="007622CF" w:rsidRPr="003C67EC" w:rsidRDefault="007622CF" w:rsidP="007622CF">
      <w:pPr>
        <w:shd w:val="clear" w:color="auto" w:fill="FFFFFF"/>
        <w:spacing w:after="0" w:line="240" w:lineRule="auto"/>
        <w:jc w:val="both"/>
        <w:rPr>
          <w:rFonts w:ascii="Times New Roman" w:eastAsia="Times New Roman" w:hAnsi="Times New Roman" w:cs="Times New Roman"/>
          <w:sz w:val="24"/>
          <w:szCs w:val="24"/>
          <w:lang w:val="ru-RU" w:eastAsia="ru-RU"/>
        </w:rPr>
      </w:pPr>
      <w:r w:rsidRPr="003C67EC">
        <w:rPr>
          <w:rFonts w:ascii="Times New Roman" w:eastAsia="Times New Roman" w:hAnsi="Times New Roman" w:cs="Times New Roman"/>
          <w:b/>
          <w:sz w:val="24"/>
          <w:szCs w:val="24"/>
          <w:lang w:val="ru-RU" w:eastAsia="ru-RU"/>
        </w:rPr>
        <w:t>5. </w:t>
      </w:r>
      <w:hyperlink r:id="rId39" w:history="1">
        <w:r w:rsidRPr="006F538C">
          <w:rPr>
            <w:rStyle w:val="a4"/>
            <w:rFonts w:ascii="Times New Roman" w:eastAsia="Times New Roman" w:hAnsi="Times New Roman" w:cs="Times New Roman"/>
            <w:b/>
            <w:sz w:val="24"/>
            <w:szCs w:val="24"/>
            <w:lang w:val="ru-RU" w:eastAsia="ru-RU"/>
          </w:rPr>
          <w:t>Сведения и материалы, отражающие участие, признание и оценку родителей/законных представителей реализации ДООП</w:t>
        </w:r>
      </w:hyperlink>
      <w:r w:rsidRPr="003C67EC">
        <w:rPr>
          <w:rFonts w:ascii="Times New Roman" w:eastAsia="Times New Roman" w:hAnsi="Times New Roman" w:cs="Times New Roman"/>
          <w:b/>
          <w:sz w:val="24"/>
          <w:szCs w:val="24"/>
          <w:lang w:val="ru-RU" w:eastAsia="ru-RU"/>
        </w:rPr>
        <w:t xml:space="preserve"> </w:t>
      </w:r>
      <w:r w:rsidRPr="003C67EC">
        <w:rPr>
          <w:rFonts w:ascii="Times New Roman" w:eastAsia="Times New Roman" w:hAnsi="Times New Roman" w:cs="Times New Roman"/>
          <w:sz w:val="24"/>
          <w:szCs w:val="24"/>
          <w:lang w:val="ru-RU" w:eastAsia="ru-RU"/>
        </w:rPr>
        <w:t>(включает в себя отзывы от родителей, фотоотчёт команды семьи Чабукиани)</w:t>
      </w:r>
    </w:p>
    <w:p w14:paraId="47627CD7" w14:textId="77777777" w:rsidR="007622CF" w:rsidRDefault="007622CF" w:rsidP="007622CF">
      <w:pPr>
        <w:shd w:val="clear" w:color="auto" w:fill="FFFFFF"/>
        <w:spacing w:after="0" w:line="240" w:lineRule="auto"/>
        <w:jc w:val="both"/>
        <w:rPr>
          <w:rFonts w:ascii="Times New Roman" w:eastAsia="Times New Roman" w:hAnsi="Times New Roman" w:cs="Times New Roman"/>
          <w:sz w:val="24"/>
          <w:szCs w:val="24"/>
          <w:lang w:val="ru-RU" w:eastAsia="ru-RU"/>
        </w:rPr>
      </w:pPr>
      <w:r w:rsidRPr="003C67EC">
        <w:rPr>
          <w:rFonts w:ascii="Times New Roman" w:eastAsia="Times New Roman" w:hAnsi="Times New Roman" w:cs="Times New Roman"/>
          <w:b/>
          <w:sz w:val="24"/>
          <w:szCs w:val="24"/>
          <w:lang w:val="ru-RU" w:eastAsia="ru-RU"/>
        </w:rPr>
        <w:t xml:space="preserve">6. Сведения и материалы, подтверждающие общественно-профессиональное признание результатов реализации ДООП </w:t>
      </w:r>
    </w:p>
    <w:p w14:paraId="285C3087" w14:textId="77777777" w:rsidR="007622CF" w:rsidRDefault="007622CF" w:rsidP="007622CF">
      <w:pPr>
        <w:pStyle w:val="a5"/>
        <w:numPr>
          <w:ilvl w:val="0"/>
          <w:numId w:val="27"/>
        </w:numPr>
        <w:shd w:val="clear" w:color="auto" w:fill="FFFFFF"/>
        <w:spacing w:after="0" w:line="240" w:lineRule="auto"/>
        <w:ind w:left="851" w:hanging="491"/>
        <w:jc w:val="both"/>
        <w:rPr>
          <w:rFonts w:ascii="Times New Roman" w:eastAsia="Times New Roman" w:hAnsi="Times New Roman" w:cs="Times New Roman"/>
          <w:sz w:val="24"/>
          <w:szCs w:val="24"/>
          <w:lang w:val="ru-RU" w:eastAsia="ru-RU"/>
        </w:rPr>
      </w:pPr>
      <w:r w:rsidRPr="00956BC2">
        <w:rPr>
          <w:rFonts w:ascii="Times New Roman" w:eastAsia="Times New Roman" w:hAnsi="Times New Roman" w:cs="Times New Roman"/>
          <w:sz w:val="24"/>
          <w:szCs w:val="24"/>
          <w:lang w:val="ru-RU" w:eastAsia="ru-RU"/>
        </w:rPr>
        <w:t xml:space="preserve">Официальные рецензии (папка содержит рецензии от </w:t>
      </w:r>
      <w:hyperlink r:id="rId40" w:history="1">
        <w:r w:rsidRPr="006F538C">
          <w:rPr>
            <w:rStyle w:val="a4"/>
            <w:rFonts w:ascii="Times New Roman" w:eastAsia="Times New Roman" w:hAnsi="Times New Roman" w:cs="Times New Roman"/>
            <w:sz w:val="24"/>
            <w:szCs w:val="24"/>
            <w:lang w:val="ru-RU" w:eastAsia="ru-RU"/>
          </w:rPr>
          <w:t>АППО</w:t>
        </w:r>
      </w:hyperlink>
      <w:r w:rsidRPr="00956BC2">
        <w:rPr>
          <w:rFonts w:ascii="Times New Roman" w:eastAsia="Times New Roman" w:hAnsi="Times New Roman" w:cs="Times New Roman"/>
          <w:sz w:val="24"/>
          <w:szCs w:val="24"/>
          <w:lang w:val="ru-RU" w:eastAsia="ru-RU"/>
        </w:rPr>
        <w:t xml:space="preserve"> и </w:t>
      </w:r>
      <w:hyperlink r:id="rId41" w:history="1">
        <w:r w:rsidRPr="006F538C">
          <w:rPr>
            <w:rStyle w:val="a4"/>
            <w:rFonts w:ascii="Times New Roman" w:eastAsia="Times New Roman" w:hAnsi="Times New Roman" w:cs="Times New Roman"/>
            <w:sz w:val="24"/>
            <w:szCs w:val="24"/>
            <w:lang w:val="ru-RU" w:eastAsia="ru-RU"/>
          </w:rPr>
          <w:t>АОИРО</w:t>
        </w:r>
      </w:hyperlink>
      <w:r w:rsidRPr="00956BC2">
        <w:rPr>
          <w:rFonts w:ascii="Times New Roman" w:eastAsia="Times New Roman" w:hAnsi="Times New Roman" w:cs="Times New Roman"/>
          <w:sz w:val="24"/>
          <w:szCs w:val="24"/>
          <w:lang w:val="ru-RU" w:eastAsia="ru-RU"/>
        </w:rPr>
        <w:t>)</w:t>
      </w:r>
    </w:p>
    <w:p w14:paraId="73BE7E83" w14:textId="77777777" w:rsidR="007622CF" w:rsidRDefault="007622CF" w:rsidP="007622CF">
      <w:pPr>
        <w:pStyle w:val="a5"/>
        <w:numPr>
          <w:ilvl w:val="0"/>
          <w:numId w:val="27"/>
        </w:numPr>
        <w:shd w:val="clear" w:color="auto" w:fill="FFFFFF"/>
        <w:spacing w:after="0" w:line="240" w:lineRule="auto"/>
        <w:ind w:left="851" w:hanging="491"/>
        <w:jc w:val="both"/>
        <w:rPr>
          <w:rFonts w:ascii="Times New Roman" w:eastAsia="Times New Roman" w:hAnsi="Times New Roman" w:cs="Times New Roman"/>
          <w:sz w:val="24"/>
          <w:szCs w:val="24"/>
          <w:lang w:val="ru-RU" w:eastAsia="ru-RU"/>
        </w:rPr>
      </w:pPr>
      <w:r w:rsidRPr="00956BC2">
        <w:rPr>
          <w:rFonts w:ascii="Times New Roman" w:eastAsia="Times New Roman" w:hAnsi="Times New Roman" w:cs="Times New Roman"/>
          <w:sz w:val="24"/>
          <w:szCs w:val="24"/>
          <w:lang w:val="ru-RU" w:eastAsia="ru-RU"/>
        </w:rPr>
        <w:t xml:space="preserve">Профессиональные отзывы (включены отзывы </w:t>
      </w:r>
      <w:hyperlink r:id="rId42" w:history="1">
        <w:r w:rsidRPr="009E22B6">
          <w:rPr>
            <w:rStyle w:val="a4"/>
            <w:rFonts w:ascii="Times New Roman" w:eastAsia="Times New Roman" w:hAnsi="Times New Roman" w:cs="Times New Roman"/>
            <w:sz w:val="24"/>
            <w:szCs w:val="24"/>
            <w:lang w:val="ru-RU" w:eastAsia="ru-RU"/>
          </w:rPr>
          <w:t>генерального директора музея-макета «Петровская Акватория»</w:t>
        </w:r>
      </w:hyperlink>
      <w:r w:rsidRPr="00956BC2">
        <w:rPr>
          <w:rFonts w:ascii="Times New Roman" w:eastAsia="Times New Roman" w:hAnsi="Times New Roman" w:cs="Times New Roman"/>
          <w:sz w:val="24"/>
          <w:szCs w:val="24"/>
          <w:lang w:val="ru-RU" w:eastAsia="ru-RU"/>
        </w:rPr>
        <w:t xml:space="preserve"> Струк А.Н. и </w:t>
      </w:r>
      <w:hyperlink r:id="rId43" w:history="1">
        <w:r w:rsidRPr="009E22B6">
          <w:rPr>
            <w:rStyle w:val="a4"/>
            <w:rFonts w:ascii="Times New Roman" w:eastAsia="Times New Roman" w:hAnsi="Times New Roman" w:cs="Times New Roman"/>
            <w:sz w:val="24"/>
            <w:szCs w:val="24"/>
            <w:lang w:val="ru-RU" w:eastAsia="ru-RU"/>
          </w:rPr>
          <w:t>директора МБУДО «Дом детского творчества №3 города Орла»</w:t>
        </w:r>
      </w:hyperlink>
      <w:r w:rsidRPr="00956BC2">
        <w:rPr>
          <w:rFonts w:ascii="Times New Roman" w:eastAsia="Times New Roman" w:hAnsi="Times New Roman" w:cs="Times New Roman"/>
          <w:sz w:val="24"/>
          <w:szCs w:val="24"/>
          <w:lang w:val="ru-RU" w:eastAsia="ru-RU"/>
        </w:rPr>
        <w:t xml:space="preserve"> Кузякиной Е.Е.)</w:t>
      </w:r>
    </w:p>
    <w:p w14:paraId="6E084EC3" w14:textId="77777777" w:rsidR="007622CF" w:rsidRDefault="004735D3" w:rsidP="007622CF">
      <w:pPr>
        <w:pStyle w:val="a5"/>
        <w:numPr>
          <w:ilvl w:val="0"/>
          <w:numId w:val="27"/>
        </w:numPr>
        <w:shd w:val="clear" w:color="auto" w:fill="FFFFFF"/>
        <w:spacing w:after="0" w:line="240" w:lineRule="auto"/>
        <w:ind w:left="851" w:hanging="491"/>
        <w:jc w:val="both"/>
        <w:rPr>
          <w:rFonts w:ascii="Times New Roman" w:eastAsia="Times New Roman" w:hAnsi="Times New Roman" w:cs="Times New Roman"/>
          <w:sz w:val="24"/>
          <w:szCs w:val="24"/>
          <w:lang w:val="ru-RU" w:eastAsia="ru-RU"/>
        </w:rPr>
      </w:pPr>
      <w:hyperlink r:id="rId44" w:history="1">
        <w:r w:rsidR="007622CF" w:rsidRPr="005222E6">
          <w:rPr>
            <w:rStyle w:val="a4"/>
            <w:rFonts w:ascii="Times New Roman" w:eastAsia="Times New Roman" w:hAnsi="Times New Roman" w:cs="Times New Roman"/>
            <w:sz w:val="24"/>
            <w:szCs w:val="24"/>
            <w:lang w:val="ru-RU" w:eastAsia="ru-RU"/>
          </w:rPr>
          <w:t>Благодарность от социального партнера</w:t>
        </w:r>
      </w:hyperlink>
      <w:r w:rsidR="007622CF" w:rsidRPr="00956BC2">
        <w:rPr>
          <w:rFonts w:ascii="Times New Roman" w:eastAsia="Times New Roman" w:hAnsi="Times New Roman" w:cs="Times New Roman"/>
          <w:sz w:val="24"/>
          <w:szCs w:val="24"/>
          <w:lang w:val="ru-RU" w:eastAsia="ru-RU"/>
        </w:rPr>
        <w:t xml:space="preserve"> - Музея-макета "Петровская Акватория"</w:t>
      </w:r>
    </w:p>
    <w:p w14:paraId="4FC293B0" w14:textId="77777777" w:rsidR="007622CF" w:rsidRDefault="004735D3" w:rsidP="007622CF">
      <w:pPr>
        <w:pStyle w:val="a5"/>
        <w:numPr>
          <w:ilvl w:val="0"/>
          <w:numId w:val="27"/>
        </w:numPr>
        <w:shd w:val="clear" w:color="auto" w:fill="FFFFFF"/>
        <w:spacing w:after="0" w:line="240" w:lineRule="auto"/>
        <w:ind w:left="851" w:hanging="491"/>
        <w:jc w:val="both"/>
        <w:rPr>
          <w:rFonts w:ascii="Times New Roman" w:eastAsia="Times New Roman" w:hAnsi="Times New Roman" w:cs="Times New Roman"/>
          <w:sz w:val="24"/>
          <w:szCs w:val="24"/>
          <w:lang w:val="ru-RU" w:eastAsia="ru-RU"/>
        </w:rPr>
      </w:pPr>
      <w:hyperlink r:id="rId45" w:history="1">
        <w:r w:rsidR="007622CF" w:rsidRPr="005222E6">
          <w:rPr>
            <w:rStyle w:val="a4"/>
            <w:rFonts w:ascii="Times New Roman" w:eastAsia="Times New Roman" w:hAnsi="Times New Roman" w:cs="Times New Roman"/>
            <w:sz w:val="24"/>
            <w:szCs w:val="24"/>
            <w:lang w:val="ru-RU" w:eastAsia="ru-RU"/>
          </w:rPr>
          <w:t>Отзыв коллег</w:t>
        </w:r>
      </w:hyperlink>
      <w:r w:rsidR="007622CF" w:rsidRPr="00956BC2">
        <w:rPr>
          <w:rFonts w:ascii="Times New Roman" w:eastAsia="Times New Roman" w:hAnsi="Times New Roman" w:cs="Times New Roman"/>
          <w:sz w:val="24"/>
          <w:szCs w:val="24"/>
          <w:lang w:val="ru-RU" w:eastAsia="ru-RU"/>
        </w:rPr>
        <w:t xml:space="preserve"> (скриншот откликов коллег из регионов с сайта профильной смены «Лаборатория профессий и навыков PROFI.SKILLS.ЛАБ») </w:t>
      </w:r>
    </w:p>
    <w:p w14:paraId="76A8A2B9" w14:textId="77777777" w:rsidR="007622CF" w:rsidRPr="00956BC2" w:rsidRDefault="004735D3" w:rsidP="007622CF">
      <w:pPr>
        <w:pStyle w:val="a5"/>
        <w:numPr>
          <w:ilvl w:val="0"/>
          <w:numId w:val="27"/>
        </w:numPr>
        <w:shd w:val="clear" w:color="auto" w:fill="FFFFFF"/>
        <w:spacing w:after="0" w:line="240" w:lineRule="auto"/>
        <w:ind w:left="851" w:hanging="491"/>
        <w:jc w:val="both"/>
        <w:rPr>
          <w:rFonts w:ascii="Times New Roman" w:eastAsia="Times New Roman" w:hAnsi="Times New Roman" w:cs="Times New Roman"/>
          <w:sz w:val="24"/>
          <w:szCs w:val="24"/>
          <w:lang w:val="ru-RU" w:eastAsia="ru-RU"/>
        </w:rPr>
      </w:pPr>
      <w:hyperlink r:id="rId46" w:history="1">
        <w:r w:rsidR="007622CF" w:rsidRPr="009E22B6">
          <w:rPr>
            <w:rStyle w:val="a4"/>
            <w:rFonts w:ascii="Times New Roman" w:eastAsia="Times New Roman" w:hAnsi="Times New Roman" w:cs="Times New Roman"/>
            <w:sz w:val="24"/>
            <w:szCs w:val="24"/>
            <w:lang w:val="ru-RU" w:eastAsia="ru-RU"/>
          </w:rPr>
          <w:t>Отзывы в новостях</w:t>
        </w:r>
      </w:hyperlink>
      <w:r w:rsidR="007622CF" w:rsidRPr="00956BC2">
        <w:rPr>
          <w:rFonts w:ascii="Times New Roman" w:eastAsia="Times New Roman" w:hAnsi="Times New Roman" w:cs="Times New Roman"/>
          <w:sz w:val="24"/>
          <w:szCs w:val="24"/>
          <w:lang w:val="ru-RU" w:eastAsia="ru-RU"/>
        </w:rPr>
        <w:t xml:space="preserve"> (представлены скриншоты из новостных лент регионов)</w:t>
      </w:r>
    </w:p>
    <w:p w14:paraId="098D7548" w14:textId="77777777" w:rsidR="007622CF" w:rsidRDefault="007622CF" w:rsidP="007622CF">
      <w:pPr>
        <w:shd w:val="clear" w:color="auto" w:fill="FFFFFF"/>
        <w:spacing w:after="0" w:line="240" w:lineRule="auto"/>
        <w:jc w:val="both"/>
        <w:rPr>
          <w:rFonts w:ascii="Times New Roman" w:eastAsia="Times New Roman" w:hAnsi="Times New Roman" w:cs="Times New Roman"/>
          <w:b/>
          <w:sz w:val="24"/>
          <w:szCs w:val="24"/>
          <w:lang w:val="ru-RU" w:eastAsia="ru-RU"/>
        </w:rPr>
      </w:pPr>
      <w:r w:rsidRPr="003C67EC">
        <w:rPr>
          <w:rFonts w:ascii="Times New Roman" w:eastAsia="Times New Roman" w:hAnsi="Times New Roman" w:cs="Times New Roman"/>
          <w:b/>
          <w:sz w:val="24"/>
          <w:szCs w:val="24"/>
          <w:lang w:val="ru-RU" w:eastAsia="ru-RU"/>
        </w:rPr>
        <w:t>7. Проектные и игровые технологии организации образовательной деятельности учащи</w:t>
      </w:r>
      <w:r>
        <w:rPr>
          <w:rFonts w:ascii="Times New Roman" w:eastAsia="Times New Roman" w:hAnsi="Times New Roman" w:cs="Times New Roman"/>
          <w:b/>
          <w:sz w:val="24"/>
          <w:szCs w:val="24"/>
          <w:lang w:val="ru-RU" w:eastAsia="ru-RU"/>
        </w:rPr>
        <w:t>хся (в том числе внеаудиторные)</w:t>
      </w:r>
    </w:p>
    <w:p w14:paraId="12D8FCC3" w14:textId="77777777" w:rsidR="007622CF" w:rsidRPr="00956BC2" w:rsidRDefault="004735D3" w:rsidP="007622CF">
      <w:pPr>
        <w:pStyle w:val="a5"/>
        <w:numPr>
          <w:ilvl w:val="0"/>
          <w:numId w:val="26"/>
        </w:numPr>
        <w:shd w:val="clear" w:color="auto" w:fill="FFFFFF"/>
        <w:spacing w:after="0" w:line="240" w:lineRule="auto"/>
        <w:ind w:left="851" w:hanging="491"/>
        <w:jc w:val="both"/>
        <w:rPr>
          <w:rFonts w:ascii="Times New Roman" w:eastAsia="Times New Roman" w:hAnsi="Times New Roman" w:cs="Times New Roman"/>
          <w:b/>
          <w:sz w:val="24"/>
          <w:szCs w:val="24"/>
          <w:lang w:val="ru-RU" w:eastAsia="ru-RU"/>
        </w:rPr>
      </w:pPr>
      <w:hyperlink r:id="rId47" w:history="1">
        <w:r w:rsidR="007622CF" w:rsidRPr="005222E6">
          <w:rPr>
            <w:rStyle w:val="a4"/>
            <w:rFonts w:ascii="Times New Roman" w:eastAsia="Times New Roman" w:hAnsi="Times New Roman" w:cs="Times New Roman"/>
            <w:sz w:val="24"/>
            <w:szCs w:val="24"/>
            <w:lang w:val="ru-RU" w:eastAsia="ru-RU"/>
          </w:rPr>
          <w:t>Справка по проектным и игровым технологиям</w:t>
        </w:r>
      </w:hyperlink>
      <w:r w:rsidR="007622CF" w:rsidRPr="00956BC2">
        <w:rPr>
          <w:rFonts w:ascii="Times New Roman" w:eastAsia="Times New Roman" w:hAnsi="Times New Roman" w:cs="Times New Roman"/>
          <w:sz w:val="24"/>
          <w:szCs w:val="24"/>
          <w:lang w:val="ru-RU" w:eastAsia="ru-RU"/>
        </w:rPr>
        <w:t xml:space="preserve"> (включает в себя файл с аннотацией к конкурсной папке)</w:t>
      </w:r>
      <w:r w:rsidR="007622CF">
        <w:rPr>
          <w:rFonts w:ascii="Times New Roman" w:eastAsia="Times New Roman" w:hAnsi="Times New Roman" w:cs="Times New Roman"/>
          <w:sz w:val="24"/>
          <w:szCs w:val="24"/>
          <w:lang w:val="ru-RU" w:eastAsia="ru-RU"/>
        </w:rPr>
        <w:t>.</w:t>
      </w:r>
    </w:p>
    <w:p w14:paraId="296581C2" w14:textId="77777777" w:rsidR="007622CF" w:rsidRPr="00956BC2" w:rsidRDefault="004735D3" w:rsidP="007622CF">
      <w:pPr>
        <w:pStyle w:val="a5"/>
        <w:numPr>
          <w:ilvl w:val="0"/>
          <w:numId w:val="26"/>
        </w:numPr>
        <w:shd w:val="clear" w:color="auto" w:fill="FFFFFF"/>
        <w:spacing w:after="0" w:line="240" w:lineRule="auto"/>
        <w:ind w:left="851" w:hanging="491"/>
        <w:jc w:val="both"/>
        <w:rPr>
          <w:rFonts w:ascii="Times New Roman" w:eastAsia="Times New Roman" w:hAnsi="Times New Roman" w:cs="Times New Roman"/>
          <w:b/>
          <w:sz w:val="24"/>
          <w:szCs w:val="24"/>
          <w:lang w:val="ru-RU" w:eastAsia="ru-RU"/>
        </w:rPr>
      </w:pPr>
      <w:hyperlink r:id="rId48" w:history="1">
        <w:r w:rsidR="007622CF" w:rsidRPr="00BD663F">
          <w:rPr>
            <w:rStyle w:val="a4"/>
            <w:rFonts w:ascii="Times New Roman" w:eastAsia="Times New Roman" w:hAnsi="Times New Roman" w:cs="Times New Roman"/>
            <w:sz w:val="24"/>
            <w:szCs w:val="24"/>
            <w:lang w:val="ru-RU" w:eastAsia="ru-RU"/>
          </w:rPr>
          <w:t>Мастер-классы и факультативы с игровыми технологиями</w:t>
        </w:r>
      </w:hyperlink>
      <w:r w:rsidR="007622CF" w:rsidRPr="00956BC2">
        <w:rPr>
          <w:rFonts w:ascii="Times New Roman" w:eastAsia="Times New Roman" w:hAnsi="Times New Roman" w:cs="Times New Roman"/>
          <w:sz w:val="24"/>
          <w:szCs w:val="24"/>
          <w:lang w:val="ru-RU" w:eastAsia="ru-RU"/>
        </w:rPr>
        <w:t xml:space="preserve"> (содержит файл с описанием примеров мастер-классов с использованием игровых технологий и гиперссылки на видео данных занятий)</w:t>
      </w:r>
      <w:r w:rsidR="007622CF">
        <w:rPr>
          <w:rFonts w:ascii="Times New Roman" w:eastAsia="Times New Roman" w:hAnsi="Times New Roman" w:cs="Times New Roman"/>
          <w:sz w:val="24"/>
          <w:szCs w:val="24"/>
          <w:lang w:val="ru-RU" w:eastAsia="ru-RU"/>
        </w:rPr>
        <w:t>.</w:t>
      </w:r>
    </w:p>
    <w:p w14:paraId="362FBCCE" w14:textId="77777777" w:rsidR="007622CF" w:rsidRPr="00956BC2" w:rsidRDefault="004735D3" w:rsidP="007622CF">
      <w:pPr>
        <w:pStyle w:val="a5"/>
        <w:numPr>
          <w:ilvl w:val="0"/>
          <w:numId w:val="26"/>
        </w:numPr>
        <w:shd w:val="clear" w:color="auto" w:fill="FFFFFF"/>
        <w:spacing w:after="0" w:line="240" w:lineRule="auto"/>
        <w:ind w:left="851" w:hanging="491"/>
        <w:jc w:val="both"/>
        <w:rPr>
          <w:rFonts w:ascii="Times New Roman" w:eastAsia="Times New Roman" w:hAnsi="Times New Roman" w:cs="Times New Roman"/>
          <w:b/>
          <w:sz w:val="24"/>
          <w:szCs w:val="24"/>
          <w:lang w:val="ru-RU" w:eastAsia="ru-RU"/>
        </w:rPr>
      </w:pPr>
      <w:hyperlink r:id="rId49" w:history="1">
        <w:r w:rsidR="007622CF" w:rsidRPr="009E22B6">
          <w:rPr>
            <w:rStyle w:val="a4"/>
            <w:rFonts w:ascii="Times New Roman" w:eastAsia="Times New Roman" w:hAnsi="Times New Roman" w:cs="Times New Roman"/>
            <w:sz w:val="24"/>
            <w:szCs w:val="24"/>
            <w:lang w:val="ru-RU" w:eastAsia="ru-RU"/>
          </w:rPr>
          <w:t>Викторины и квесты</w:t>
        </w:r>
      </w:hyperlink>
      <w:r w:rsidR="007622CF" w:rsidRPr="00956BC2">
        <w:rPr>
          <w:rFonts w:ascii="Times New Roman" w:eastAsia="Times New Roman" w:hAnsi="Times New Roman" w:cs="Times New Roman"/>
          <w:sz w:val="24"/>
          <w:szCs w:val="24"/>
          <w:lang w:val="ru-RU" w:eastAsia="ru-RU"/>
        </w:rPr>
        <w:t xml:space="preserve"> (в папке представлены следующие материалы: викторина по картингу, музейный квест и факультатив по картингу)</w:t>
      </w:r>
      <w:r w:rsidR="007622CF">
        <w:rPr>
          <w:rFonts w:ascii="Times New Roman" w:eastAsia="Times New Roman" w:hAnsi="Times New Roman" w:cs="Times New Roman"/>
          <w:sz w:val="24"/>
          <w:szCs w:val="24"/>
          <w:lang w:val="ru-RU" w:eastAsia="ru-RU"/>
        </w:rPr>
        <w:t>.</w:t>
      </w:r>
    </w:p>
    <w:p w14:paraId="606AEFB2" w14:textId="77777777" w:rsidR="007622CF" w:rsidRPr="00956BC2" w:rsidRDefault="004735D3" w:rsidP="007622CF">
      <w:pPr>
        <w:pStyle w:val="a5"/>
        <w:numPr>
          <w:ilvl w:val="0"/>
          <w:numId w:val="26"/>
        </w:numPr>
        <w:shd w:val="clear" w:color="auto" w:fill="FFFFFF"/>
        <w:spacing w:after="0" w:line="240" w:lineRule="auto"/>
        <w:ind w:left="851" w:hanging="491"/>
        <w:jc w:val="both"/>
        <w:rPr>
          <w:rFonts w:ascii="Times New Roman" w:eastAsia="Times New Roman" w:hAnsi="Times New Roman" w:cs="Times New Roman"/>
          <w:b/>
          <w:sz w:val="24"/>
          <w:szCs w:val="24"/>
          <w:lang w:val="ru-RU" w:eastAsia="ru-RU"/>
        </w:rPr>
      </w:pPr>
      <w:hyperlink r:id="rId50" w:history="1">
        <w:r w:rsidR="007622CF" w:rsidRPr="00955939">
          <w:rPr>
            <w:rStyle w:val="a4"/>
            <w:rFonts w:ascii="Times New Roman" w:eastAsia="Times New Roman" w:hAnsi="Times New Roman" w:cs="Times New Roman"/>
            <w:sz w:val="24"/>
            <w:szCs w:val="24"/>
            <w:lang w:val="ru-RU" w:eastAsia="ru-RU"/>
          </w:rPr>
          <w:t>Документация по проектам</w:t>
        </w:r>
      </w:hyperlink>
      <w:r w:rsidR="007622CF" w:rsidRPr="00956BC2">
        <w:rPr>
          <w:rFonts w:ascii="Times New Roman" w:eastAsia="Times New Roman" w:hAnsi="Times New Roman" w:cs="Times New Roman"/>
          <w:sz w:val="24"/>
          <w:szCs w:val="24"/>
          <w:lang w:val="ru-RU" w:eastAsia="ru-RU"/>
        </w:rPr>
        <w:t xml:space="preserve"> (в папке представлены бланки протоколов, материалы установочной сессии, Положение проектного конкурса «Калейдоскоп профессий»)</w:t>
      </w:r>
      <w:r w:rsidR="007622CF">
        <w:rPr>
          <w:rFonts w:ascii="Times New Roman" w:eastAsia="Times New Roman" w:hAnsi="Times New Roman" w:cs="Times New Roman"/>
          <w:sz w:val="24"/>
          <w:szCs w:val="24"/>
          <w:lang w:val="ru-RU" w:eastAsia="ru-RU"/>
        </w:rPr>
        <w:t>.</w:t>
      </w:r>
    </w:p>
    <w:p w14:paraId="017A56BC" w14:textId="41CD6526" w:rsidR="007622CF" w:rsidRPr="00956BC2" w:rsidRDefault="004735D3" w:rsidP="007622CF">
      <w:pPr>
        <w:pStyle w:val="a5"/>
        <w:numPr>
          <w:ilvl w:val="0"/>
          <w:numId w:val="26"/>
        </w:numPr>
        <w:shd w:val="clear" w:color="auto" w:fill="FFFFFF"/>
        <w:spacing w:after="0" w:line="240" w:lineRule="auto"/>
        <w:ind w:left="851" w:hanging="491"/>
        <w:jc w:val="both"/>
        <w:rPr>
          <w:rFonts w:ascii="Times New Roman" w:eastAsia="Times New Roman" w:hAnsi="Times New Roman" w:cs="Times New Roman"/>
          <w:b/>
          <w:sz w:val="24"/>
          <w:szCs w:val="24"/>
          <w:lang w:val="ru-RU" w:eastAsia="ru-RU"/>
        </w:rPr>
      </w:pPr>
      <w:hyperlink r:id="rId51" w:history="1">
        <w:r w:rsidR="007622CF" w:rsidRPr="004735D3">
          <w:rPr>
            <w:rStyle w:val="a4"/>
            <w:rFonts w:ascii="Times New Roman" w:eastAsia="Times New Roman" w:hAnsi="Times New Roman" w:cs="Times New Roman"/>
            <w:sz w:val="24"/>
            <w:szCs w:val="24"/>
            <w:lang w:val="ru-RU" w:eastAsia="ru-RU"/>
          </w:rPr>
          <w:t>Презентации проектов участников смены</w:t>
        </w:r>
      </w:hyperlink>
    </w:p>
    <w:p w14:paraId="2F0AC235" w14:textId="77777777" w:rsidR="007622CF" w:rsidRDefault="007622CF" w:rsidP="007622CF">
      <w:pPr>
        <w:shd w:val="clear" w:color="auto" w:fill="FFFFFF"/>
        <w:spacing w:after="0" w:line="240" w:lineRule="auto"/>
        <w:jc w:val="both"/>
        <w:rPr>
          <w:rFonts w:ascii="Times New Roman" w:eastAsia="Times New Roman" w:hAnsi="Times New Roman" w:cs="Times New Roman"/>
          <w:b/>
          <w:sz w:val="24"/>
          <w:szCs w:val="24"/>
          <w:lang w:val="ru-RU" w:eastAsia="ru-RU"/>
        </w:rPr>
      </w:pPr>
      <w:r w:rsidRPr="003C67EC">
        <w:rPr>
          <w:rFonts w:ascii="Times New Roman" w:eastAsia="Times New Roman" w:hAnsi="Times New Roman" w:cs="Times New Roman"/>
          <w:b/>
          <w:sz w:val="24"/>
          <w:szCs w:val="24"/>
          <w:lang w:val="ru-RU" w:eastAsia="ru-RU"/>
        </w:rPr>
        <w:t>8. Методические материалы по освоению программы в рамках индивидуальных образователь</w:t>
      </w:r>
      <w:r>
        <w:rPr>
          <w:rFonts w:ascii="Times New Roman" w:eastAsia="Times New Roman" w:hAnsi="Times New Roman" w:cs="Times New Roman"/>
          <w:b/>
          <w:sz w:val="24"/>
          <w:szCs w:val="24"/>
          <w:lang w:val="ru-RU" w:eastAsia="ru-RU"/>
        </w:rPr>
        <w:t>ных маршрутов</w:t>
      </w:r>
    </w:p>
    <w:p w14:paraId="4AC93715" w14:textId="77777777" w:rsidR="007622CF" w:rsidRPr="00F5042C" w:rsidRDefault="004735D3" w:rsidP="007622CF">
      <w:pPr>
        <w:pStyle w:val="a5"/>
        <w:numPr>
          <w:ilvl w:val="0"/>
          <w:numId w:val="25"/>
        </w:numPr>
        <w:shd w:val="clear" w:color="auto" w:fill="FFFFFF"/>
        <w:spacing w:after="0" w:line="240" w:lineRule="auto"/>
        <w:ind w:left="851" w:hanging="502"/>
        <w:jc w:val="both"/>
        <w:rPr>
          <w:rFonts w:ascii="Times New Roman" w:eastAsia="Times New Roman" w:hAnsi="Times New Roman" w:cs="Times New Roman"/>
          <w:b/>
          <w:sz w:val="24"/>
          <w:szCs w:val="24"/>
          <w:lang w:val="ru-RU" w:eastAsia="ru-RU"/>
        </w:rPr>
      </w:pPr>
      <w:hyperlink r:id="rId52" w:history="1">
        <w:r w:rsidR="007622CF" w:rsidRPr="00BD663F">
          <w:rPr>
            <w:rStyle w:val="a4"/>
            <w:rFonts w:ascii="Times New Roman" w:eastAsia="Times New Roman" w:hAnsi="Times New Roman" w:cs="Times New Roman"/>
            <w:sz w:val="24"/>
            <w:szCs w:val="24"/>
            <w:lang w:val="ru-RU" w:eastAsia="ru-RU"/>
          </w:rPr>
          <w:t>Методические материалы по индивидуальным маршрутам</w:t>
        </w:r>
      </w:hyperlink>
      <w:r w:rsidR="007622CF" w:rsidRPr="00F5042C">
        <w:rPr>
          <w:rFonts w:ascii="Times New Roman" w:eastAsia="Times New Roman" w:hAnsi="Times New Roman" w:cs="Times New Roman"/>
          <w:sz w:val="24"/>
          <w:szCs w:val="24"/>
          <w:lang w:val="ru-RU" w:eastAsia="ru-RU"/>
        </w:rPr>
        <w:t xml:space="preserve"> (включает в себя файл с аннотацией к конкурсной папке)</w:t>
      </w:r>
      <w:r w:rsidR="007622CF">
        <w:rPr>
          <w:rFonts w:ascii="Times New Roman" w:eastAsia="Times New Roman" w:hAnsi="Times New Roman" w:cs="Times New Roman"/>
          <w:sz w:val="24"/>
          <w:szCs w:val="24"/>
          <w:lang w:val="ru-RU" w:eastAsia="ru-RU"/>
        </w:rPr>
        <w:t>.</w:t>
      </w:r>
    </w:p>
    <w:p w14:paraId="2452F394" w14:textId="77777777" w:rsidR="007622CF" w:rsidRPr="00F5042C" w:rsidRDefault="004735D3" w:rsidP="007622CF">
      <w:pPr>
        <w:pStyle w:val="a5"/>
        <w:numPr>
          <w:ilvl w:val="0"/>
          <w:numId w:val="25"/>
        </w:numPr>
        <w:shd w:val="clear" w:color="auto" w:fill="FFFFFF"/>
        <w:spacing w:after="0" w:line="240" w:lineRule="auto"/>
        <w:ind w:left="851" w:hanging="502"/>
        <w:jc w:val="both"/>
        <w:rPr>
          <w:rFonts w:ascii="Times New Roman" w:eastAsia="Times New Roman" w:hAnsi="Times New Roman" w:cs="Times New Roman"/>
          <w:b/>
          <w:sz w:val="24"/>
          <w:szCs w:val="24"/>
          <w:lang w:val="ru-RU" w:eastAsia="ru-RU"/>
        </w:rPr>
      </w:pPr>
      <w:hyperlink r:id="rId53" w:history="1">
        <w:r w:rsidR="007622CF" w:rsidRPr="00BD663F">
          <w:rPr>
            <w:rStyle w:val="a4"/>
            <w:rFonts w:ascii="Times New Roman" w:eastAsia="Times New Roman" w:hAnsi="Times New Roman" w:cs="Times New Roman"/>
            <w:sz w:val="24"/>
            <w:szCs w:val="24"/>
            <w:lang w:val="ru-RU" w:eastAsia="ru-RU"/>
          </w:rPr>
          <w:t>Итоговый рейтинг личных участников</w:t>
        </w:r>
      </w:hyperlink>
      <w:r w:rsidR="007622CF" w:rsidRPr="00F5042C">
        <w:rPr>
          <w:rFonts w:ascii="Times New Roman" w:eastAsia="Times New Roman" w:hAnsi="Times New Roman" w:cs="Times New Roman"/>
          <w:sz w:val="24"/>
          <w:szCs w:val="24"/>
          <w:lang w:val="ru-RU" w:eastAsia="ru-RU"/>
        </w:rPr>
        <w:t xml:space="preserve"> (представлены материалы по результативности)</w:t>
      </w:r>
      <w:r w:rsidR="007622CF">
        <w:rPr>
          <w:rFonts w:ascii="Times New Roman" w:eastAsia="Times New Roman" w:hAnsi="Times New Roman" w:cs="Times New Roman"/>
          <w:sz w:val="24"/>
          <w:szCs w:val="24"/>
          <w:lang w:val="ru-RU" w:eastAsia="ru-RU"/>
        </w:rPr>
        <w:t>.</w:t>
      </w:r>
    </w:p>
    <w:p w14:paraId="1D572B2A" w14:textId="77777777" w:rsidR="007622CF" w:rsidRPr="00F5042C" w:rsidRDefault="004735D3" w:rsidP="007622CF">
      <w:pPr>
        <w:pStyle w:val="a5"/>
        <w:numPr>
          <w:ilvl w:val="0"/>
          <w:numId w:val="25"/>
        </w:numPr>
        <w:shd w:val="clear" w:color="auto" w:fill="FFFFFF"/>
        <w:spacing w:after="0" w:line="240" w:lineRule="auto"/>
        <w:ind w:left="851" w:hanging="502"/>
        <w:jc w:val="both"/>
        <w:rPr>
          <w:rFonts w:ascii="Times New Roman" w:eastAsia="Times New Roman" w:hAnsi="Times New Roman" w:cs="Times New Roman"/>
          <w:b/>
          <w:sz w:val="24"/>
          <w:szCs w:val="24"/>
          <w:lang w:val="ru-RU" w:eastAsia="ru-RU"/>
        </w:rPr>
      </w:pPr>
      <w:hyperlink r:id="rId54" w:history="1">
        <w:r w:rsidR="007622CF" w:rsidRPr="00951A7A">
          <w:rPr>
            <w:rStyle w:val="a4"/>
            <w:rFonts w:ascii="Times New Roman" w:eastAsia="Times New Roman" w:hAnsi="Times New Roman" w:cs="Times New Roman"/>
            <w:sz w:val="24"/>
            <w:szCs w:val="24"/>
            <w:lang w:val="ru-RU" w:eastAsia="ru-RU"/>
          </w:rPr>
          <w:t>Презентации индивидуальных участников</w:t>
        </w:r>
      </w:hyperlink>
      <w:r w:rsidR="007622CF" w:rsidRPr="00F5042C">
        <w:rPr>
          <w:rFonts w:ascii="Times New Roman" w:eastAsia="Times New Roman" w:hAnsi="Times New Roman" w:cs="Times New Roman"/>
          <w:sz w:val="24"/>
          <w:szCs w:val="24"/>
          <w:lang w:val="ru-RU" w:eastAsia="ru-RU"/>
        </w:rPr>
        <w:t xml:space="preserve"> (папка содержит конкурсные презентации по проектам)</w:t>
      </w:r>
      <w:r w:rsidR="007622CF">
        <w:rPr>
          <w:rFonts w:ascii="Times New Roman" w:eastAsia="Times New Roman" w:hAnsi="Times New Roman" w:cs="Times New Roman"/>
          <w:sz w:val="24"/>
          <w:szCs w:val="24"/>
          <w:lang w:val="ru-RU" w:eastAsia="ru-RU"/>
        </w:rPr>
        <w:t>.</w:t>
      </w:r>
    </w:p>
    <w:p w14:paraId="341FBF27" w14:textId="77777777" w:rsidR="007622CF" w:rsidRPr="00F5042C" w:rsidRDefault="004735D3" w:rsidP="007622CF">
      <w:pPr>
        <w:pStyle w:val="a5"/>
        <w:numPr>
          <w:ilvl w:val="0"/>
          <w:numId w:val="25"/>
        </w:numPr>
        <w:shd w:val="clear" w:color="auto" w:fill="FFFFFF"/>
        <w:spacing w:after="0" w:line="240" w:lineRule="auto"/>
        <w:ind w:left="851" w:hanging="502"/>
        <w:jc w:val="both"/>
        <w:rPr>
          <w:rFonts w:ascii="Times New Roman" w:eastAsia="Times New Roman" w:hAnsi="Times New Roman" w:cs="Times New Roman"/>
          <w:b/>
          <w:sz w:val="24"/>
          <w:szCs w:val="24"/>
          <w:lang w:val="ru-RU" w:eastAsia="ru-RU"/>
        </w:rPr>
      </w:pPr>
      <w:hyperlink r:id="rId55" w:history="1">
        <w:r w:rsidR="007622CF" w:rsidRPr="00BD663F">
          <w:rPr>
            <w:rStyle w:val="a4"/>
            <w:rFonts w:ascii="Times New Roman" w:eastAsia="Times New Roman" w:hAnsi="Times New Roman" w:cs="Times New Roman"/>
            <w:sz w:val="24"/>
            <w:szCs w:val="24"/>
            <w:lang w:val="ru-RU" w:eastAsia="ru-RU"/>
          </w:rPr>
          <w:t>Итоговый протокол</w:t>
        </w:r>
      </w:hyperlink>
      <w:r w:rsidR="007622CF" w:rsidRPr="00F5042C">
        <w:rPr>
          <w:rFonts w:ascii="Times New Roman" w:eastAsia="Times New Roman" w:hAnsi="Times New Roman" w:cs="Times New Roman"/>
          <w:sz w:val="24"/>
          <w:szCs w:val="24"/>
          <w:lang w:val="ru-RU" w:eastAsia="ru-RU"/>
        </w:rPr>
        <w:t xml:space="preserve"> (в файле содержится информация о победителях профильной смены)</w:t>
      </w:r>
    </w:p>
    <w:p w14:paraId="140BACB9" w14:textId="77777777" w:rsidR="007622CF" w:rsidRDefault="007622CF" w:rsidP="007622CF">
      <w:pPr>
        <w:shd w:val="clear" w:color="auto" w:fill="FFFFFF"/>
        <w:spacing w:after="0" w:line="240" w:lineRule="auto"/>
        <w:jc w:val="both"/>
        <w:rPr>
          <w:rFonts w:ascii="Times New Roman" w:eastAsia="Times New Roman" w:hAnsi="Times New Roman" w:cs="Times New Roman"/>
          <w:b/>
          <w:sz w:val="24"/>
          <w:szCs w:val="24"/>
          <w:lang w:val="ru-RU" w:eastAsia="ru-RU"/>
        </w:rPr>
      </w:pPr>
      <w:r w:rsidRPr="003C67EC">
        <w:rPr>
          <w:rFonts w:ascii="Times New Roman" w:eastAsia="Times New Roman" w:hAnsi="Times New Roman" w:cs="Times New Roman"/>
          <w:b/>
          <w:sz w:val="24"/>
          <w:szCs w:val="24"/>
          <w:lang w:val="ru-RU" w:eastAsia="ru-RU"/>
        </w:rPr>
        <w:t>9. Образовательные мероприятия, в которых приняли участие учащиеся в процессе освоения программы и которые предоставляют возможность максимальной реализации т</w:t>
      </w:r>
      <w:r>
        <w:rPr>
          <w:rFonts w:ascii="Times New Roman" w:eastAsia="Times New Roman" w:hAnsi="Times New Roman" w:cs="Times New Roman"/>
          <w:b/>
          <w:sz w:val="24"/>
          <w:szCs w:val="24"/>
          <w:lang w:val="ru-RU" w:eastAsia="ru-RU"/>
        </w:rPr>
        <w:t xml:space="preserve">ворческого потенциала учащихся </w:t>
      </w:r>
    </w:p>
    <w:p w14:paraId="1EEDEAB5" w14:textId="77777777" w:rsidR="007622CF" w:rsidRPr="00554317" w:rsidRDefault="004735D3" w:rsidP="007622CF">
      <w:pPr>
        <w:pStyle w:val="a5"/>
        <w:numPr>
          <w:ilvl w:val="0"/>
          <w:numId w:val="24"/>
        </w:numPr>
        <w:shd w:val="clear" w:color="auto" w:fill="FFFFFF"/>
        <w:spacing w:after="0" w:line="240" w:lineRule="auto"/>
        <w:ind w:left="851" w:hanging="491"/>
        <w:jc w:val="both"/>
        <w:rPr>
          <w:rFonts w:ascii="Times New Roman" w:eastAsia="Times New Roman" w:hAnsi="Times New Roman" w:cs="Times New Roman"/>
          <w:b/>
          <w:sz w:val="24"/>
          <w:szCs w:val="24"/>
          <w:lang w:val="ru-RU" w:eastAsia="ru-RU"/>
        </w:rPr>
      </w:pPr>
      <w:hyperlink r:id="rId56" w:history="1">
        <w:r w:rsidR="007622CF" w:rsidRPr="00554317">
          <w:rPr>
            <w:rStyle w:val="a4"/>
            <w:rFonts w:ascii="Times New Roman" w:eastAsia="Times New Roman" w:hAnsi="Times New Roman" w:cs="Times New Roman"/>
            <w:sz w:val="24"/>
            <w:szCs w:val="24"/>
            <w:lang w:val="ru-RU" w:eastAsia="ru-RU"/>
          </w:rPr>
          <w:t>Участие в образовательных мероприятиях</w:t>
        </w:r>
      </w:hyperlink>
      <w:r w:rsidR="007622CF" w:rsidRPr="00554317">
        <w:rPr>
          <w:rFonts w:ascii="Times New Roman" w:eastAsia="Times New Roman" w:hAnsi="Times New Roman" w:cs="Times New Roman"/>
          <w:sz w:val="24"/>
          <w:szCs w:val="24"/>
          <w:lang w:val="ru-RU" w:eastAsia="ru-RU"/>
        </w:rPr>
        <w:t xml:space="preserve"> (включает в себя файл с аннотацией к конкурсной папке)</w:t>
      </w:r>
      <w:r w:rsidR="007622CF">
        <w:rPr>
          <w:rFonts w:ascii="Times New Roman" w:eastAsia="Times New Roman" w:hAnsi="Times New Roman" w:cs="Times New Roman"/>
          <w:sz w:val="24"/>
          <w:szCs w:val="24"/>
          <w:lang w:val="ru-RU" w:eastAsia="ru-RU"/>
        </w:rPr>
        <w:t>.</w:t>
      </w:r>
    </w:p>
    <w:p w14:paraId="2851EFC2" w14:textId="77777777" w:rsidR="007622CF" w:rsidRPr="00554317" w:rsidRDefault="004735D3" w:rsidP="007622CF">
      <w:pPr>
        <w:pStyle w:val="a5"/>
        <w:numPr>
          <w:ilvl w:val="0"/>
          <w:numId w:val="24"/>
        </w:numPr>
        <w:shd w:val="clear" w:color="auto" w:fill="FFFFFF"/>
        <w:spacing w:after="0" w:line="240" w:lineRule="auto"/>
        <w:ind w:left="851" w:hanging="491"/>
        <w:jc w:val="both"/>
        <w:rPr>
          <w:rFonts w:ascii="Times New Roman" w:eastAsia="Times New Roman" w:hAnsi="Times New Roman" w:cs="Times New Roman"/>
          <w:b/>
          <w:sz w:val="24"/>
          <w:szCs w:val="24"/>
          <w:lang w:val="ru-RU" w:eastAsia="ru-RU"/>
        </w:rPr>
      </w:pPr>
      <w:hyperlink r:id="rId57" w:history="1">
        <w:r w:rsidR="007622CF" w:rsidRPr="00554317">
          <w:rPr>
            <w:rStyle w:val="a4"/>
            <w:rFonts w:ascii="Times New Roman" w:eastAsia="Times New Roman" w:hAnsi="Times New Roman" w:cs="Times New Roman"/>
            <w:sz w:val="24"/>
            <w:szCs w:val="24"/>
            <w:lang w:val="ru-RU" w:eastAsia="ru-RU"/>
          </w:rPr>
          <w:t>План-сетка смены</w:t>
        </w:r>
      </w:hyperlink>
      <w:r w:rsidR="007622CF" w:rsidRPr="00554317">
        <w:rPr>
          <w:rFonts w:ascii="Times New Roman" w:eastAsia="Times New Roman" w:hAnsi="Times New Roman" w:cs="Times New Roman"/>
          <w:sz w:val="24"/>
          <w:szCs w:val="24"/>
          <w:lang w:val="ru-RU" w:eastAsia="ru-RU"/>
        </w:rPr>
        <w:t xml:space="preserve"> (файл содержит информацию о мероприятиях смены)</w:t>
      </w:r>
      <w:r w:rsidR="007622CF">
        <w:rPr>
          <w:rFonts w:ascii="Times New Roman" w:eastAsia="Times New Roman" w:hAnsi="Times New Roman" w:cs="Times New Roman"/>
          <w:sz w:val="24"/>
          <w:szCs w:val="24"/>
          <w:lang w:val="ru-RU" w:eastAsia="ru-RU"/>
        </w:rPr>
        <w:t>.</w:t>
      </w:r>
    </w:p>
    <w:p w14:paraId="6A679C52" w14:textId="77777777" w:rsidR="007622CF" w:rsidRPr="00554317" w:rsidRDefault="004735D3" w:rsidP="007622CF">
      <w:pPr>
        <w:pStyle w:val="a5"/>
        <w:numPr>
          <w:ilvl w:val="0"/>
          <w:numId w:val="24"/>
        </w:numPr>
        <w:shd w:val="clear" w:color="auto" w:fill="FFFFFF"/>
        <w:spacing w:after="0" w:line="240" w:lineRule="auto"/>
        <w:ind w:left="851" w:hanging="491"/>
        <w:jc w:val="both"/>
        <w:rPr>
          <w:rFonts w:ascii="Times New Roman" w:eastAsia="Times New Roman" w:hAnsi="Times New Roman" w:cs="Times New Roman"/>
          <w:b/>
          <w:sz w:val="24"/>
          <w:szCs w:val="24"/>
          <w:lang w:val="ru-RU" w:eastAsia="ru-RU"/>
        </w:rPr>
      </w:pPr>
      <w:hyperlink r:id="rId58" w:history="1">
        <w:r w:rsidR="007622CF" w:rsidRPr="00963733">
          <w:rPr>
            <w:rStyle w:val="a4"/>
            <w:rFonts w:ascii="Times New Roman" w:eastAsia="Times New Roman" w:hAnsi="Times New Roman" w:cs="Times New Roman"/>
            <w:sz w:val="24"/>
            <w:szCs w:val="24"/>
            <w:lang w:val="ru-RU" w:eastAsia="ru-RU"/>
          </w:rPr>
          <w:t>Скриншоты мероприятий смены</w:t>
        </w:r>
      </w:hyperlink>
      <w:r w:rsidR="007622CF" w:rsidRPr="00554317">
        <w:rPr>
          <w:rFonts w:ascii="Times New Roman" w:eastAsia="Times New Roman" w:hAnsi="Times New Roman" w:cs="Times New Roman"/>
          <w:sz w:val="24"/>
          <w:szCs w:val="24"/>
          <w:lang w:val="ru-RU" w:eastAsia="ru-RU"/>
        </w:rPr>
        <w:t xml:space="preserve"> (папка содержит скриншоты анонсов и описаний мероприятий смены, размещенные на сайте профильной смены)</w:t>
      </w:r>
      <w:r w:rsidR="007622CF">
        <w:rPr>
          <w:rFonts w:ascii="Times New Roman" w:eastAsia="Times New Roman" w:hAnsi="Times New Roman" w:cs="Times New Roman"/>
          <w:sz w:val="24"/>
          <w:szCs w:val="24"/>
          <w:lang w:val="ru-RU" w:eastAsia="ru-RU"/>
        </w:rPr>
        <w:t>.</w:t>
      </w:r>
    </w:p>
    <w:p w14:paraId="23E4F47F" w14:textId="77777777" w:rsidR="007622CF" w:rsidRPr="00554317" w:rsidRDefault="004735D3" w:rsidP="007622CF">
      <w:pPr>
        <w:pStyle w:val="a5"/>
        <w:numPr>
          <w:ilvl w:val="0"/>
          <w:numId w:val="24"/>
        </w:numPr>
        <w:shd w:val="clear" w:color="auto" w:fill="FFFFFF"/>
        <w:tabs>
          <w:tab w:val="left" w:pos="993"/>
        </w:tabs>
        <w:spacing w:after="0" w:line="240" w:lineRule="auto"/>
        <w:ind w:left="851" w:hanging="491"/>
        <w:jc w:val="both"/>
        <w:rPr>
          <w:rFonts w:ascii="Times New Roman" w:eastAsia="Times New Roman" w:hAnsi="Times New Roman" w:cs="Times New Roman"/>
          <w:b/>
          <w:sz w:val="24"/>
          <w:szCs w:val="24"/>
          <w:lang w:val="ru-RU" w:eastAsia="ru-RU"/>
        </w:rPr>
      </w:pPr>
      <w:hyperlink r:id="rId59" w:history="1">
        <w:r w:rsidR="007622CF" w:rsidRPr="00554317">
          <w:rPr>
            <w:rStyle w:val="a4"/>
            <w:rFonts w:ascii="Times New Roman" w:eastAsia="Times New Roman" w:hAnsi="Times New Roman" w:cs="Times New Roman"/>
            <w:sz w:val="24"/>
            <w:szCs w:val="24"/>
            <w:lang w:val="ru-RU" w:eastAsia="ru-RU"/>
          </w:rPr>
          <w:t>Проведение онлайн-трансляций</w:t>
        </w:r>
      </w:hyperlink>
      <w:r w:rsidR="007622CF" w:rsidRPr="00554317">
        <w:rPr>
          <w:rFonts w:ascii="Times New Roman" w:eastAsia="Times New Roman" w:hAnsi="Times New Roman" w:cs="Times New Roman"/>
          <w:sz w:val="24"/>
          <w:szCs w:val="24"/>
          <w:lang w:val="ru-RU" w:eastAsia="ru-RU"/>
        </w:rPr>
        <w:t xml:space="preserve"> (гиперссылки на записи онлайн-трансляций)</w:t>
      </w:r>
      <w:r w:rsidR="007622CF">
        <w:rPr>
          <w:rFonts w:ascii="Times New Roman" w:eastAsia="Times New Roman" w:hAnsi="Times New Roman" w:cs="Times New Roman"/>
          <w:sz w:val="24"/>
          <w:szCs w:val="24"/>
          <w:lang w:val="ru-RU" w:eastAsia="ru-RU"/>
        </w:rPr>
        <w:t>.</w:t>
      </w:r>
    </w:p>
    <w:p w14:paraId="21846589" w14:textId="77777777" w:rsidR="007622CF" w:rsidRPr="00554317" w:rsidRDefault="004735D3" w:rsidP="007622CF">
      <w:pPr>
        <w:pStyle w:val="a5"/>
        <w:numPr>
          <w:ilvl w:val="0"/>
          <w:numId w:val="24"/>
        </w:numPr>
        <w:shd w:val="clear" w:color="auto" w:fill="FFFFFF"/>
        <w:tabs>
          <w:tab w:val="left" w:pos="993"/>
        </w:tabs>
        <w:spacing w:after="0" w:line="240" w:lineRule="auto"/>
        <w:ind w:left="851" w:hanging="491"/>
        <w:jc w:val="both"/>
        <w:rPr>
          <w:rFonts w:ascii="Times New Roman" w:eastAsia="Times New Roman" w:hAnsi="Times New Roman" w:cs="Times New Roman"/>
          <w:b/>
          <w:sz w:val="24"/>
          <w:szCs w:val="24"/>
          <w:lang w:val="ru-RU" w:eastAsia="ru-RU"/>
        </w:rPr>
      </w:pPr>
      <w:hyperlink r:id="rId60" w:history="1">
        <w:r w:rsidR="007622CF" w:rsidRPr="00554317">
          <w:rPr>
            <w:rStyle w:val="a4"/>
            <w:rFonts w:ascii="Times New Roman" w:eastAsia="Times New Roman" w:hAnsi="Times New Roman" w:cs="Times New Roman"/>
            <w:sz w:val="24"/>
            <w:szCs w:val="24"/>
            <w:lang w:val="ru-RU" w:eastAsia="ru-RU"/>
          </w:rPr>
          <w:t>Органайзер образовательной практики</w:t>
        </w:r>
      </w:hyperlink>
      <w:r w:rsidR="007622CF" w:rsidRPr="00554317">
        <w:rPr>
          <w:rFonts w:ascii="Times New Roman" w:eastAsia="Times New Roman" w:hAnsi="Times New Roman" w:cs="Times New Roman"/>
          <w:sz w:val="24"/>
          <w:szCs w:val="24"/>
          <w:lang w:val="ru-RU" w:eastAsia="ru-RU"/>
        </w:rPr>
        <w:t xml:space="preserve"> (в папке представлены материалы по опыту работы Менторского КРУГа ФГБУК «ВЦХТ»)</w:t>
      </w:r>
      <w:r w:rsidR="007622CF">
        <w:rPr>
          <w:rFonts w:ascii="Times New Roman" w:eastAsia="Times New Roman" w:hAnsi="Times New Roman" w:cs="Times New Roman"/>
          <w:sz w:val="24"/>
          <w:szCs w:val="24"/>
          <w:lang w:val="ru-RU" w:eastAsia="ru-RU"/>
        </w:rPr>
        <w:t>.</w:t>
      </w:r>
    </w:p>
    <w:p w14:paraId="6F37F17D" w14:textId="77777777" w:rsidR="007622CF" w:rsidRPr="00554317" w:rsidRDefault="004735D3" w:rsidP="007622CF">
      <w:pPr>
        <w:pStyle w:val="a5"/>
        <w:numPr>
          <w:ilvl w:val="0"/>
          <w:numId w:val="24"/>
        </w:numPr>
        <w:shd w:val="clear" w:color="auto" w:fill="FFFFFF"/>
        <w:tabs>
          <w:tab w:val="left" w:pos="993"/>
        </w:tabs>
        <w:spacing w:after="0" w:line="240" w:lineRule="auto"/>
        <w:ind w:left="851" w:hanging="491"/>
        <w:jc w:val="both"/>
        <w:rPr>
          <w:rFonts w:ascii="Times New Roman" w:eastAsia="Times New Roman" w:hAnsi="Times New Roman" w:cs="Times New Roman"/>
          <w:b/>
          <w:sz w:val="24"/>
          <w:szCs w:val="24"/>
          <w:lang w:val="ru-RU" w:eastAsia="ru-RU"/>
        </w:rPr>
      </w:pPr>
      <w:hyperlink r:id="rId61" w:history="1">
        <w:r w:rsidR="007622CF" w:rsidRPr="00554317">
          <w:rPr>
            <w:rStyle w:val="a4"/>
            <w:rFonts w:ascii="Times New Roman" w:eastAsia="Times New Roman" w:hAnsi="Times New Roman" w:cs="Times New Roman"/>
            <w:sz w:val="24"/>
            <w:szCs w:val="24"/>
            <w:lang w:val="ru-RU" w:eastAsia="ru-RU"/>
          </w:rPr>
          <w:t>Сертификаты</w:t>
        </w:r>
      </w:hyperlink>
      <w:r w:rsidR="007622CF">
        <w:rPr>
          <w:rFonts w:ascii="Times New Roman" w:eastAsia="Times New Roman" w:hAnsi="Times New Roman" w:cs="Times New Roman"/>
          <w:sz w:val="24"/>
          <w:szCs w:val="24"/>
          <w:lang w:val="ru-RU" w:eastAsia="ru-RU"/>
        </w:rPr>
        <w:t>.</w:t>
      </w:r>
    </w:p>
    <w:p w14:paraId="0DB8D074" w14:textId="77777777" w:rsidR="003C67EC" w:rsidRDefault="003C67EC"/>
    <w:p w14:paraId="5A00D1E1" w14:textId="53D27F46" w:rsidR="00DB37A8" w:rsidRDefault="00BB513D" w:rsidP="00AF56B1">
      <w:pPr>
        <w:pStyle w:val="2"/>
        <w:rPr>
          <w:rFonts w:eastAsia="Times New Roman"/>
          <w:lang w:val="ru-RU" w:eastAsia="zh-CN"/>
        </w:rPr>
      </w:pPr>
      <w:bookmarkStart w:id="4" w:name="_Toc93261271"/>
      <w:r>
        <w:rPr>
          <w:rFonts w:eastAsia="Times New Roman"/>
          <w:lang w:val="ru-RU" w:eastAsia="zh-CN"/>
        </w:rPr>
        <w:lastRenderedPageBreak/>
        <w:t xml:space="preserve">Методические </w:t>
      </w:r>
      <w:r w:rsidR="00B320A1">
        <w:rPr>
          <w:rFonts w:eastAsia="Times New Roman"/>
          <w:lang w:val="ru-RU" w:eastAsia="zh-CN"/>
        </w:rPr>
        <w:t xml:space="preserve">и </w:t>
      </w:r>
      <w:r>
        <w:rPr>
          <w:rFonts w:eastAsia="Times New Roman"/>
          <w:lang w:val="ru-RU" w:eastAsia="zh-CN"/>
        </w:rPr>
        <w:t>дидактические</w:t>
      </w:r>
      <w:r w:rsidR="00DB37A8" w:rsidRPr="00B320A1">
        <w:rPr>
          <w:rFonts w:eastAsia="Times New Roman"/>
          <w:lang w:val="ru-RU" w:eastAsia="zh-CN"/>
        </w:rPr>
        <w:t xml:space="preserve"> материалы</w:t>
      </w:r>
      <w:bookmarkEnd w:id="4"/>
    </w:p>
    <w:p w14:paraId="6A86DC3B" w14:textId="6A826031" w:rsidR="007622CF" w:rsidRPr="008A6126" w:rsidRDefault="00DB37A8" w:rsidP="00B320A1">
      <w:pPr>
        <w:suppressAutoHyphens/>
        <w:spacing w:after="0" w:line="240" w:lineRule="auto"/>
        <w:ind w:firstLine="709"/>
        <w:jc w:val="both"/>
        <w:rPr>
          <w:rFonts w:ascii="Times New Roman" w:eastAsia="Times New Roman" w:hAnsi="Times New Roman" w:cs="Times New Roman"/>
          <w:i/>
          <w:iCs/>
          <w:sz w:val="24"/>
          <w:szCs w:val="24"/>
          <w:lang w:val="ru-RU" w:eastAsia="zh-CN"/>
        </w:rPr>
      </w:pPr>
      <w:r w:rsidRPr="00B320A1">
        <w:rPr>
          <w:rFonts w:ascii="Times New Roman" w:eastAsia="Times New Roman" w:hAnsi="Times New Roman" w:cs="Times New Roman"/>
          <w:sz w:val="24"/>
          <w:szCs w:val="24"/>
          <w:lang w:val="ru-RU" w:eastAsia="zh-CN"/>
        </w:rPr>
        <w:t>Программа «Лаборатория профессий и навыков. PROFI.SKILLS.LAB» имеет свою специфику, которая отражается в выборе методов преподавания и требует разработки особых методических подходов и дидактических материалов.</w:t>
      </w:r>
      <w:r w:rsidR="006A4195">
        <w:rPr>
          <w:rFonts w:ascii="Times New Roman" w:eastAsia="Times New Roman" w:hAnsi="Times New Roman" w:cs="Times New Roman"/>
          <w:sz w:val="24"/>
          <w:szCs w:val="24"/>
          <w:lang w:val="ru-RU" w:eastAsia="zh-CN"/>
        </w:rPr>
        <w:t xml:space="preserve"> </w:t>
      </w:r>
      <w:r w:rsidR="007622CF" w:rsidRPr="00046170">
        <w:rPr>
          <w:rFonts w:ascii="Times New Roman" w:eastAsia="Times New Roman" w:hAnsi="Times New Roman" w:cs="Times New Roman"/>
          <w:i/>
          <w:sz w:val="24"/>
          <w:szCs w:val="24"/>
          <w:lang w:val="ru-RU" w:eastAsia="zh-CN"/>
        </w:rPr>
        <w:t>Подробнее с программой можно</w:t>
      </w:r>
      <w:r w:rsidR="00C454BD">
        <w:rPr>
          <w:rFonts w:ascii="Times New Roman" w:eastAsia="Times New Roman" w:hAnsi="Times New Roman" w:cs="Times New Roman"/>
          <w:i/>
          <w:sz w:val="24"/>
          <w:szCs w:val="24"/>
          <w:lang w:val="ru-RU" w:eastAsia="zh-CN"/>
        </w:rPr>
        <w:t xml:space="preserve"> ознакомиться в файле «</w:t>
      </w:r>
      <w:hyperlink r:id="rId62" w:history="1">
        <w:r w:rsidR="00C454BD" w:rsidRPr="00C454BD">
          <w:rPr>
            <w:rStyle w:val="a4"/>
            <w:rFonts w:ascii="Times New Roman" w:eastAsia="Times New Roman" w:hAnsi="Times New Roman" w:cs="Times New Roman"/>
            <w:i/>
            <w:iCs/>
            <w:sz w:val="24"/>
            <w:szCs w:val="24"/>
            <w:lang w:val="ru-RU" w:eastAsia="ru-RU"/>
          </w:rPr>
          <w:t>Образовательная программа профильной смены «Лаборатория профессий и навыков. PROFI.SKILLS.LAB»</w:t>
        </w:r>
      </w:hyperlink>
      <w:r w:rsidR="00C454BD" w:rsidRPr="00C454BD">
        <w:rPr>
          <w:rFonts w:ascii="Times New Roman" w:eastAsia="Times New Roman" w:hAnsi="Times New Roman" w:cs="Times New Roman"/>
          <w:i/>
          <w:iCs/>
          <w:sz w:val="24"/>
          <w:szCs w:val="24"/>
          <w:lang w:val="ru-RU" w:eastAsia="ru-RU"/>
        </w:rPr>
        <w:t>.</w:t>
      </w:r>
    </w:p>
    <w:p w14:paraId="1A2B526E" w14:textId="4BFC1C57" w:rsidR="00DB37A8" w:rsidRDefault="00884981" w:rsidP="00B320A1">
      <w:pPr>
        <w:suppressAutoHyphens/>
        <w:spacing w:after="0" w:line="240" w:lineRule="auto"/>
        <w:ind w:firstLine="709"/>
        <w:jc w:val="both"/>
        <w:rPr>
          <w:rStyle w:val="a4"/>
          <w:rFonts w:ascii="Times New Roman" w:eastAsia="Times New Roman" w:hAnsi="Times New Roman" w:cs="Times New Roman"/>
          <w:sz w:val="24"/>
          <w:szCs w:val="24"/>
          <w:lang w:val="ru-RU" w:eastAsia="zh-CN"/>
        </w:rPr>
      </w:pPr>
      <w:r>
        <w:rPr>
          <w:noProof/>
          <w:lang w:val="ru-RU" w:eastAsia="ru-RU"/>
        </w:rPr>
        <w:drawing>
          <wp:anchor distT="0" distB="0" distL="114300" distR="114300" simplePos="0" relativeHeight="251619328" behindDoc="0" locked="0" layoutInCell="1" allowOverlap="1" wp14:anchorId="6F75D57C" wp14:editId="54BE86FF">
            <wp:simplePos x="0" y="0"/>
            <wp:positionH relativeFrom="margin">
              <wp:align>right</wp:align>
            </wp:positionH>
            <wp:positionV relativeFrom="paragraph">
              <wp:posOffset>1130300</wp:posOffset>
            </wp:positionV>
            <wp:extent cx="6553835" cy="3476625"/>
            <wp:effectExtent l="0" t="0" r="0" b="9525"/>
            <wp:wrapTopAndBottom/>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extLst>
                        <a:ext uri="{28A0092B-C50C-407E-A947-70E740481C1C}">
                          <a14:useLocalDpi xmlns:a14="http://schemas.microsoft.com/office/drawing/2010/main" val="0"/>
                        </a:ext>
                      </a:extLst>
                    </a:blip>
                    <a:srcRect t="10889" b="4222"/>
                    <a:stretch/>
                  </pic:blipFill>
                  <pic:spPr bwMode="auto">
                    <a:xfrm>
                      <a:off x="0" y="0"/>
                      <a:ext cx="6553835" cy="3476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B37A8" w:rsidRPr="00B320A1">
        <w:rPr>
          <w:rFonts w:ascii="Times New Roman" w:eastAsia="Times New Roman" w:hAnsi="Times New Roman" w:cs="Times New Roman"/>
          <w:sz w:val="24"/>
          <w:szCs w:val="24"/>
          <w:lang w:val="ru-RU" w:eastAsia="zh-CN"/>
        </w:rPr>
        <w:t xml:space="preserve">Программа реализуется в очно-дистанционном формате, поэтому все материалы для проведения занятий представлены на сайте смены «Лаборатория профессий и навыков. PROFI.SKILLS.LAB». </w:t>
      </w:r>
      <w:r w:rsidR="00DB37A8" w:rsidRPr="00B320A1">
        <w:rPr>
          <w:rFonts w:ascii="Times New Roman" w:eastAsia="Times New Roman" w:hAnsi="Times New Roman" w:cs="Times New Roman"/>
          <w:b/>
          <w:sz w:val="24"/>
          <w:szCs w:val="24"/>
          <w:lang w:val="ru-RU" w:eastAsia="zh-CN"/>
        </w:rPr>
        <w:t>Сайт является методической средой смены</w:t>
      </w:r>
      <w:r w:rsidR="00DB37A8" w:rsidRPr="00B320A1">
        <w:rPr>
          <w:rFonts w:ascii="Times New Roman" w:eastAsia="Times New Roman" w:hAnsi="Times New Roman" w:cs="Times New Roman"/>
          <w:sz w:val="24"/>
          <w:szCs w:val="24"/>
          <w:lang w:val="ru-RU" w:eastAsia="zh-CN"/>
        </w:rPr>
        <w:t xml:space="preserve">, </w:t>
      </w:r>
      <w:r>
        <w:rPr>
          <w:rFonts w:ascii="Times New Roman" w:eastAsia="Times New Roman" w:hAnsi="Times New Roman" w:cs="Times New Roman"/>
          <w:sz w:val="24"/>
          <w:szCs w:val="24"/>
          <w:lang w:val="ru-RU" w:eastAsia="zh-CN"/>
        </w:rPr>
        <w:t xml:space="preserve">что очень удобно для реализации эффективного интенсива для ребят, так как все </w:t>
      </w:r>
      <w:r w:rsidRPr="00B320A1">
        <w:rPr>
          <w:rFonts w:ascii="Times New Roman" w:eastAsia="Times New Roman" w:hAnsi="Times New Roman" w:cs="Times New Roman"/>
          <w:sz w:val="24"/>
          <w:szCs w:val="24"/>
          <w:lang w:val="ru-RU" w:eastAsia="zh-CN"/>
        </w:rPr>
        <w:t xml:space="preserve">методические и </w:t>
      </w:r>
      <w:r>
        <w:rPr>
          <w:rFonts w:ascii="Times New Roman" w:eastAsia="Times New Roman" w:hAnsi="Times New Roman" w:cs="Times New Roman"/>
          <w:sz w:val="24"/>
          <w:szCs w:val="24"/>
          <w:lang w:val="ru-RU" w:eastAsia="zh-CN"/>
        </w:rPr>
        <w:t>дидактические материалы</w:t>
      </w:r>
      <w:r w:rsidRPr="00B320A1">
        <w:rPr>
          <w:rFonts w:ascii="Times New Roman" w:eastAsia="Times New Roman" w:hAnsi="Times New Roman" w:cs="Times New Roman"/>
          <w:sz w:val="24"/>
          <w:szCs w:val="24"/>
          <w:lang w:val="ru-RU" w:eastAsia="zh-CN"/>
        </w:rPr>
        <w:t xml:space="preserve"> </w:t>
      </w:r>
      <w:r>
        <w:rPr>
          <w:rFonts w:ascii="Times New Roman" w:eastAsia="Times New Roman" w:hAnsi="Times New Roman" w:cs="Times New Roman"/>
          <w:sz w:val="24"/>
          <w:szCs w:val="24"/>
          <w:lang w:val="ru-RU" w:eastAsia="zh-CN"/>
        </w:rPr>
        <w:t>сосредоточен</w:t>
      </w:r>
      <w:r w:rsidR="00DB37A8" w:rsidRPr="00B320A1">
        <w:rPr>
          <w:rFonts w:ascii="Times New Roman" w:eastAsia="Times New Roman" w:hAnsi="Times New Roman" w:cs="Times New Roman"/>
          <w:sz w:val="24"/>
          <w:szCs w:val="24"/>
          <w:lang w:val="ru-RU" w:eastAsia="zh-CN"/>
        </w:rPr>
        <w:t xml:space="preserve">ы </w:t>
      </w:r>
      <w:r>
        <w:rPr>
          <w:rFonts w:ascii="Times New Roman" w:eastAsia="Times New Roman" w:hAnsi="Times New Roman" w:cs="Times New Roman"/>
          <w:sz w:val="24"/>
          <w:szCs w:val="24"/>
          <w:lang w:val="ru-RU" w:eastAsia="zh-CN"/>
        </w:rPr>
        <w:t>в одном месте и доступны для всех участников в любой момент времени</w:t>
      </w:r>
      <w:r w:rsidR="00D80B84">
        <w:rPr>
          <w:rFonts w:ascii="Times New Roman" w:eastAsia="Times New Roman" w:hAnsi="Times New Roman" w:cs="Times New Roman"/>
          <w:sz w:val="24"/>
          <w:szCs w:val="24"/>
          <w:lang w:val="ru-RU" w:eastAsia="zh-CN"/>
        </w:rPr>
        <w:t xml:space="preserve">. </w:t>
      </w:r>
      <w:r w:rsidR="00D80B84" w:rsidRPr="00D80B84">
        <w:rPr>
          <w:rFonts w:ascii="Times New Roman" w:eastAsia="Times New Roman" w:hAnsi="Times New Roman" w:cs="Times New Roman"/>
          <w:b/>
          <w:sz w:val="24"/>
          <w:szCs w:val="24"/>
          <w:lang w:val="ru-RU" w:eastAsia="zh-CN"/>
        </w:rPr>
        <w:t>С</w:t>
      </w:r>
      <w:r w:rsidR="00DB37A8" w:rsidRPr="00D80B84">
        <w:rPr>
          <w:rFonts w:ascii="Times New Roman" w:eastAsia="Times New Roman" w:hAnsi="Times New Roman" w:cs="Times New Roman"/>
          <w:b/>
          <w:sz w:val="24"/>
          <w:szCs w:val="24"/>
          <w:lang w:val="ru-RU" w:eastAsia="zh-CN"/>
        </w:rPr>
        <w:t>сылк</w:t>
      </w:r>
      <w:r w:rsidR="00D80B84" w:rsidRPr="00D80B84">
        <w:rPr>
          <w:rFonts w:ascii="Times New Roman" w:eastAsia="Times New Roman" w:hAnsi="Times New Roman" w:cs="Times New Roman"/>
          <w:b/>
          <w:sz w:val="24"/>
          <w:szCs w:val="24"/>
          <w:lang w:val="ru-RU" w:eastAsia="zh-CN"/>
        </w:rPr>
        <w:t>а</w:t>
      </w:r>
      <w:r w:rsidR="00D80B84">
        <w:rPr>
          <w:rFonts w:ascii="Times New Roman" w:eastAsia="Times New Roman" w:hAnsi="Times New Roman" w:cs="Times New Roman"/>
          <w:b/>
          <w:sz w:val="24"/>
          <w:szCs w:val="24"/>
          <w:lang w:val="ru-RU" w:eastAsia="zh-CN"/>
        </w:rPr>
        <w:t xml:space="preserve"> на сайт смены</w:t>
      </w:r>
      <w:r w:rsidR="00DB37A8" w:rsidRPr="00B320A1">
        <w:rPr>
          <w:rFonts w:ascii="Times New Roman" w:eastAsia="Times New Roman" w:hAnsi="Times New Roman" w:cs="Times New Roman"/>
          <w:b/>
          <w:sz w:val="24"/>
          <w:szCs w:val="24"/>
          <w:lang w:val="ru-RU" w:eastAsia="zh-CN"/>
        </w:rPr>
        <w:t>:</w:t>
      </w:r>
      <w:r w:rsidR="00DB37A8" w:rsidRPr="00B320A1">
        <w:rPr>
          <w:rFonts w:ascii="Times New Roman" w:eastAsia="Times New Roman" w:hAnsi="Times New Roman" w:cs="Times New Roman"/>
          <w:sz w:val="24"/>
          <w:szCs w:val="24"/>
          <w:lang w:val="ru-RU" w:eastAsia="zh-CN"/>
        </w:rPr>
        <w:t xml:space="preserve"> </w:t>
      </w:r>
      <w:hyperlink r:id="rId64" w:history="1">
        <w:r w:rsidR="00DB37A8" w:rsidRPr="00B320A1">
          <w:rPr>
            <w:rStyle w:val="a4"/>
            <w:rFonts w:ascii="Times New Roman" w:eastAsia="Times New Roman" w:hAnsi="Times New Roman" w:cs="Times New Roman"/>
            <w:sz w:val="24"/>
            <w:szCs w:val="24"/>
            <w:lang w:val="ru-RU" w:eastAsia="zh-CN"/>
          </w:rPr>
          <w:t>http://profi-skill-lab.ru/</w:t>
        </w:r>
      </w:hyperlink>
      <w:r w:rsidR="00DB37A8" w:rsidRPr="00B320A1">
        <w:rPr>
          <w:rStyle w:val="a4"/>
          <w:rFonts w:ascii="Times New Roman" w:eastAsia="Times New Roman" w:hAnsi="Times New Roman" w:cs="Times New Roman"/>
          <w:sz w:val="24"/>
          <w:szCs w:val="24"/>
          <w:lang w:val="ru-RU" w:eastAsia="zh-CN"/>
        </w:rPr>
        <w:t xml:space="preserve"> </w:t>
      </w:r>
      <w:r w:rsidR="00D80B84">
        <w:rPr>
          <w:rStyle w:val="a4"/>
          <w:rFonts w:ascii="Times New Roman" w:eastAsia="Times New Roman" w:hAnsi="Times New Roman" w:cs="Times New Roman"/>
          <w:sz w:val="24"/>
          <w:szCs w:val="24"/>
          <w:lang w:val="ru-RU" w:eastAsia="zh-CN"/>
        </w:rPr>
        <w:t xml:space="preserve"> </w:t>
      </w:r>
    </w:p>
    <w:p w14:paraId="0064422C" w14:textId="1E9004A4" w:rsidR="00B320A1" w:rsidRDefault="009F7635" w:rsidP="005E315B">
      <w:pPr>
        <w:spacing w:after="0" w:line="240" w:lineRule="auto"/>
        <w:jc w:val="center"/>
        <w:rPr>
          <w:rFonts w:ascii="Times New Roman" w:hAnsi="Times New Roman" w:cs="Times New Roman"/>
          <w:i/>
          <w:sz w:val="20"/>
          <w:szCs w:val="20"/>
          <w:lang w:val="ru-RU"/>
        </w:rPr>
      </w:pPr>
      <w:r>
        <w:rPr>
          <w:rFonts w:ascii="Times New Roman" w:hAnsi="Times New Roman" w:cs="Times New Roman"/>
          <w:i/>
          <w:sz w:val="20"/>
          <w:szCs w:val="20"/>
          <w:lang w:val="ru-RU"/>
        </w:rPr>
        <w:t>Рис.</w:t>
      </w:r>
      <w:r w:rsidR="008C6834">
        <w:rPr>
          <w:rFonts w:ascii="Times New Roman" w:hAnsi="Times New Roman" w:cs="Times New Roman"/>
          <w:i/>
          <w:sz w:val="20"/>
          <w:szCs w:val="20"/>
          <w:lang w:val="ru-RU"/>
        </w:rPr>
        <w:t xml:space="preserve"> </w:t>
      </w:r>
      <w:r>
        <w:rPr>
          <w:rFonts w:ascii="Times New Roman" w:hAnsi="Times New Roman" w:cs="Times New Roman"/>
          <w:i/>
          <w:sz w:val="20"/>
          <w:szCs w:val="20"/>
          <w:lang w:val="ru-RU"/>
        </w:rPr>
        <w:t>2</w:t>
      </w:r>
      <w:r w:rsidR="008C6834">
        <w:rPr>
          <w:rFonts w:ascii="Times New Roman" w:hAnsi="Times New Roman" w:cs="Times New Roman"/>
          <w:i/>
          <w:sz w:val="20"/>
          <w:szCs w:val="20"/>
          <w:lang w:val="ru-RU"/>
        </w:rPr>
        <w:t xml:space="preserve">. Скриншот страницы сайта </w:t>
      </w:r>
      <w:r w:rsidR="008C6834" w:rsidRPr="0085165C">
        <w:rPr>
          <w:rFonts w:ascii="Times New Roman" w:hAnsi="Times New Roman" w:cs="Times New Roman"/>
          <w:i/>
          <w:sz w:val="20"/>
          <w:szCs w:val="20"/>
          <w:lang w:val="ru-RU"/>
        </w:rPr>
        <w:t>смены «Лаборатория профессий и навыков. PROFI.SKILLS.LAB».</w:t>
      </w:r>
    </w:p>
    <w:p w14:paraId="160ED73B" w14:textId="77777777" w:rsidR="005E315B" w:rsidRDefault="005E315B" w:rsidP="005E315B">
      <w:pPr>
        <w:spacing w:after="0" w:line="240" w:lineRule="auto"/>
        <w:jc w:val="center"/>
        <w:rPr>
          <w:rFonts w:ascii="Times New Roman" w:eastAsia="Times New Roman" w:hAnsi="Times New Roman" w:cs="Times New Roman"/>
          <w:sz w:val="24"/>
          <w:szCs w:val="24"/>
          <w:lang w:val="ru-RU" w:eastAsia="zh-CN"/>
        </w:rPr>
      </w:pPr>
    </w:p>
    <w:p w14:paraId="5592A01C" w14:textId="7749EBF5" w:rsidR="00D729D3" w:rsidRDefault="0060297C" w:rsidP="007622CF">
      <w:pPr>
        <w:suppressAutoHyphens/>
        <w:spacing w:after="0" w:line="240" w:lineRule="auto"/>
        <w:ind w:firstLine="709"/>
        <w:jc w:val="both"/>
        <w:rPr>
          <w:rFonts w:ascii="Times New Roman" w:eastAsia="Times New Roman" w:hAnsi="Times New Roman" w:cs="Times New Roman"/>
          <w:sz w:val="24"/>
          <w:szCs w:val="24"/>
          <w:lang w:val="ru-RU" w:eastAsia="zh-CN"/>
        </w:rPr>
      </w:pPr>
      <w:r w:rsidRPr="00B320A1">
        <w:rPr>
          <w:rFonts w:ascii="Times New Roman" w:eastAsia="Times New Roman" w:hAnsi="Times New Roman" w:cs="Times New Roman"/>
          <w:sz w:val="24"/>
          <w:szCs w:val="24"/>
          <w:lang w:val="ru-RU" w:eastAsia="zh-CN"/>
        </w:rPr>
        <w:t>Программа краткосрочная</w:t>
      </w:r>
      <w:r w:rsidRPr="00137BF2">
        <w:rPr>
          <w:rFonts w:ascii="Times New Roman" w:eastAsia="Times New Roman" w:hAnsi="Times New Roman" w:cs="Times New Roman"/>
          <w:sz w:val="24"/>
          <w:szCs w:val="24"/>
          <w:lang w:val="ru-RU" w:eastAsia="zh-CN"/>
        </w:rPr>
        <w:t xml:space="preserve"> </w:t>
      </w:r>
      <w:r w:rsidRPr="00B320A1">
        <w:rPr>
          <w:rFonts w:ascii="Times New Roman" w:eastAsia="Times New Roman" w:hAnsi="Times New Roman" w:cs="Times New Roman"/>
          <w:sz w:val="24"/>
          <w:szCs w:val="24"/>
          <w:lang w:val="ru-RU" w:eastAsia="zh-CN"/>
        </w:rPr>
        <w:t>и рассчитана на 7 дней</w:t>
      </w:r>
      <w:r>
        <w:rPr>
          <w:rFonts w:ascii="Times New Roman" w:eastAsia="Times New Roman" w:hAnsi="Times New Roman" w:cs="Times New Roman"/>
          <w:sz w:val="24"/>
          <w:szCs w:val="24"/>
          <w:lang w:val="ru-RU" w:eastAsia="zh-CN"/>
        </w:rPr>
        <w:t xml:space="preserve">, мероприятия ее </w:t>
      </w:r>
      <w:hyperlink r:id="rId65" w:history="1">
        <w:r w:rsidRPr="008A6126">
          <w:rPr>
            <w:rStyle w:val="a4"/>
            <w:rFonts w:ascii="Times New Roman" w:eastAsia="Times New Roman" w:hAnsi="Times New Roman" w:cs="Times New Roman"/>
            <w:i/>
            <w:iCs/>
            <w:sz w:val="24"/>
            <w:szCs w:val="24"/>
            <w:lang w:val="ru-RU" w:eastAsia="zh-CN"/>
          </w:rPr>
          <w:t>скомпонованы в план-сетку</w:t>
        </w:r>
      </w:hyperlink>
      <w:r>
        <w:rPr>
          <w:rFonts w:ascii="Times New Roman" w:eastAsia="Times New Roman" w:hAnsi="Times New Roman" w:cs="Times New Roman"/>
          <w:sz w:val="24"/>
          <w:szCs w:val="24"/>
          <w:lang w:val="ru-RU" w:eastAsia="zh-CN"/>
        </w:rPr>
        <w:t xml:space="preserve">. </w:t>
      </w:r>
      <w:r w:rsidRPr="00B320A1">
        <w:rPr>
          <w:rFonts w:ascii="Times New Roman" w:eastAsia="Times New Roman" w:hAnsi="Times New Roman" w:cs="Times New Roman"/>
          <w:sz w:val="24"/>
          <w:szCs w:val="24"/>
          <w:lang w:val="ru-RU" w:eastAsia="zh-CN"/>
        </w:rPr>
        <w:t>В</w:t>
      </w:r>
      <w:r w:rsidR="00DB37A8" w:rsidRPr="00B320A1">
        <w:rPr>
          <w:rFonts w:ascii="Times New Roman" w:eastAsia="Times New Roman" w:hAnsi="Times New Roman" w:cs="Times New Roman"/>
          <w:sz w:val="24"/>
          <w:szCs w:val="24"/>
          <w:lang w:val="ru-RU" w:eastAsia="zh-CN"/>
        </w:rPr>
        <w:t xml:space="preserve"> течение каждого дня </w:t>
      </w:r>
      <w:r w:rsidR="00137BF2">
        <w:rPr>
          <w:rFonts w:ascii="Times New Roman" w:eastAsia="Times New Roman" w:hAnsi="Times New Roman" w:cs="Times New Roman"/>
          <w:sz w:val="24"/>
          <w:szCs w:val="24"/>
          <w:lang w:val="ru-RU" w:eastAsia="zh-CN"/>
        </w:rPr>
        <w:t>работы смены</w:t>
      </w:r>
      <w:r w:rsidR="00DB37A8" w:rsidRPr="00B320A1">
        <w:rPr>
          <w:rFonts w:ascii="Times New Roman" w:eastAsia="Times New Roman" w:hAnsi="Times New Roman" w:cs="Times New Roman"/>
          <w:sz w:val="24"/>
          <w:szCs w:val="24"/>
          <w:lang w:val="ru-RU" w:eastAsia="zh-CN"/>
        </w:rPr>
        <w:t xml:space="preserve"> ребята знакомились с различными современными профессиями. </w:t>
      </w:r>
      <w:r w:rsidR="00884981">
        <w:rPr>
          <w:rFonts w:ascii="Times New Roman" w:eastAsia="Times New Roman" w:hAnsi="Times New Roman" w:cs="Times New Roman"/>
          <w:sz w:val="24"/>
          <w:szCs w:val="24"/>
          <w:lang w:val="ru-RU" w:eastAsia="zh-CN"/>
        </w:rPr>
        <w:t>Н</w:t>
      </w:r>
      <w:r w:rsidR="00DB37A8" w:rsidRPr="00B320A1">
        <w:rPr>
          <w:rFonts w:ascii="Times New Roman" w:eastAsia="Times New Roman" w:hAnsi="Times New Roman" w:cs="Times New Roman"/>
          <w:sz w:val="24"/>
          <w:szCs w:val="24"/>
          <w:lang w:val="ru-RU" w:eastAsia="zh-CN"/>
        </w:rPr>
        <w:t>а каждый день смены сформирована программа, с которой</w:t>
      </w:r>
      <w:r w:rsidR="00B320A1" w:rsidRPr="00B320A1">
        <w:rPr>
          <w:rFonts w:ascii="Times New Roman" w:eastAsia="Times New Roman" w:hAnsi="Times New Roman" w:cs="Times New Roman"/>
          <w:sz w:val="24"/>
          <w:szCs w:val="24"/>
          <w:lang w:val="ru-RU" w:eastAsia="zh-CN"/>
        </w:rPr>
        <w:t xml:space="preserve"> также </w:t>
      </w:r>
      <w:r w:rsidR="00DB37A8" w:rsidRPr="00B320A1">
        <w:rPr>
          <w:rFonts w:ascii="Times New Roman" w:eastAsia="Times New Roman" w:hAnsi="Times New Roman" w:cs="Times New Roman"/>
          <w:sz w:val="24"/>
          <w:szCs w:val="24"/>
          <w:lang w:val="ru-RU" w:eastAsia="zh-CN"/>
        </w:rPr>
        <w:t xml:space="preserve">можно познакомиться </w:t>
      </w:r>
      <w:r w:rsidR="00B320A1" w:rsidRPr="00B320A1">
        <w:rPr>
          <w:rFonts w:ascii="Times New Roman" w:eastAsia="Times New Roman" w:hAnsi="Times New Roman" w:cs="Times New Roman"/>
          <w:sz w:val="24"/>
          <w:szCs w:val="24"/>
          <w:lang w:val="ru-RU" w:eastAsia="zh-CN"/>
        </w:rPr>
        <w:t>на сайте смены</w:t>
      </w:r>
      <w:r w:rsidR="006A4195">
        <w:rPr>
          <w:rFonts w:ascii="Times New Roman" w:eastAsia="Times New Roman" w:hAnsi="Times New Roman" w:cs="Times New Roman"/>
          <w:sz w:val="24"/>
          <w:szCs w:val="24"/>
          <w:lang w:val="ru-RU" w:eastAsia="zh-CN"/>
        </w:rPr>
        <w:t xml:space="preserve"> </w:t>
      </w:r>
      <w:hyperlink r:id="rId66" w:history="1">
        <w:r w:rsidR="00873699" w:rsidRPr="00F50068">
          <w:rPr>
            <w:rStyle w:val="a4"/>
            <w:rFonts w:ascii="Times New Roman" w:eastAsia="Times New Roman" w:hAnsi="Times New Roman" w:cs="Times New Roman"/>
            <w:sz w:val="24"/>
            <w:szCs w:val="24"/>
            <w:lang w:val="ru-RU" w:eastAsia="zh-CN"/>
          </w:rPr>
          <w:t>http://profi-skill-lab.ru/program</w:t>
        </w:r>
      </w:hyperlink>
      <w:r w:rsidR="00DB37A8" w:rsidRPr="00B320A1">
        <w:rPr>
          <w:rFonts w:ascii="Times New Roman" w:eastAsia="Times New Roman" w:hAnsi="Times New Roman" w:cs="Times New Roman"/>
          <w:sz w:val="24"/>
          <w:szCs w:val="24"/>
          <w:lang w:val="ru-RU" w:eastAsia="zh-CN"/>
        </w:rPr>
        <w:t>.</w:t>
      </w:r>
      <w:r w:rsidR="00884981">
        <w:rPr>
          <w:rFonts w:ascii="Times New Roman" w:eastAsia="Times New Roman" w:hAnsi="Times New Roman" w:cs="Times New Roman"/>
          <w:sz w:val="24"/>
          <w:szCs w:val="24"/>
          <w:lang w:val="ru-RU" w:eastAsia="zh-CN"/>
        </w:rPr>
        <w:t xml:space="preserve"> Программа обновлялась каждый день в режиме реального времени с учетом разницы часовых поясов. </w:t>
      </w:r>
      <w:r w:rsidR="00453AA0">
        <w:rPr>
          <w:rFonts w:ascii="Times New Roman" w:eastAsia="Times New Roman" w:hAnsi="Times New Roman" w:cs="Times New Roman"/>
          <w:sz w:val="24"/>
          <w:szCs w:val="24"/>
          <w:lang w:val="ru-RU" w:eastAsia="zh-CN"/>
        </w:rPr>
        <w:t>Команды</w:t>
      </w:r>
      <w:r w:rsidR="00D729D3">
        <w:rPr>
          <w:rFonts w:ascii="Times New Roman" w:eastAsia="Times New Roman" w:hAnsi="Times New Roman" w:cs="Times New Roman"/>
          <w:sz w:val="24"/>
          <w:szCs w:val="24"/>
          <w:lang w:val="ru-RU" w:eastAsia="zh-CN"/>
        </w:rPr>
        <w:t xml:space="preserve"> школьников, сформированные на </w:t>
      </w:r>
      <w:r w:rsidR="00D729D3" w:rsidRPr="00D729D3">
        <w:rPr>
          <w:rFonts w:ascii="Times New Roman" w:eastAsia="Times New Roman" w:hAnsi="Times New Roman" w:cs="Times New Roman"/>
          <w:sz w:val="24"/>
          <w:szCs w:val="24"/>
          <w:lang w:val="ru-RU" w:eastAsia="zh-CN"/>
        </w:rPr>
        <w:t xml:space="preserve">базах </w:t>
      </w:r>
      <w:r w:rsidR="00D729D3">
        <w:rPr>
          <w:rFonts w:ascii="Times New Roman" w:eastAsia="Times New Roman" w:hAnsi="Times New Roman" w:cs="Times New Roman"/>
          <w:sz w:val="24"/>
          <w:szCs w:val="24"/>
          <w:lang w:val="ru-RU" w:eastAsia="zh-CN"/>
        </w:rPr>
        <w:t xml:space="preserve">ДОД –сетевых партнеров, </w:t>
      </w:r>
      <w:r w:rsidR="006A6B5F">
        <w:rPr>
          <w:rFonts w:ascii="Times New Roman" w:eastAsia="Times New Roman" w:hAnsi="Times New Roman" w:cs="Times New Roman"/>
          <w:sz w:val="24"/>
          <w:szCs w:val="24"/>
          <w:lang w:val="ru-RU" w:eastAsia="zh-CN"/>
        </w:rPr>
        <w:t xml:space="preserve">собирались с ответственными педагогами, </w:t>
      </w:r>
      <w:r w:rsidR="00D729D3">
        <w:rPr>
          <w:rFonts w:ascii="Times New Roman" w:eastAsia="Times New Roman" w:hAnsi="Times New Roman" w:cs="Times New Roman"/>
          <w:sz w:val="24"/>
          <w:szCs w:val="24"/>
          <w:lang w:val="ru-RU" w:eastAsia="zh-CN"/>
        </w:rPr>
        <w:t xml:space="preserve">выходили в онлайн и подключались к утренним установочным сессиям, где ведущий смены озвучивал результаты предыдущего дня, анонсы </w:t>
      </w:r>
      <w:r w:rsidR="00D729D3" w:rsidRPr="00D729D3">
        <w:rPr>
          <w:rFonts w:ascii="Times New Roman" w:eastAsia="Times New Roman" w:hAnsi="Times New Roman" w:cs="Times New Roman"/>
          <w:sz w:val="24"/>
          <w:szCs w:val="24"/>
          <w:lang w:val="ru-RU" w:eastAsia="zh-CN"/>
        </w:rPr>
        <w:t>мастер-класс</w:t>
      </w:r>
      <w:r w:rsidR="00D729D3">
        <w:rPr>
          <w:rFonts w:ascii="Times New Roman" w:eastAsia="Times New Roman" w:hAnsi="Times New Roman" w:cs="Times New Roman"/>
          <w:sz w:val="24"/>
          <w:szCs w:val="24"/>
          <w:lang w:val="ru-RU" w:eastAsia="zh-CN"/>
        </w:rPr>
        <w:t xml:space="preserve">ов и мероприятий, запланированных на данный день. В течение дня ребята в очном формате со своими педагогами погружались в мир профессий: участвовали в мастер-классах и факультативах, знакомились с мнением экспертов, участвовали в конкурсах и играх, работали над проектным заданием. </w:t>
      </w:r>
    </w:p>
    <w:p w14:paraId="0F0B9635" w14:textId="6028CD9F" w:rsidR="00D729D3" w:rsidRDefault="00D729D3" w:rsidP="007622CF">
      <w:pPr>
        <w:suppressAutoHyphens/>
        <w:spacing w:after="0" w:line="240" w:lineRule="auto"/>
        <w:ind w:firstLine="709"/>
        <w:jc w:val="both"/>
        <w:rPr>
          <w:rFonts w:ascii="Times New Roman" w:eastAsia="Times New Roman" w:hAnsi="Times New Roman" w:cs="Times New Roman"/>
          <w:sz w:val="24"/>
          <w:szCs w:val="24"/>
          <w:lang w:val="ru-RU" w:eastAsia="zh-CN"/>
        </w:rPr>
      </w:pPr>
      <w:r>
        <w:rPr>
          <w:rFonts w:ascii="Times New Roman" w:eastAsia="Times New Roman" w:hAnsi="Times New Roman" w:cs="Times New Roman"/>
          <w:sz w:val="24"/>
          <w:szCs w:val="24"/>
          <w:lang w:val="ru-RU" w:eastAsia="zh-CN"/>
        </w:rPr>
        <w:t xml:space="preserve">Онлайн-формат мероприятий смены, заявленных в план-сетке, позволял принимать участие в профильной смене и дистанционно. Это было удобно для индивидуальных участников, которых на смене было более 100 человек из разных регионов страны. Ребята проходили все этапы смены наравне с командами. </w:t>
      </w:r>
    </w:p>
    <w:p w14:paraId="634BF44F" w14:textId="714740EC" w:rsidR="007622CF" w:rsidRDefault="00884981" w:rsidP="007622CF">
      <w:pPr>
        <w:suppressAutoHyphens/>
        <w:spacing w:after="0" w:line="240" w:lineRule="auto"/>
        <w:ind w:firstLine="709"/>
        <w:jc w:val="both"/>
        <w:rPr>
          <w:rFonts w:ascii="Times New Roman" w:eastAsia="Times New Roman" w:hAnsi="Times New Roman" w:cs="Times New Roman"/>
          <w:sz w:val="24"/>
          <w:szCs w:val="24"/>
          <w:lang w:val="ru-RU" w:eastAsia="zh-CN"/>
        </w:rPr>
      </w:pPr>
      <w:r>
        <w:rPr>
          <w:rFonts w:ascii="Times New Roman" w:eastAsia="Times New Roman" w:hAnsi="Times New Roman" w:cs="Times New Roman"/>
          <w:sz w:val="24"/>
          <w:szCs w:val="24"/>
          <w:lang w:val="ru-RU" w:eastAsia="zh-CN"/>
        </w:rPr>
        <w:t xml:space="preserve"> </w:t>
      </w:r>
    </w:p>
    <w:p w14:paraId="3E688895" w14:textId="10C613C4" w:rsidR="00D729D3" w:rsidRDefault="00884981" w:rsidP="005E315B">
      <w:pPr>
        <w:suppressAutoHyphens/>
        <w:spacing w:after="0" w:line="240" w:lineRule="auto"/>
        <w:jc w:val="center"/>
        <w:rPr>
          <w:rFonts w:ascii="Times New Roman" w:hAnsi="Times New Roman" w:cs="Times New Roman"/>
          <w:i/>
          <w:sz w:val="20"/>
          <w:szCs w:val="20"/>
          <w:lang w:val="ru-RU"/>
        </w:rPr>
      </w:pPr>
      <w:r>
        <w:rPr>
          <w:rFonts w:ascii="Times New Roman" w:eastAsia="Times New Roman" w:hAnsi="Times New Roman" w:cs="Times New Roman"/>
          <w:noProof/>
          <w:sz w:val="24"/>
          <w:szCs w:val="24"/>
          <w:lang w:val="ru-RU" w:eastAsia="ru-RU"/>
        </w:rPr>
        <w:lastRenderedPageBreak/>
        <w:drawing>
          <wp:anchor distT="0" distB="0" distL="114300" distR="114300" simplePos="0" relativeHeight="251629568" behindDoc="0" locked="0" layoutInCell="1" allowOverlap="1" wp14:anchorId="10A11BF3" wp14:editId="2C4DC8E4">
            <wp:simplePos x="0" y="0"/>
            <wp:positionH relativeFrom="margin">
              <wp:align>center</wp:align>
            </wp:positionH>
            <wp:positionV relativeFrom="paragraph">
              <wp:posOffset>19050</wp:posOffset>
            </wp:positionV>
            <wp:extent cx="5159375" cy="3238500"/>
            <wp:effectExtent l="19050" t="19050" r="22225" b="19050"/>
            <wp:wrapTopAndBottom/>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159375" cy="3238500"/>
                    </a:xfrm>
                    <a:prstGeom prst="rect">
                      <a:avLst/>
                    </a:prstGeom>
                    <a:noFill/>
                    <a:ln>
                      <a:solidFill>
                        <a:schemeClr val="accent1">
                          <a:lumMod val="75000"/>
                        </a:schemeClr>
                      </a:solidFill>
                    </a:ln>
                  </pic:spPr>
                </pic:pic>
              </a:graphicData>
            </a:graphic>
            <wp14:sizeRelH relativeFrom="margin">
              <wp14:pctWidth>0</wp14:pctWidth>
            </wp14:sizeRelH>
            <wp14:sizeRelV relativeFrom="margin">
              <wp14:pctHeight>0</wp14:pctHeight>
            </wp14:sizeRelV>
          </wp:anchor>
        </w:drawing>
      </w:r>
      <w:r w:rsidR="009F7635">
        <w:rPr>
          <w:rFonts w:ascii="Times New Roman" w:hAnsi="Times New Roman" w:cs="Times New Roman"/>
          <w:i/>
          <w:sz w:val="20"/>
          <w:szCs w:val="20"/>
          <w:lang w:val="ru-RU"/>
        </w:rPr>
        <w:t>Рис.</w:t>
      </w:r>
      <w:r w:rsidR="00BB513D">
        <w:rPr>
          <w:rFonts w:ascii="Times New Roman" w:hAnsi="Times New Roman" w:cs="Times New Roman"/>
          <w:i/>
          <w:sz w:val="20"/>
          <w:szCs w:val="20"/>
          <w:lang w:val="ru-RU"/>
        </w:rPr>
        <w:t xml:space="preserve"> </w:t>
      </w:r>
      <w:r w:rsidR="009F7635">
        <w:rPr>
          <w:rFonts w:ascii="Times New Roman" w:hAnsi="Times New Roman" w:cs="Times New Roman"/>
          <w:i/>
          <w:sz w:val="20"/>
          <w:szCs w:val="20"/>
          <w:lang w:val="ru-RU"/>
        </w:rPr>
        <w:t>3</w:t>
      </w:r>
      <w:r w:rsidR="00BB513D">
        <w:rPr>
          <w:rFonts w:ascii="Times New Roman" w:hAnsi="Times New Roman" w:cs="Times New Roman"/>
          <w:i/>
          <w:sz w:val="20"/>
          <w:szCs w:val="20"/>
          <w:lang w:val="ru-RU"/>
        </w:rPr>
        <w:t>. П</w:t>
      </w:r>
      <w:r w:rsidR="00137BF2">
        <w:rPr>
          <w:rFonts w:ascii="Times New Roman" w:hAnsi="Times New Roman" w:cs="Times New Roman"/>
          <w:i/>
          <w:sz w:val="20"/>
          <w:szCs w:val="20"/>
          <w:lang w:val="ru-RU"/>
        </w:rPr>
        <w:t xml:space="preserve">лан-сетка </w:t>
      </w:r>
      <w:r w:rsidR="00BB513D">
        <w:rPr>
          <w:rFonts w:ascii="Times New Roman" w:hAnsi="Times New Roman" w:cs="Times New Roman"/>
          <w:i/>
          <w:sz w:val="20"/>
          <w:szCs w:val="20"/>
          <w:lang w:val="ru-RU"/>
        </w:rPr>
        <w:t xml:space="preserve">программы </w:t>
      </w:r>
      <w:r w:rsidR="00BB513D" w:rsidRPr="0085165C">
        <w:rPr>
          <w:rFonts w:ascii="Times New Roman" w:hAnsi="Times New Roman" w:cs="Times New Roman"/>
          <w:i/>
          <w:sz w:val="20"/>
          <w:szCs w:val="20"/>
          <w:lang w:val="ru-RU"/>
        </w:rPr>
        <w:t>«Лаборатория профессий и навыков. PROFI.SKILLS.LAB».</w:t>
      </w:r>
    </w:p>
    <w:p w14:paraId="19F0F9C2" w14:textId="77777777" w:rsidR="005E315B" w:rsidRDefault="005E315B" w:rsidP="005E315B">
      <w:pPr>
        <w:suppressAutoHyphens/>
        <w:spacing w:after="0" w:line="240" w:lineRule="auto"/>
        <w:jc w:val="center"/>
        <w:rPr>
          <w:rFonts w:ascii="Times New Roman" w:eastAsia="Times New Roman" w:hAnsi="Times New Roman" w:cs="Times New Roman"/>
          <w:color w:val="000000"/>
          <w:sz w:val="24"/>
          <w:szCs w:val="20"/>
          <w:lang w:val="ru-RU" w:eastAsia="ru-RU"/>
        </w:rPr>
      </w:pPr>
    </w:p>
    <w:p w14:paraId="11A6E12A" w14:textId="0581E1A0" w:rsidR="00D876E1" w:rsidRPr="00832031" w:rsidRDefault="00DB37A8" w:rsidP="00B320A1">
      <w:pPr>
        <w:suppressAutoHyphens/>
        <w:spacing w:after="0" w:line="240" w:lineRule="auto"/>
        <w:ind w:firstLine="709"/>
        <w:jc w:val="both"/>
        <w:rPr>
          <w:rFonts w:ascii="Times New Roman" w:eastAsia="Times New Roman" w:hAnsi="Times New Roman" w:cs="Times New Roman"/>
          <w:i/>
          <w:sz w:val="24"/>
          <w:szCs w:val="24"/>
          <w:lang w:val="ru-RU" w:eastAsia="zh-CN"/>
        </w:rPr>
      </w:pPr>
      <w:r w:rsidRPr="00B320A1">
        <w:rPr>
          <w:rFonts w:ascii="Times New Roman" w:eastAsia="Times New Roman" w:hAnsi="Times New Roman" w:cs="Times New Roman"/>
          <w:sz w:val="24"/>
          <w:szCs w:val="24"/>
          <w:lang w:val="ru-RU" w:eastAsia="zh-CN"/>
        </w:rPr>
        <w:t xml:space="preserve">Концептуальная основа программы «Лаборатория профессий и навыков. PROFI.SKILLS.LAB» - это </w:t>
      </w:r>
      <w:r w:rsidRPr="00B320A1">
        <w:rPr>
          <w:rFonts w:ascii="Times New Roman" w:eastAsia="Times New Roman" w:hAnsi="Times New Roman" w:cs="Times New Roman"/>
          <w:b/>
          <w:sz w:val="24"/>
          <w:szCs w:val="24"/>
          <w:lang w:val="ru-RU" w:eastAsia="zh-CN"/>
        </w:rPr>
        <w:t>работа площадок по всем направленностям образовательной деятельности</w:t>
      </w:r>
      <w:r w:rsidRPr="00B320A1">
        <w:rPr>
          <w:rFonts w:ascii="Times New Roman" w:eastAsia="Times New Roman" w:hAnsi="Times New Roman" w:cs="Times New Roman"/>
          <w:sz w:val="24"/>
          <w:szCs w:val="24"/>
          <w:lang w:val="ru-RU" w:eastAsia="zh-CN"/>
        </w:rPr>
        <w:t>, на которых учащиеся на ознакомительном уровне получают представления о различных сферах профессий (человек-техника, человек-человек, человек-знаковая система, человек-художественный образ, человек-природа). Методический материал для работы площадок подбирался исходя из приоритетных направлений по обновлению содержания и технологий ДОД в рамках федерального проекта «Успех каждого ребенка» нацпроекта «Образование».</w:t>
      </w:r>
      <w:r w:rsidR="00832031" w:rsidRPr="00832031">
        <w:rPr>
          <w:lang w:val="ru-RU"/>
        </w:rPr>
        <w:t xml:space="preserve"> </w:t>
      </w:r>
      <w:r w:rsidR="00832031" w:rsidRPr="00832031">
        <w:rPr>
          <w:rFonts w:ascii="Times New Roman" w:eastAsia="Times New Roman" w:hAnsi="Times New Roman" w:cs="Times New Roman"/>
          <w:i/>
          <w:sz w:val="24"/>
          <w:szCs w:val="24"/>
          <w:lang w:val="ru-RU" w:eastAsia="zh-CN"/>
        </w:rPr>
        <w:t>Ознакомиться с</w:t>
      </w:r>
      <w:r w:rsidR="0060297C">
        <w:rPr>
          <w:rFonts w:ascii="Times New Roman" w:eastAsia="Times New Roman" w:hAnsi="Times New Roman" w:cs="Times New Roman"/>
          <w:i/>
          <w:sz w:val="24"/>
          <w:szCs w:val="24"/>
          <w:lang w:val="ru-RU" w:eastAsia="zh-CN"/>
        </w:rPr>
        <w:t xml:space="preserve"> </w:t>
      </w:r>
      <w:r w:rsidR="00832031" w:rsidRPr="00832031">
        <w:rPr>
          <w:rFonts w:ascii="Times New Roman" w:eastAsia="Times New Roman" w:hAnsi="Times New Roman" w:cs="Times New Roman"/>
          <w:i/>
          <w:sz w:val="24"/>
          <w:szCs w:val="24"/>
          <w:lang w:val="ru-RU" w:eastAsia="zh-CN"/>
        </w:rPr>
        <w:t xml:space="preserve"> перечнем </w:t>
      </w:r>
      <w:hyperlink r:id="rId68" w:history="1">
        <w:r w:rsidR="00C454BD">
          <w:rPr>
            <w:rStyle w:val="a4"/>
            <w:rFonts w:ascii="Times New Roman" w:eastAsia="Times New Roman" w:hAnsi="Times New Roman" w:cs="Times New Roman"/>
            <w:i/>
            <w:sz w:val="24"/>
            <w:szCs w:val="24"/>
            <w:lang w:val="ru-RU" w:eastAsia="ru-RU"/>
          </w:rPr>
          <w:t>направленностей и п</w:t>
        </w:r>
        <w:r w:rsidR="0060297C" w:rsidRPr="008A6126">
          <w:rPr>
            <w:rStyle w:val="a4"/>
            <w:rFonts w:ascii="Times New Roman" w:eastAsia="Times New Roman" w:hAnsi="Times New Roman" w:cs="Times New Roman"/>
            <w:i/>
            <w:sz w:val="24"/>
            <w:szCs w:val="24"/>
            <w:lang w:val="ru-RU" w:eastAsia="ru-RU"/>
          </w:rPr>
          <w:t>риоритетных векторов</w:t>
        </w:r>
      </w:hyperlink>
      <w:r w:rsidR="00832031" w:rsidRPr="00832031">
        <w:rPr>
          <w:rFonts w:ascii="Times New Roman" w:eastAsia="Times New Roman" w:hAnsi="Times New Roman" w:cs="Times New Roman"/>
          <w:i/>
          <w:sz w:val="24"/>
          <w:szCs w:val="24"/>
          <w:lang w:val="ru-RU" w:eastAsia="zh-CN"/>
        </w:rPr>
        <w:t>.</w:t>
      </w:r>
    </w:p>
    <w:p w14:paraId="4A18B151" w14:textId="7E65841E" w:rsidR="00D876E1" w:rsidRPr="00832031" w:rsidRDefault="00832031" w:rsidP="00B320A1">
      <w:pPr>
        <w:suppressAutoHyphens/>
        <w:spacing w:after="0" w:line="240" w:lineRule="auto"/>
        <w:ind w:firstLine="709"/>
        <w:jc w:val="both"/>
        <w:rPr>
          <w:rFonts w:ascii="Times New Roman" w:eastAsia="Times New Roman" w:hAnsi="Times New Roman" w:cs="Times New Roman"/>
          <w:i/>
          <w:sz w:val="24"/>
          <w:szCs w:val="24"/>
          <w:lang w:val="ru-RU" w:eastAsia="zh-CN"/>
        </w:rPr>
      </w:pPr>
      <w:r>
        <w:rPr>
          <w:noProof/>
          <w:lang w:val="ru-RU" w:eastAsia="ru-RU"/>
        </w:rPr>
        <w:drawing>
          <wp:anchor distT="0" distB="0" distL="114300" distR="114300" simplePos="0" relativeHeight="251640832" behindDoc="0" locked="0" layoutInCell="1" allowOverlap="1" wp14:anchorId="6E06B3E4" wp14:editId="3F20AE04">
            <wp:simplePos x="0" y="0"/>
            <wp:positionH relativeFrom="margin">
              <wp:align>center</wp:align>
            </wp:positionH>
            <wp:positionV relativeFrom="paragraph">
              <wp:posOffset>1106805</wp:posOffset>
            </wp:positionV>
            <wp:extent cx="5362575" cy="2576830"/>
            <wp:effectExtent l="19050" t="19050" r="28575" b="13970"/>
            <wp:wrapTopAndBottom/>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print">
                      <a:extLst>
                        <a:ext uri="{28A0092B-C50C-407E-A947-70E740481C1C}">
                          <a14:useLocalDpi xmlns:a14="http://schemas.microsoft.com/office/drawing/2010/main" val="0"/>
                        </a:ext>
                      </a:extLst>
                    </a:blip>
                    <a:srcRect l="3056" t="16890" r="3056" b="10888"/>
                    <a:stretch/>
                  </pic:blipFill>
                  <pic:spPr bwMode="auto">
                    <a:xfrm>
                      <a:off x="0" y="0"/>
                      <a:ext cx="5362575" cy="2576830"/>
                    </a:xfrm>
                    <a:prstGeom prst="rect">
                      <a:avLst/>
                    </a:prstGeom>
                    <a:ln>
                      <a:solidFill>
                        <a:schemeClr val="accent1">
                          <a:lumMod val="7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B37A8" w:rsidRPr="00B320A1">
        <w:rPr>
          <w:rFonts w:ascii="Times New Roman" w:eastAsia="Times New Roman" w:hAnsi="Times New Roman" w:cs="Times New Roman"/>
          <w:b/>
          <w:sz w:val="24"/>
          <w:szCs w:val="24"/>
          <w:lang w:val="ru-RU" w:eastAsia="zh-CN"/>
        </w:rPr>
        <w:tab/>
        <w:t>Формы проведения занятий представлены комплексом различных мероприятий-активностей</w:t>
      </w:r>
      <w:r w:rsidR="00DB37A8" w:rsidRPr="00B320A1">
        <w:rPr>
          <w:rFonts w:ascii="Times New Roman" w:eastAsia="Times New Roman" w:hAnsi="Times New Roman" w:cs="Times New Roman"/>
          <w:sz w:val="24"/>
          <w:szCs w:val="24"/>
          <w:lang w:val="ru-RU" w:eastAsia="zh-CN"/>
        </w:rPr>
        <w:t xml:space="preserve"> (мастер-классов, интерактивных лекций, виртуальных экскурсий, творческих проектов и т.д.). Площадки профориентационной смены, представляют собой концентрированные занятия в одном из профессиональных направлений либо интерактивные творческие занятия в формате онлайн мастер-классов. Каждое занятие представлено в видео формате, с описанием и ссылкой на просмотр. </w:t>
      </w:r>
      <w:hyperlink r:id="rId70" w:history="1">
        <w:r w:rsidR="0060297C" w:rsidRPr="008A6126">
          <w:rPr>
            <w:rStyle w:val="a4"/>
            <w:rFonts w:ascii="Times New Roman" w:eastAsia="Times New Roman" w:hAnsi="Times New Roman" w:cs="Times New Roman"/>
            <w:i/>
            <w:iCs/>
            <w:sz w:val="24"/>
            <w:szCs w:val="24"/>
            <w:lang w:val="ru-RU" w:eastAsia="ru-RU"/>
          </w:rPr>
          <w:t>Смотреть описания занятий</w:t>
        </w:r>
      </w:hyperlink>
      <w:r w:rsidR="0060297C" w:rsidRPr="008A6126">
        <w:rPr>
          <w:rStyle w:val="a4"/>
          <w:rFonts w:ascii="Times New Roman" w:eastAsia="Times New Roman" w:hAnsi="Times New Roman" w:cs="Times New Roman"/>
          <w:i/>
          <w:iCs/>
          <w:sz w:val="24"/>
          <w:szCs w:val="24"/>
          <w:lang w:val="ru-RU" w:eastAsia="ru-RU"/>
        </w:rPr>
        <w:t>.</w:t>
      </w:r>
    </w:p>
    <w:p w14:paraId="22E240AF" w14:textId="2D246FB5" w:rsidR="00BB513D" w:rsidRDefault="009F7635" w:rsidP="00BB513D">
      <w:pPr>
        <w:spacing w:after="0" w:line="240" w:lineRule="auto"/>
        <w:jc w:val="center"/>
        <w:rPr>
          <w:rFonts w:ascii="Times New Roman" w:eastAsia="Times New Roman" w:hAnsi="Times New Roman" w:cs="Times New Roman"/>
          <w:color w:val="000000"/>
          <w:sz w:val="24"/>
          <w:szCs w:val="20"/>
          <w:lang w:val="ru-RU" w:eastAsia="ru-RU"/>
        </w:rPr>
      </w:pPr>
      <w:r>
        <w:rPr>
          <w:rFonts w:ascii="Times New Roman" w:hAnsi="Times New Roman" w:cs="Times New Roman"/>
          <w:i/>
          <w:sz w:val="20"/>
          <w:szCs w:val="20"/>
          <w:lang w:val="ru-RU"/>
        </w:rPr>
        <w:t>Рис. 4</w:t>
      </w:r>
      <w:r w:rsidR="00BB513D">
        <w:rPr>
          <w:rFonts w:ascii="Times New Roman" w:hAnsi="Times New Roman" w:cs="Times New Roman"/>
          <w:i/>
          <w:sz w:val="20"/>
          <w:szCs w:val="20"/>
          <w:lang w:val="ru-RU"/>
        </w:rPr>
        <w:t xml:space="preserve">. Пример представления мастер-класса на сайте </w:t>
      </w:r>
      <w:r w:rsidR="00BB513D" w:rsidRPr="0085165C">
        <w:rPr>
          <w:rFonts w:ascii="Times New Roman" w:hAnsi="Times New Roman" w:cs="Times New Roman"/>
          <w:i/>
          <w:sz w:val="20"/>
          <w:szCs w:val="20"/>
          <w:lang w:val="ru-RU"/>
        </w:rPr>
        <w:t>смены</w:t>
      </w:r>
      <w:r>
        <w:rPr>
          <w:rFonts w:ascii="Times New Roman" w:hAnsi="Times New Roman" w:cs="Times New Roman"/>
          <w:i/>
          <w:sz w:val="20"/>
          <w:szCs w:val="20"/>
          <w:lang w:val="ru-RU"/>
        </w:rPr>
        <w:t>.</w:t>
      </w:r>
    </w:p>
    <w:p w14:paraId="75133573" w14:textId="5C5A209F" w:rsidR="0060297C" w:rsidRPr="007964EB" w:rsidRDefault="009F7635" w:rsidP="0060297C">
      <w:pPr>
        <w:shd w:val="clear" w:color="auto" w:fill="FFFFFF"/>
        <w:spacing w:after="0" w:line="240" w:lineRule="auto"/>
        <w:ind w:firstLine="720"/>
        <w:jc w:val="both"/>
        <w:rPr>
          <w:rFonts w:ascii="Times New Roman" w:eastAsia="Times New Roman" w:hAnsi="Times New Roman" w:cs="Times New Roman"/>
          <w:i/>
          <w:iCs/>
          <w:vanish/>
          <w:sz w:val="24"/>
          <w:szCs w:val="24"/>
          <w:lang w:val="ru-RU" w:eastAsia="ru-RU"/>
        </w:rPr>
      </w:pPr>
      <w:r>
        <w:rPr>
          <w:noProof/>
          <w:lang w:val="ru-RU" w:eastAsia="ru-RU"/>
        </w:rPr>
        <w:lastRenderedPageBreak/>
        <mc:AlternateContent>
          <mc:Choice Requires="wpg">
            <w:drawing>
              <wp:anchor distT="0" distB="0" distL="114300" distR="114300" simplePos="0" relativeHeight="251625472" behindDoc="0" locked="0" layoutInCell="1" allowOverlap="1" wp14:anchorId="5B306EEE" wp14:editId="63C0AB77">
                <wp:simplePos x="0" y="0"/>
                <wp:positionH relativeFrom="margin">
                  <wp:align>center</wp:align>
                </wp:positionH>
                <wp:positionV relativeFrom="paragraph">
                  <wp:posOffset>1333700</wp:posOffset>
                </wp:positionV>
                <wp:extent cx="6019800" cy="2019300"/>
                <wp:effectExtent l="0" t="0" r="0" b="0"/>
                <wp:wrapTopAndBottom/>
                <wp:docPr id="19" name="Группа 19"/>
                <wp:cNvGraphicFramePr/>
                <a:graphic xmlns:a="http://schemas.openxmlformats.org/drawingml/2006/main">
                  <a:graphicData uri="http://schemas.microsoft.com/office/word/2010/wordprocessingGroup">
                    <wpg:wgp>
                      <wpg:cNvGrpSpPr/>
                      <wpg:grpSpPr>
                        <a:xfrm>
                          <a:off x="0" y="0"/>
                          <a:ext cx="6019800" cy="2019300"/>
                          <a:chOff x="0" y="0"/>
                          <a:chExt cx="6151245" cy="2057400"/>
                        </a:xfrm>
                      </wpg:grpSpPr>
                      <pic:pic xmlns:pic="http://schemas.openxmlformats.org/drawingml/2006/picture">
                        <pic:nvPicPr>
                          <pic:cNvPr id="16" name="Рисунок 16" descr="https://sun9-11.userapi.com/sun9-69/impg/6pHo2HeqJxk1xwMIknaSfqhPHLN-MQxjCcRo3A/Ix3VB0YJwXw.jpg?size=1280x853&amp;quality=96&amp;sign=63d46a8db92b72397f5eb2816788cba7&amp;type=album"/>
                          <pic:cNvPicPr>
                            <a:picLocks noChangeAspect="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088005" cy="2057400"/>
                          </a:xfrm>
                          <a:prstGeom prst="rect">
                            <a:avLst/>
                          </a:prstGeom>
                          <a:noFill/>
                          <a:ln>
                            <a:noFill/>
                          </a:ln>
                        </pic:spPr>
                      </pic:pic>
                      <pic:pic xmlns:pic="http://schemas.openxmlformats.org/drawingml/2006/picture">
                        <pic:nvPicPr>
                          <pic:cNvPr id="17" name="Рисунок 17" descr="https://sun9-11.userapi.com/sun9-80/impg/-4NmOj3OMocMXtewjJq6K2dojxue-7Mlfx120A/uUYmea6SdrM.jpg?size=1024x664&amp;quality=96&amp;sign=a5152157b2486cfedbb463fc9177316c&amp;type=album"/>
                          <pic:cNvPicPr>
                            <a:picLocks noChangeAspect="1"/>
                          </pic:cNvPicPr>
                        </pic:nvPicPr>
                        <pic:blipFill rotWithShape="1">
                          <a:blip r:embed="rId72" cstate="print">
                            <a:extLst>
                              <a:ext uri="{28A0092B-C50C-407E-A947-70E740481C1C}">
                                <a14:useLocalDpi xmlns:a14="http://schemas.microsoft.com/office/drawing/2010/main" val="0"/>
                              </a:ext>
                            </a:extLst>
                          </a:blip>
                          <a:srcRect r="3310"/>
                          <a:stretch/>
                        </pic:blipFill>
                        <pic:spPr bwMode="auto">
                          <a:xfrm>
                            <a:off x="3114675" y="9525"/>
                            <a:ext cx="3036570" cy="203708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group w14:anchorId="7D1D4777" id="Группа 19" o:spid="_x0000_s1026" style="position:absolute;margin-left:0;margin-top:105pt;width:474pt;height:159pt;z-index:251625472;mso-position-horizontal:center;mso-position-horizontal-relative:margin;mso-width-relative:margin;mso-height-relative:margin" coordsize="61512,205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6" o:spid="_x0000_s1027" type="#_x0000_t75" alt="https://sun9-11.userapi.com/sun9-69/impg/6pHo2HeqJxk1xwMIknaSfqhPHLN-MQxjCcRo3A/Ix3VB0YJwXw.jpg?size=1280x853&amp;quality=96&amp;sign=63d46a8db92b72397f5eb2816788cba7&amp;type=album" style="position:absolute;width:30880;height:20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">
                  <v:imagedata r:id="rId73" o:title="Ix3VB0YJwXw"/>
                  <v:path arrowok="t"/>
                </v:shape>
                <v:shape id="Рисунок 17" o:spid="_x0000_s1028" type="#_x0000_t75" alt="https://sun9-11.userapi.com/sun9-80/impg/-4NmOj3OMocMXtewjJq6K2dojxue-7Mlfx120A/uUYmea6SdrM.jpg?size=1024x664&amp;quality=96&amp;sign=a5152157b2486cfedbb463fc9177316c&amp;type=album" style="position:absolute;left:31146;top:95;width:30366;height:20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">
                  <v:imagedata r:id="rId74" o:title="uUYmea6SdrM" cropright="2169f"/>
                  <v:path arrowok="t"/>
                </v:shape>
                <w10:wrap type="topAndBottom" anchorx="margin"/>
              </v:group>
            </w:pict>
          </mc:Fallback>
        </mc:AlternateContent>
      </w:r>
      <w:r w:rsidR="00DB37A8" w:rsidRPr="0060297C">
        <w:rPr>
          <w:rFonts w:ascii="Times New Roman" w:eastAsia="Times New Roman" w:hAnsi="Times New Roman" w:cs="Times New Roman"/>
          <w:b/>
          <w:sz w:val="24"/>
          <w:szCs w:val="24"/>
          <w:lang w:val="ru-RU" w:eastAsia="zh-CN"/>
        </w:rPr>
        <w:t>Программа смены практикоориентированная</w:t>
      </w:r>
      <w:r w:rsidR="00DB37A8" w:rsidRPr="0060297C">
        <w:rPr>
          <w:rFonts w:ascii="Times New Roman" w:eastAsia="Times New Roman" w:hAnsi="Times New Roman" w:cs="Times New Roman"/>
          <w:sz w:val="24"/>
          <w:szCs w:val="24"/>
          <w:lang w:val="ru-RU" w:eastAsia="zh-CN"/>
        </w:rPr>
        <w:t xml:space="preserve">, занятия обязательно содержат задания, направленные на практическую деятельность, поскольку смена является площадкой, где школьники реализуют свои навыки и умения в актуальных технических и творческих проектах. Педагоги предложили различные виды заданий от изобретательских задач, тренингов, упражнений на развитие воображения до квестов и создания технических моделей. </w:t>
      </w:r>
      <w:r w:rsidR="00832031" w:rsidRPr="0060297C">
        <w:rPr>
          <w:rFonts w:ascii="Times New Roman" w:eastAsia="Times New Roman" w:hAnsi="Times New Roman" w:cs="Times New Roman"/>
          <w:i/>
          <w:sz w:val="24"/>
          <w:szCs w:val="24"/>
          <w:lang w:val="ru-RU" w:eastAsia="zh-CN"/>
        </w:rPr>
        <w:t xml:space="preserve">Познакомиться с конкретными примерами заданий для мастер-классов можно </w:t>
      </w:r>
      <w:r w:rsidR="007964EB">
        <w:rPr>
          <w:rFonts w:ascii="Times New Roman" w:eastAsia="Times New Roman" w:hAnsi="Times New Roman" w:cs="Times New Roman"/>
          <w:i/>
          <w:sz w:val="24"/>
          <w:szCs w:val="24"/>
          <w:lang w:val="ru-RU" w:eastAsia="zh-CN"/>
        </w:rPr>
        <w:t xml:space="preserve">по ссылкам: </w:t>
      </w:r>
    </w:p>
    <w:p w14:paraId="7CF685BE" w14:textId="77777777" w:rsidR="0060297C" w:rsidRPr="007964EB" w:rsidRDefault="0060297C" w:rsidP="0060297C">
      <w:pPr>
        <w:pStyle w:val="a5"/>
        <w:numPr>
          <w:ilvl w:val="0"/>
          <w:numId w:val="29"/>
        </w:numPr>
        <w:shd w:val="clear" w:color="auto" w:fill="FFFFFF"/>
        <w:spacing w:after="0" w:line="240" w:lineRule="auto"/>
        <w:ind w:left="851" w:hanging="491"/>
        <w:jc w:val="both"/>
        <w:rPr>
          <w:rFonts w:ascii="Times New Roman" w:eastAsia="Times New Roman" w:hAnsi="Times New Roman" w:cs="Times New Roman"/>
          <w:i/>
          <w:iCs/>
          <w:vanish/>
          <w:sz w:val="24"/>
          <w:szCs w:val="24"/>
          <w:lang w:val="ru-RU" w:eastAsia="ru-RU"/>
        </w:rPr>
      </w:pPr>
    </w:p>
    <w:p w14:paraId="1875CBBA" w14:textId="77777777" w:rsidR="0060297C" w:rsidRPr="007964EB" w:rsidRDefault="0060297C" w:rsidP="0060297C">
      <w:pPr>
        <w:pStyle w:val="a5"/>
        <w:numPr>
          <w:ilvl w:val="1"/>
          <w:numId w:val="29"/>
        </w:numPr>
        <w:shd w:val="clear" w:color="auto" w:fill="FFFFFF"/>
        <w:spacing w:after="0" w:line="240" w:lineRule="auto"/>
        <w:ind w:left="851" w:hanging="491"/>
        <w:jc w:val="both"/>
        <w:rPr>
          <w:rFonts w:ascii="Times New Roman" w:eastAsia="Times New Roman" w:hAnsi="Times New Roman" w:cs="Times New Roman"/>
          <w:i/>
          <w:iCs/>
          <w:vanish/>
          <w:sz w:val="24"/>
          <w:szCs w:val="24"/>
          <w:lang w:val="ru-RU" w:eastAsia="ru-RU"/>
        </w:rPr>
      </w:pPr>
    </w:p>
    <w:p w14:paraId="7A15623A" w14:textId="77777777" w:rsidR="0060297C" w:rsidRPr="007964EB" w:rsidRDefault="0060297C" w:rsidP="0060297C">
      <w:pPr>
        <w:pStyle w:val="a5"/>
        <w:numPr>
          <w:ilvl w:val="1"/>
          <w:numId w:val="29"/>
        </w:numPr>
        <w:shd w:val="clear" w:color="auto" w:fill="FFFFFF"/>
        <w:spacing w:after="0" w:line="240" w:lineRule="auto"/>
        <w:ind w:left="851" w:hanging="491"/>
        <w:jc w:val="both"/>
        <w:rPr>
          <w:rFonts w:ascii="Times New Roman" w:eastAsia="Times New Roman" w:hAnsi="Times New Roman" w:cs="Times New Roman"/>
          <w:i/>
          <w:iCs/>
          <w:vanish/>
          <w:sz w:val="24"/>
          <w:szCs w:val="24"/>
          <w:lang w:val="ru-RU" w:eastAsia="ru-RU"/>
        </w:rPr>
      </w:pPr>
    </w:p>
    <w:p w14:paraId="21664C19" w14:textId="77777777" w:rsidR="0060297C" w:rsidRPr="007964EB" w:rsidRDefault="0060297C" w:rsidP="0060297C">
      <w:pPr>
        <w:pStyle w:val="a5"/>
        <w:numPr>
          <w:ilvl w:val="1"/>
          <w:numId w:val="29"/>
        </w:numPr>
        <w:shd w:val="clear" w:color="auto" w:fill="FFFFFF"/>
        <w:spacing w:after="0" w:line="240" w:lineRule="auto"/>
        <w:ind w:left="851" w:hanging="491"/>
        <w:jc w:val="both"/>
        <w:rPr>
          <w:rFonts w:ascii="Times New Roman" w:eastAsia="Times New Roman" w:hAnsi="Times New Roman" w:cs="Times New Roman"/>
          <w:i/>
          <w:iCs/>
          <w:vanish/>
          <w:sz w:val="24"/>
          <w:szCs w:val="24"/>
          <w:lang w:val="ru-RU" w:eastAsia="ru-RU"/>
        </w:rPr>
      </w:pPr>
    </w:p>
    <w:p w14:paraId="6C822CD4" w14:textId="77777777" w:rsidR="0060297C" w:rsidRPr="007964EB" w:rsidRDefault="0060297C" w:rsidP="0060297C">
      <w:pPr>
        <w:pStyle w:val="a5"/>
        <w:numPr>
          <w:ilvl w:val="1"/>
          <w:numId w:val="29"/>
        </w:numPr>
        <w:shd w:val="clear" w:color="auto" w:fill="FFFFFF"/>
        <w:spacing w:after="0" w:line="240" w:lineRule="auto"/>
        <w:ind w:left="851" w:hanging="491"/>
        <w:jc w:val="both"/>
        <w:rPr>
          <w:rFonts w:ascii="Times New Roman" w:eastAsia="Times New Roman" w:hAnsi="Times New Roman" w:cs="Times New Roman"/>
          <w:i/>
          <w:iCs/>
          <w:vanish/>
          <w:sz w:val="24"/>
          <w:szCs w:val="24"/>
          <w:lang w:val="ru-RU" w:eastAsia="ru-RU"/>
        </w:rPr>
      </w:pPr>
    </w:p>
    <w:p w14:paraId="58FEA15F" w14:textId="77777777" w:rsidR="0060297C" w:rsidRPr="007964EB" w:rsidRDefault="0060297C" w:rsidP="0060297C">
      <w:pPr>
        <w:pStyle w:val="a5"/>
        <w:numPr>
          <w:ilvl w:val="1"/>
          <w:numId w:val="29"/>
        </w:numPr>
        <w:shd w:val="clear" w:color="auto" w:fill="FFFFFF"/>
        <w:spacing w:after="0" w:line="240" w:lineRule="auto"/>
        <w:ind w:left="851" w:hanging="491"/>
        <w:jc w:val="both"/>
        <w:rPr>
          <w:rFonts w:ascii="Times New Roman" w:eastAsia="Times New Roman" w:hAnsi="Times New Roman" w:cs="Times New Roman"/>
          <w:i/>
          <w:iCs/>
          <w:vanish/>
          <w:sz w:val="24"/>
          <w:szCs w:val="24"/>
          <w:lang w:val="ru-RU" w:eastAsia="ru-RU"/>
        </w:rPr>
      </w:pPr>
    </w:p>
    <w:p w14:paraId="3B81AA21" w14:textId="1E599692" w:rsidR="0060297C" w:rsidRPr="007964EB" w:rsidRDefault="0060297C" w:rsidP="0060297C">
      <w:pPr>
        <w:pStyle w:val="a5"/>
        <w:numPr>
          <w:ilvl w:val="1"/>
          <w:numId w:val="29"/>
        </w:numPr>
        <w:shd w:val="clear" w:color="auto" w:fill="FFFFFF"/>
        <w:spacing w:after="0" w:line="240" w:lineRule="auto"/>
        <w:ind w:left="0" w:firstLine="360"/>
        <w:jc w:val="both"/>
        <w:rPr>
          <w:rFonts w:ascii="Times New Roman" w:eastAsia="Times New Roman" w:hAnsi="Times New Roman" w:cs="Times New Roman"/>
          <w:b/>
          <w:i/>
          <w:iCs/>
          <w:sz w:val="24"/>
          <w:szCs w:val="24"/>
          <w:lang w:val="ru-RU" w:eastAsia="ru-RU"/>
        </w:rPr>
      </w:pPr>
      <w:r w:rsidRPr="007964EB">
        <w:rPr>
          <w:rFonts w:ascii="Times New Roman" w:eastAsia="Times New Roman" w:hAnsi="Times New Roman" w:cs="Times New Roman"/>
          <w:i/>
          <w:iCs/>
          <w:sz w:val="24"/>
          <w:szCs w:val="24"/>
          <w:lang w:val="ru-RU" w:eastAsia="ru-RU"/>
        </w:rPr>
        <w:t>«</w:t>
      </w:r>
      <w:hyperlink r:id="rId75" w:history="1">
        <w:r w:rsidRPr="007964EB">
          <w:rPr>
            <w:rStyle w:val="a4"/>
            <w:rFonts w:ascii="Times New Roman" w:eastAsia="Times New Roman" w:hAnsi="Times New Roman" w:cs="Times New Roman"/>
            <w:i/>
            <w:iCs/>
            <w:sz w:val="24"/>
            <w:szCs w:val="24"/>
            <w:lang w:val="ru-RU" w:eastAsia="ru-RU"/>
          </w:rPr>
          <w:t>Пять навыков востребованного специалиста</w:t>
        </w:r>
      </w:hyperlink>
      <w:r w:rsidRPr="007964EB">
        <w:rPr>
          <w:rFonts w:ascii="Times New Roman" w:eastAsia="Times New Roman" w:hAnsi="Times New Roman" w:cs="Times New Roman"/>
          <w:i/>
          <w:iCs/>
          <w:sz w:val="24"/>
          <w:szCs w:val="24"/>
          <w:lang w:val="ru-RU" w:eastAsia="ru-RU"/>
        </w:rPr>
        <w:t>»; «</w:t>
      </w:r>
      <w:hyperlink r:id="rId76" w:history="1">
        <w:r w:rsidRPr="007964EB">
          <w:rPr>
            <w:rStyle w:val="a4"/>
            <w:rFonts w:ascii="Times New Roman" w:eastAsia="Times New Roman" w:hAnsi="Times New Roman" w:cs="Times New Roman"/>
            <w:i/>
            <w:iCs/>
            <w:sz w:val="24"/>
            <w:szCs w:val="24"/>
            <w:lang w:val="ru-RU" w:eastAsia="ru-RU"/>
          </w:rPr>
          <w:t>ТРИЗ – развитие творческого воображения</w:t>
        </w:r>
      </w:hyperlink>
      <w:r w:rsidRPr="007964EB">
        <w:rPr>
          <w:rFonts w:ascii="Times New Roman" w:eastAsia="Times New Roman" w:hAnsi="Times New Roman" w:cs="Times New Roman"/>
          <w:i/>
          <w:iCs/>
          <w:sz w:val="24"/>
          <w:szCs w:val="24"/>
          <w:lang w:val="ru-RU" w:eastAsia="ru-RU"/>
        </w:rPr>
        <w:t xml:space="preserve">»; </w:t>
      </w:r>
      <w:hyperlink r:id="rId77" w:history="1">
        <w:r w:rsidRPr="007964EB">
          <w:rPr>
            <w:rStyle w:val="a4"/>
            <w:rFonts w:ascii="Times New Roman" w:eastAsia="Times New Roman" w:hAnsi="Times New Roman" w:cs="Times New Roman"/>
            <w:i/>
            <w:iCs/>
            <w:sz w:val="24"/>
            <w:szCs w:val="24"/>
            <w:lang w:val="ru-RU" w:eastAsia="ru-RU"/>
          </w:rPr>
          <w:t>задания для интеллектуального марафона</w:t>
        </w:r>
      </w:hyperlink>
      <w:r w:rsidRPr="007964EB">
        <w:rPr>
          <w:rFonts w:ascii="Times New Roman" w:eastAsia="Times New Roman" w:hAnsi="Times New Roman" w:cs="Times New Roman"/>
          <w:i/>
          <w:iCs/>
          <w:sz w:val="24"/>
          <w:szCs w:val="24"/>
          <w:lang w:val="ru-RU" w:eastAsia="ru-RU"/>
        </w:rPr>
        <w:t>)</w:t>
      </w:r>
    </w:p>
    <w:p w14:paraId="59115D74" w14:textId="12C11007" w:rsidR="0060297C" w:rsidRDefault="009F7635" w:rsidP="005E315B">
      <w:pPr>
        <w:pStyle w:val="a5"/>
        <w:shd w:val="clear" w:color="auto" w:fill="FFFFFF"/>
        <w:spacing w:after="0" w:line="240" w:lineRule="auto"/>
        <w:ind w:left="0"/>
        <w:jc w:val="center"/>
        <w:rPr>
          <w:rFonts w:ascii="Times New Roman" w:hAnsi="Times New Roman" w:cs="Times New Roman"/>
          <w:i/>
          <w:sz w:val="20"/>
          <w:szCs w:val="20"/>
          <w:lang w:val="ru-RU"/>
        </w:rPr>
      </w:pPr>
      <w:r>
        <w:rPr>
          <w:rFonts w:ascii="Times New Roman" w:hAnsi="Times New Roman" w:cs="Times New Roman"/>
          <w:i/>
          <w:sz w:val="20"/>
          <w:szCs w:val="20"/>
          <w:lang w:val="ru-RU"/>
        </w:rPr>
        <w:t xml:space="preserve">Рис. </w:t>
      </w:r>
      <w:r w:rsidR="00BB513D">
        <w:rPr>
          <w:rFonts w:ascii="Times New Roman" w:hAnsi="Times New Roman" w:cs="Times New Roman"/>
          <w:i/>
          <w:sz w:val="20"/>
          <w:szCs w:val="20"/>
          <w:lang w:val="ru-RU"/>
        </w:rPr>
        <w:t xml:space="preserve"> </w:t>
      </w:r>
      <w:r>
        <w:rPr>
          <w:rFonts w:ascii="Times New Roman" w:hAnsi="Times New Roman" w:cs="Times New Roman"/>
          <w:i/>
          <w:sz w:val="20"/>
          <w:szCs w:val="20"/>
          <w:lang w:val="ru-RU"/>
        </w:rPr>
        <w:t>5</w:t>
      </w:r>
      <w:r w:rsidR="00BB513D">
        <w:rPr>
          <w:rFonts w:ascii="Times New Roman" w:hAnsi="Times New Roman" w:cs="Times New Roman"/>
          <w:i/>
          <w:sz w:val="20"/>
          <w:szCs w:val="20"/>
          <w:lang w:val="ru-RU"/>
        </w:rPr>
        <w:t xml:space="preserve">. Работа участников </w:t>
      </w:r>
      <w:r w:rsidR="00BB513D" w:rsidRPr="0085165C">
        <w:rPr>
          <w:rFonts w:ascii="Times New Roman" w:hAnsi="Times New Roman" w:cs="Times New Roman"/>
          <w:i/>
          <w:sz w:val="20"/>
          <w:szCs w:val="20"/>
          <w:lang w:val="ru-RU"/>
        </w:rPr>
        <w:t xml:space="preserve">смены </w:t>
      </w:r>
      <w:r w:rsidR="00BB513D">
        <w:rPr>
          <w:rFonts w:ascii="Times New Roman" w:hAnsi="Times New Roman" w:cs="Times New Roman"/>
          <w:i/>
          <w:sz w:val="20"/>
          <w:szCs w:val="20"/>
          <w:lang w:val="ru-RU"/>
        </w:rPr>
        <w:t xml:space="preserve">на мастер-классе </w:t>
      </w:r>
      <w:r w:rsidR="00BB513D" w:rsidRPr="0085165C">
        <w:rPr>
          <w:rFonts w:ascii="Times New Roman" w:hAnsi="Times New Roman" w:cs="Times New Roman"/>
          <w:i/>
          <w:sz w:val="20"/>
          <w:szCs w:val="20"/>
          <w:lang w:val="ru-RU"/>
        </w:rPr>
        <w:t>«</w:t>
      </w:r>
      <w:r w:rsidR="00BB513D">
        <w:rPr>
          <w:rFonts w:ascii="Times New Roman" w:hAnsi="Times New Roman" w:cs="Times New Roman"/>
          <w:i/>
          <w:sz w:val="20"/>
          <w:szCs w:val="20"/>
          <w:lang w:val="ru-RU"/>
        </w:rPr>
        <w:t>Ботаническое панно</w:t>
      </w:r>
      <w:r w:rsidR="00BB513D" w:rsidRPr="0085165C">
        <w:rPr>
          <w:rFonts w:ascii="Times New Roman" w:hAnsi="Times New Roman" w:cs="Times New Roman"/>
          <w:i/>
          <w:sz w:val="20"/>
          <w:szCs w:val="20"/>
          <w:lang w:val="ru-RU"/>
        </w:rPr>
        <w:t>».</w:t>
      </w:r>
    </w:p>
    <w:p w14:paraId="139095A4" w14:textId="77777777" w:rsidR="005E315B" w:rsidRDefault="005E315B" w:rsidP="005E315B">
      <w:pPr>
        <w:pStyle w:val="a5"/>
        <w:shd w:val="clear" w:color="auto" w:fill="FFFFFF"/>
        <w:spacing w:after="0" w:line="240" w:lineRule="auto"/>
        <w:ind w:left="0"/>
        <w:jc w:val="center"/>
        <w:rPr>
          <w:rFonts w:ascii="Times New Roman" w:eastAsia="Times New Roman" w:hAnsi="Times New Roman" w:cs="Times New Roman"/>
          <w:sz w:val="24"/>
          <w:szCs w:val="24"/>
          <w:lang w:val="ru-RU" w:eastAsia="zh-CN"/>
        </w:rPr>
      </w:pPr>
    </w:p>
    <w:p w14:paraId="726DFAED" w14:textId="0FAD6278" w:rsidR="00AB4461" w:rsidRPr="00847B4B" w:rsidRDefault="00B27C4C" w:rsidP="00AB4461">
      <w:pPr>
        <w:shd w:val="clear" w:color="auto" w:fill="FFFFFF"/>
        <w:spacing w:after="0" w:line="240" w:lineRule="auto"/>
        <w:ind w:firstLine="720"/>
        <w:jc w:val="both"/>
        <w:rPr>
          <w:rFonts w:ascii="Times New Roman" w:eastAsia="Times New Roman" w:hAnsi="Times New Roman" w:cs="Times New Roman"/>
          <w:sz w:val="24"/>
          <w:szCs w:val="24"/>
          <w:lang w:val="ru-RU" w:eastAsia="ru-RU"/>
        </w:rPr>
      </w:pPr>
      <w:r>
        <w:rPr>
          <w:noProof/>
          <w:lang w:val="ru-RU" w:eastAsia="ru-RU"/>
        </w:rPr>
        <w:drawing>
          <wp:anchor distT="0" distB="0" distL="114300" distR="114300" simplePos="0" relativeHeight="251634688" behindDoc="0" locked="0" layoutInCell="1" allowOverlap="1" wp14:anchorId="1C1F470D" wp14:editId="717ED02A">
            <wp:simplePos x="0" y="0"/>
            <wp:positionH relativeFrom="margin">
              <wp:align>center</wp:align>
            </wp:positionH>
            <wp:positionV relativeFrom="paragraph">
              <wp:posOffset>1108710</wp:posOffset>
            </wp:positionV>
            <wp:extent cx="5514975" cy="3037840"/>
            <wp:effectExtent l="0" t="0" r="9525" b="0"/>
            <wp:wrapTopAndBottom/>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extLst>
                        <a:ext uri="{BEBA8EAE-BF5A-486C-A8C5-ECC9F3942E4B}">
                          <a14:imgProps xmlns:a14="http://schemas.microsoft.com/office/drawing/2010/main">
                            <a14:imgLayer r:embed="rId79">
                              <a14:imgEffect>
                                <a14:sharpenSoften amount="25000"/>
                              </a14:imgEffect>
                            </a14:imgLayer>
                          </a14:imgProps>
                        </a:ext>
                        <a:ext uri="{28A0092B-C50C-407E-A947-70E740481C1C}">
                          <a14:useLocalDpi xmlns:a14="http://schemas.microsoft.com/office/drawing/2010/main" val="0"/>
                        </a:ext>
                      </a:extLst>
                    </a:blip>
                    <a:srcRect l="27916" t="29027" r="34583" b="37918"/>
                    <a:stretch/>
                  </pic:blipFill>
                  <pic:spPr bwMode="auto">
                    <a:xfrm>
                      <a:off x="0" y="0"/>
                      <a:ext cx="5514975" cy="3037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B37A8" w:rsidRPr="00AB4461">
        <w:rPr>
          <w:rFonts w:ascii="Times New Roman" w:eastAsia="Times New Roman" w:hAnsi="Times New Roman" w:cs="Times New Roman"/>
          <w:sz w:val="24"/>
          <w:szCs w:val="24"/>
          <w:lang w:val="ru-RU" w:eastAsia="zh-CN"/>
        </w:rPr>
        <w:t xml:space="preserve">Решению воспитательных задач, поставленных в программе, способствует </w:t>
      </w:r>
      <w:r w:rsidR="00DB37A8" w:rsidRPr="00AB4461">
        <w:rPr>
          <w:rFonts w:ascii="Times New Roman" w:eastAsia="Times New Roman" w:hAnsi="Times New Roman" w:cs="Times New Roman"/>
          <w:b/>
          <w:sz w:val="24"/>
          <w:szCs w:val="24"/>
          <w:lang w:val="ru-RU" w:eastAsia="zh-CN"/>
        </w:rPr>
        <w:t>культурная программа смены</w:t>
      </w:r>
      <w:r w:rsidR="00DB37A8" w:rsidRPr="00AB4461">
        <w:rPr>
          <w:rFonts w:ascii="Times New Roman" w:eastAsia="Times New Roman" w:hAnsi="Times New Roman" w:cs="Times New Roman"/>
          <w:sz w:val="24"/>
          <w:szCs w:val="24"/>
          <w:lang w:val="ru-RU" w:eastAsia="zh-CN"/>
        </w:rPr>
        <w:t xml:space="preserve">: виртуальные экскурсии, использование культурно-социального пространства городов-участников смены «Лаборатория профессий и навыков. PROFI.SKILLS.LAB» (Санкт-Петербург, Волгоград, Орел, Калуга) и </w:t>
      </w:r>
      <w:r w:rsidR="00DB37A8" w:rsidRPr="00AB4461">
        <w:rPr>
          <w:rFonts w:ascii="Times New Roman" w:eastAsia="Times New Roman" w:hAnsi="Times New Roman" w:cs="Times New Roman"/>
          <w:b/>
          <w:sz w:val="24"/>
          <w:szCs w:val="24"/>
          <w:lang w:val="ru-RU" w:eastAsia="zh-CN"/>
        </w:rPr>
        <w:t>мероприятия, проводимые организаторами смены.</w:t>
      </w:r>
      <w:r w:rsidR="00DB37A8" w:rsidRPr="00AB4461">
        <w:rPr>
          <w:rFonts w:ascii="Times New Roman" w:eastAsia="Times New Roman" w:hAnsi="Times New Roman" w:cs="Times New Roman"/>
          <w:sz w:val="24"/>
          <w:szCs w:val="24"/>
          <w:lang w:val="ru-RU" w:eastAsia="zh-CN"/>
        </w:rPr>
        <w:t xml:space="preserve"> </w:t>
      </w:r>
      <w:r w:rsidR="00533C85" w:rsidRPr="00AB4461">
        <w:rPr>
          <w:rFonts w:ascii="Times New Roman" w:eastAsia="Times New Roman" w:hAnsi="Times New Roman" w:cs="Times New Roman"/>
          <w:i/>
          <w:sz w:val="24"/>
          <w:szCs w:val="24"/>
          <w:lang w:val="ru-RU" w:eastAsia="zh-CN"/>
        </w:rPr>
        <w:t xml:space="preserve">Более подробно можно ознакомиться с данными материалами </w:t>
      </w:r>
      <w:r w:rsidR="00AB4461" w:rsidRPr="00AB4461">
        <w:rPr>
          <w:rFonts w:ascii="Times New Roman" w:eastAsia="Times New Roman" w:hAnsi="Times New Roman" w:cs="Times New Roman"/>
          <w:i/>
          <w:sz w:val="24"/>
          <w:szCs w:val="24"/>
          <w:lang w:val="ru-RU" w:eastAsia="zh-CN"/>
        </w:rPr>
        <w:t>по ссылкам:</w:t>
      </w:r>
      <w:r w:rsidR="00AB4461">
        <w:rPr>
          <w:lang w:val="ru-RU"/>
        </w:rPr>
        <w:t xml:space="preserve"> </w:t>
      </w:r>
      <w:hyperlink r:id="rId80" w:history="1">
        <w:r w:rsidR="00AB4461" w:rsidRPr="00AB4461">
          <w:rPr>
            <w:rStyle w:val="a4"/>
            <w:rFonts w:ascii="Times New Roman" w:eastAsia="Times New Roman" w:hAnsi="Times New Roman" w:cs="Times New Roman"/>
            <w:i/>
            <w:iCs/>
            <w:sz w:val="24"/>
            <w:szCs w:val="24"/>
            <w:lang w:val="ru-RU" w:eastAsia="ru-RU"/>
          </w:rPr>
          <w:t>Музей Мостов</w:t>
        </w:r>
      </w:hyperlink>
      <w:r w:rsidR="00AB4461" w:rsidRPr="00AB4461">
        <w:rPr>
          <w:rFonts w:ascii="Times New Roman" w:eastAsia="Times New Roman" w:hAnsi="Times New Roman" w:cs="Times New Roman"/>
          <w:i/>
          <w:iCs/>
          <w:sz w:val="24"/>
          <w:szCs w:val="24"/>
          <w:lang w:val="ru-RU" w:eastAsia="ru-RU"/>
        </w:rPr>
        <w:t xml:space="preserve">, </w:t>
      </w:r>
      <w:hyperlink r:id="rId81" w:history="1">
        <w:r w:rsidR="00AB4461" w:rsidRPr="00AB4461">
          <w:rPr>
            <w:rStyle w:val="a4"/>
            <w:rFonts w:ascii="Times New Roman" w:eastAsia="Times New Roman" w:hAnsi="Times New Roman" w:cs="Times New Roman"/>
            <w:i/>
            <w:iCs/>
            <w:sz w:val="24"/>
            <w:szCs w:val="24"/>
            <w:lang w:val="ru-RU" w:eastAsia="ru-RU"/>
          </w:rPr>
          <w:t>Петровская Акватория</w:t>
        </w:r>
      </w:hyperlink>
      <w:r w:rsidR="00AB4461" w:rsidRPr="00AB4461">
        <w:rPr>
          <w:rFonts w:ascii="Times New Roman" w:eastAsia="Times New Roman" w:hAnsi="Times New Roman" w:cs="Times New Roman"/>
          <w:i/>
          <w:iCs/>
          <w:sz w:val="24"/>
          <w:szCs w:val="24"/>
          <w:lang w:val="ru-RU" w:eastAsia="ru-RU"/>
        </w:rPr>
        <w:t xml:space="preserve">, </w:t>
      </w:r>
      <w:hyperlink r:id="rId82" w:history="1">
        <w:r w:rsidR="00AB4461" w:rsidRPr="00AB4461">
          <w:rPr>
            <w:rStyle w:val="a4"/>
            <w:rFonts w:ascii="Times New Roman" w:eastAsia="Times New Roman" w:hAnsi="Times New Roman" w:cs="Times New Roman"/>
            <w:i/>
            <w:iCs/>
            <w:sz w:val="24"/>
            <w:szCs w:val="24"/>
            <w:lang w:val="ru-RU" w:eastAsia="ru-RU"/>
          </w:rPr>
          <w:t>Эрмитаж</w:t>
        </w:r>
      </w:hyperlink>
      <w:r w:rsidR="00AB4461" w:rsidRPr="00AB4461">
        <w:rPr>
          <w:rFonts w:ascii="Times New Roman" w:eastAsia="Times New Roman" w:hAnsi="Times New Roman" w:cs="Times New Roman"/>
          <w:i/>
          <w:iCs/>
          <w:sz w:val="24"/>
          <w:szCs w:val="24"/>
          <w:lang w:val="ru-RU" w:eastAsia="ru-RU"/>
        </w:rPr>
        <w:t xml:space="preserve">, </w:t>
      </w:r>
      <w:hyperlink r:id="rId83" w:history="1">
        <w:r w:rsidR="00AB4461" w:rsidRPr="00AB4461">
          <w:rPr>
            <w:rStyle w:val="a4"/>
            <w:rFonts w:ascii="Times New Roman" w:eastAsia="Times New Roman" w:hAnsi="Times New Roman" w:cs="Times New Roman"/>
            <w:i/>
            <w:iCs/>
            <w:sz w:val="24"/>
            <w:szCs w:val="24"/>
            <w:lang w:val="ru-RU" w:eastAsia="ru-RU"/>
          </w:rPr>
          <w:t>музейный квест по Эрмитажу</w:t>
        </w:r>
      </w:hyperlink>
      <w:r w:rsidR="00AB4461" w:rsidRPr="00AB4461">
        <w:rPr>
          <w:rFonts w:ascii="Times New Roman" w:eastAsia="Times New Roman" w:hAnsi="Times New Roman" w:cs="Times New Roman"/>
          <w:i/>
          <w:iCs/>
          <w:sz w:val="24"/>
          <w:szCs w:val="24"/>
          <w:lang w:val="ru-RU" w:eastAsia="ru-RU"/>
        </w:rPr>
        <w:t xml:space="preserve">, а также </w:t>
      </w:r>
      <w:hyperlink r:id="rId84" w:history="1">
        <w:r w:rsidR="00AB4461" w:rsidRPr="00AB4461">
          <w:rPr>
            <w:rStyle w:val="a4"/>
            <w:rFonts w:ascii="Times New Roman" w:eastAsia="Times New Roman" w:hAnsi="Times New Roman" w:cs="Times New Roman"/>
            <w:i/>
            <w:iCs/>
            <w:sz w:val="24"/>
            <w:szCs w:val="24"/>
            <w:lang w:val="ru-RU" w:eastAsia="ru-RU"/>
          </w:rPr>
          <w:t>Сценарии мероприятий</w:t>
        </w:r>
      </w:hyperlink>
      <w:r w:rsidR="00AB4461" w:rsidRPr="00847B4B">
        <w:rPr>
          <w:rFonts w:ascii="Times New Roman" w:eastAsia="Times New Roman" w:hAnsi="Times New Roman" w:cs="Times New Roman"/>
          <w:sz w:val="24"/>
          <w:szCs w:val="24"/>
          <w:lang w:val="ru-RU" w:eastAsia="ru-RU"/>
        </w:rPr>
        <w:t xml:space="preserve"> </w:t>
      </w:r>
    </w:p>
    <w:p w14:paraId="223119A7" w14:textId="621D039E" w:rsidR="0085165C" w:rsidRDefault="00933BDD" w:rsidP="005E315B">
      <w:pPr>
        <w:spacing w:after="0" w:line="240" w:lineRule="auto"/>
        <w:jc w:val="center"/>
        <w:rPr>
          <w:rFonts w:ascii="Times New Roman" w:hAnsi="Times New Roman" w:cs="Times New Roman"/>
          <w:i/>
          <w:sz w:val="20"/>
          <w:szCs w:val="20"/>
          <w:lang w:val="ru-RU"/>
        </w:rPr>
      </w:pPr>
      <w:r>
        <w:rPr>
          <w:rFonts w:ascii="Times New Roman" w:hAnsi="Times New Roman" w:cs="Times New Roman"/>
          <w:i/>
          <w:sz w:val="20"/>
          <w:szCs w:val="20"/>
          <w:lang w:val="ru-RU"/>
        </w:rPr>
        <w:t>Рис.</w:t>
      </w:r>
      <w:r w:rsidR="00BB513D">
        <w:rPr>
          <w:rFonts w:ascii="Times New Roman" w:hAnsi="Times New Roman" w:cs="Times New Roman"/>
          <w:i/>
          <w:sz w:val="20"/>
          <w:szCs w:val="20"/>
          <w:lang w:val="ru-RU"/>
        </w:rPr>
        <w:t xml:space="preserve"> </w:t>
      </w:r>
      <w:r>
        <w:rPr>
          <w:rFonts w:ascii="Times New Roman" w:hAnsi="Times New Roman" w:cs="Times New Roman"/>
          <w:i/>
          <w:sz w:val="20"/>
          <w:szCs w:val="20"/>
          <w:lang w:val="ru-RU"/>
        </w:rPr>
        <w:t>6</w:t>
      </w:r>
      <w:r w:rsidR="00BB513D">
        <w:rPr>
          <w:rFonts w:ascii="Times New Roman" w:hAnsi="Times New Roman" w:cs="Times New Roman"/>
          <w:i/>
          <w:sz w:val="20"/>
          <w:szCs w:val="20"/>
          <w:lang w:val="ru-RU"/>
        </w:rPr>
        <w:t>. Пример представления виртуальных экскурсий</w:t>
      </w:r>
      <w:r w:rsidR="00661BB3">
        <w:rPr>
          <w:rFonts w:ascii="Times New Roman" w:hAnsi="Times New Roman" w:cs="Times New Roman"/>
          <w:i/>
          <w:sz w:val="20"/>
          <w:szCs w:val="20"/>
          <w:lang w:val="ru-RU"/>
        </w:rPr>
        <w:t xml:space="preserve"> и музейного квеста</w:t>
      </w:r>
      <w:r w:rsidR="00BB513D">
        <w:rPr>
          <w:rFonts w:ascii="Times New Roman" w:hAnsi="Times New Roman" w:cs="Times New Roman"/>
          <w:i/>
          <w:sz w:val="20"/>
          <w:szCs w:val="20"/>
          <w:lang w:val="ru-RU"/>
        </w:rPr>
        <w:t>.</w:t>
      </w:r>
      <w:r w:rsidR="005E315B">
        <w:rPr>
          <w:rFonts w:ascii="Times New Roman" w:hAnsi="Times New Roman" w:cs="Times New Roman"/>
          <w:i/>
          <w:sz w:val="20"/>
          <w:szCs w:val="20"/>
          <w:lang w:val="ru-RU"/>
        </w:rPr>
        <w:t xml:space="preserve"> </w:t>
      </w:r>
    </w:p>
    <w:p w14:paraId="0E20B5FE" w14:textId="77777777" w:rsidR="005E315B" w:rsidRDefault="005E315B" w:rsidP="005E315B">
      <w:pPr>
        <w:spacing w:after="0" w:line="240" w:lineRule="auto"/>
        <w:jc w:val="center"/>
        <w:rPr>
          <w:rFonts w:ascii="Times New Roman" w:eastAsia="Times New Roman" w:hAnsi="Times New Roman" w:cs="Times New Roman"/>
          <w:sz w:val="24"/>
          <w:szCs w:val="24"/>
          <w:lang w:val="ru-RU" w:eastAsia="zh-CN"/>
        </w:rPr>
      </w:pPr>
    </w:p>
    <w:p w14:paraId="6FACFCB4" w14:textId="77777777" w:rsidR="0032065B" w:rsidRDefault="00DB37A8" w:rsidP="0032065B">
      <w:pPr>
        <w:suppressAutoHyphens/>
        <w:spacing w:after="0" w:line="240" w:lineRule="auto"/>
        <w:ind w:firstLine="709"/>
        <w:jc w:val="both"/>
        <w:rPr>
          <w:rFonts w:ascii="Times New Roman" w:eastAsia="Times New Roman" w:hAnsi="Times New Roman" w:cs="Times New Roman"/>
          <w:sz w:val="24"/>
          <w:szCs w:val="24"/>
          <w:lang w:val="ru-RU" w:eastAsia="zh-CN"/>
        </w:rPr>
      </w:pPr>
      <w:r w:rsidRPr="00B320A1">
        <w:rPr>
          <w:rFonts w:ascii="Times New Roman" w:eastAsia="Times New Roman" w:hAnsi="Times New Roman" w:cs="Times New Roman"/>
          <w:sz w:val="24"/>
          <w:szCs w:val="24"/>
          <w:lang w:val="ru-RU" w:eastAsia="zh-CN"/>
        </w:rPr>
        <w:t xml:space="preserve">Процесс достижения поставленных целей и задач программы осуществляется в сотрудничестве учащихся, педагогов и представителей профессионального круга. При этом реализуются </w:t>
      </w:r>
      <w:r w:rsidRPr="001330D3">
        <w:rPr>
          <w:rFonts w:ascii="Times New Roman" w:eastAsia="Times New Roman" w:hAnsi="Times New Roman" w:cs="Times New Roman"/>
          <w:b/>
          <w:sz w:val="24"/>
          <w:szCs w:val="24"/>
          <w:lang w:val="ru-RU" w:eastAsia="zh-CN"/>
        </w:rPr>
        <w:t xml:space="preserve">различные </w:t>
      </w:r>
      <w:r w:rsidR="00C26772" w:rsidRPr="001330D3">
        <w:rPr>
          <w:rFonts w:ascii="Times New Roman" w:eastAsia="Times New Roman" w:hAnsi="Times New Roman" w:cs="Times New Roman"/>
          <w:b/>
          <w:sz w:val="24"/>
          <w:szCs w:val="24"/>
          <w:lang w:val="ru-RU" w:eastAsia="zh-CN"/>
        </w:rPr>
        <w:t>педагогические технологии</w:t>
      </w:r>
      <w:r w:rsidR="00C26772">
        <w:rPr>
          <w:rFonts w:ascii="Times New Roman" w:eastAsia="Times New Roman" w:hAnsi="Times New Roman" w:cs="Times New Roman"/>
          <w:sz w:val="24"/>
          <w:szCs w:val="24"/>
          <w:lang w:val="ru-RU" w:eastAsia="zh-CN"/>
        </w:rPr>
        <w:t xml:space="preserve"> для </w:t>
      </w:r>
      <w:r w:rsidRPr="00B320A1">
        <w:rPr>
          <w:rFonts w:ascii="Times New Roman" w:eastAsia="Times New Roman" w:hAnsi="Times New Roman" w:cs="Times New Roman"/>
          <w:sz w:val="24"/>
          <w:szCs w:val="24"/>
          <w:lang w:val="ru-RU" w:eastAsia="zh-CN"/>
        </w:rPr>
        <w:t>осуществления целостного педагогического процесса.</w:t>
      </w:r>
    </w:p>
    <w:p w14:paraId="545B4276" w14:textId="4C1C9E07" w:rsidR="00C26772" w:rsidRPr="00533C85" w:rsidRDefault="00C26772" w:rsidP="0032065B">
      <w:pPr>
        <w:suppressAutoHyphens/>
        <w:spacing w:after="0" w:line="240" w:lineRule="auto"/>
        <w:ind w:firstLine="709"/>
        <w:jc w:val="both"/>
        <w:rPr>
          <w:rFonts w:ascii="Times New Roman" w:eastAsia="Times New Roman" w:hAnsi="Times New Roman" w:cs="Times New Roman"/>
          <w:i/>
          <w:sz w:val="24"/>
          <w:szCs w:val="24"/>
          <w:lang w:val="ru-RU" w:eastAsia="zh-CN"/>
        </w:rPr>
      </w:pPr>
      <w:r w:rsidRPr="0032065B">
        <w:rPr>
          <w:rFonts w:ascii="Times New Roman" w:eastAsia="Times New Roman" w:hAnsi="Times New Roman" w:cs="Times New Roman"/>
          <w:sz w:val="24"/>
          <w:szCs w:val="24"/>
          <w:lang w:val="ru-RU" w:eastAsia="zh-CN"/>
        </w:rPr>
        <w:lastRenderedPageBreak/>
        <w:t xml:space="preserve">В рамках </w:t>
      </w:r>
      <w:r w:rsidR="00661BB3" w:rsidRPr="0032065B">
        <w:rPr>
          <w:rFonts w:ascii="Times New Roman" w:eastAsia="Times New Roman" w:hAnsi="Times New Roman" w:cs="Times New Roman"/>
          <w:sz w:val="24"/>
          <w:szCs w:val="24"/>
          <w:lang w:val="ru-RU" w:eastAsia="zh-CN"/>
        </w:rPr>
        <w:t>смены</w:t>
      </w:r>
      <w:r w:rsidRPr="0032065B">
        <w:rPr>
          <w:rFonts w:ascii="Times New Roman" w:eastAsia="Times New Roman" w:hAnsi="Times New Roman" w:cs="Times New Roman"/>
          <w:sz w:val="24"/>
          <w:szCs w:val="24"/>
          <w:lang w:val="ru-RU" w:eastAsia="zh-CN"/>
        </w:rPr>
        <w:t xml:space="preserve"> представлен опыт реализации современных </w:t>
      </w:r>
      <w:r w:rsidRPr="0032065B">
        <w:rPr>
          <w:rFonts w:ascii="Times New Roman" w:eastAsia="Times New Roman" w:hAnsi="Times New Roman" w:cs="Times New Roman"/>
          <w:b/>
          <w:sz w:val="24"/>
          <w:szCs w:val="24"/>
          <w:lang w:val="ru-RU" w:eastAsia="zh-CN"/>
        </w:rPr>
        <w:t>игровых технологий</w:t>
      </w:r>
      <w:r w:rsidRPr="0032065B">
        <w:rPr>
          <w:rFonts w:ascii="Times New Roman" w:eastAsia="Times New Roman" w:hAnsi="Times New Roman" w:cs="Times New Roman"/>
          <w:sz w:val="24"/>
          <w:szCs w:val="24"/>
          <w:lang w:val="ru-RU" w:eastAsia="zh-CN"/>
        </w:rPr>
        <w:t xml:space="preserve"> на факультативах «Кукольный театр» и «Режиссер театрализованных представлений»</w:t>
      </w:r>
      <w:r w:rsidR="00661BB3" w:rsidRPr="0032065B">
        <w:rPr>
          <w:rFonts w:ascii="Times New Roman" w:eastAsia="Times New Roman" w:hAnsi="Times New Roman" w:cs="Times New Roman"/>
          <w:sz w:val="24"/>
          <w:szCs w:val="24"/>
          <w:lang w:val="ru-RU" w:eastAsia="zh-CN"/>
        </w:rPr>
        <w:t>. В</w:t>
      </w:r>
      <w:r w:rsidRPr="0032065B">
        <w:rPr>
          <w:rFonts w:ascii="Times New Roman" w:eastAsia="Times New Roman" w:hAnsi="Times New Roman" w:cs="Times New Roman"/>
          <w:sz w:val="24"/>
          <w:szCs w:val="24"/>
          <w:lang w:val="ru-RU" w:eastAsia="zh-CN"/>
        </w:rPr>
        <w:t xml:space="preserve"> игровой интерактивной форме ребята учились </w:t>
      </w:r>
      <w:r w:rsidR="00661BB3" w:rsidRPr="0032065B">
        <w:rPr>
          <w:rFonts w:ascii="Times New Roman" w:eastAsia="Times New Roman" w:hAnsi="Times New Roman" w:cs="Times New Roman"/>
          <w:sz w:val="24"/>
          <w:szCs w:val="24"/>
          <w:lang w:val="ru-RU" w:eastAsia="zh-CN"/>
        </w:rPr>
        <w:t>актерскому мастерству: упражнения на развитие дикции, невербальное общение, взаимодействие с окружающими предметами. Другим примером игровых технологий стали музейные квесты, завершающие виртуальные экскурсии по Эрмитажу, и викторины с использованием слайд-шоу.</w:t>
      </w:r>
      <w:r w:rsidR="00533C85" w:rsidRPr="0032065B">
        <w:rPr>
          <w:lang w:val="ru-RU"/>
        </w:rPr>
        <w:t xml:space="preserve"> </w:t>
      </w:r>
      <w:r w:rsidR="00533C85" w:rsidRPr="0032065B">
        <w:rPr>
          <w:rFonts w:ascii="Times New Roman" w:eastAsia="Times New Roman" w:hAnsi="Times New Roman" w:cs="Times New Roman"/>
          <w:i/>
          <w:sz w:val="24"/>
          <w:szCs w:val="24"/>
          <w:lang w:val="ru-RU" w:eastAsia="zh-CN"/>
        </w:rPr>
        <w:t xml:space="preserve">Материалы представлены </w:t>
      </w:r>
      <w:r w:rsidR="00C454BD">
        <w:rPr>
          <w:rFonts w:ascii="Times New Roman" w:eastAsia="Times New Roman" w:hAnsi="Times New Roman" w:cs="Times New Roman"/>
          <w:i/>
          <w:sz w:val="24"/>
          <w:szCs w:val="24"/>
          <w:lang w:val="ru-RU" w:eastAsia="zh-CN"/>
        </w:rPr>
        <w:t xml:space="preserve">в папках </w:t>
      </w:r>
      <w:hyperlink r:id="rId85" w:history="1">
        <w:r w:rsidR="0032065B" w:rsidRPr="0032065B">
          <w:rPr>
            <w:rStyle w:val="a4"/>
            <w:rFonts w:ascii="Times New Roman" w:eastAsia="Times New Roman" w:hAnsi="Times New Roman" w:cs="Times New Roman"/>
            <w:i/>
            <w:sz w:val="24"/>
            <w:szCs w:val="24"/>
            <w:lang w:val="ru-RU" w:eastAsia="ru-RU"/>
          </w:rPr>
          <w:t>Мастер-классы и факультативы с игровыми технологиями</w:t>
        </w:r>
      </w:hyperlink>
      <w:r w:rsidR="0032065B" w:rsidRPr="0032065B">
        <w:rPr>
          <w:rFonts w:ascii="Times New Roman" w:eastAsia="Times New Roman" w:hAnsi="Times New Roman" w:cs="Times New Roman"/>
          <w:i/>
          <w:sz w:val="24"/>
          <w:szCs w:val="24"/>
          <w:lang w:val="ru-RU" w:eastAsia="ru-RU"/>
        </w:rPr>
        <w:t xml:space="preserve"> и </w:t>
      </w:r>
      <w:hyperlink r:id="rId86" w:history="1">
        <w:r w:rsidR="0032065B" w:rsidRPr="0032065B">
          <w:rPr>
            <w:rStyle w:val="a4"/>
            <w:rFonts w:ascii="Times New Roman" w:eastAsia="Times New Roman" w:hAnsi="Times New Roman" w:cs="Times New Roman"/>
            <w:i/>
            <w:sz w:val="24"/>
            <w:szCs w:val="24"/>
            <w:lang w:val="ru-RU" w:eastAsia="ru-RU"/>
          </w:rPr>
          <w:t>Викторины и квесты</w:t>
        </w:r>
      </w:hyperlink>
      <w:r w:rsidR="00533C85" w:rsidRPr="00533C85">
        <w:rPr>
          <w:rFonts w:ascii="Times New Roman" w:eastAsia="Times New Roman" w:hAnsi="Times New Roman" w:cs="Times New Roman"/>
          <w:i/>
          <w:sz w:val="24"/>
          <w:szCs w:val="24"/>
          <w:lang w:val="ru-RU" w:eastAsia="zh-CN"/>
        </w:rPr>
        <w:t>.</w:t>
      </w:r>
    </w:p>
    <w:p w14:paraId="7E8584E8" w14:textId="77777777" w:rsidR="00AD580E" w:rsidRDefault="00C26772" w:rsidP="00AD580E">
      <w:pPr>
        <w:suppressAutoHyphens/>
        <w:spacing w:after="0" w:line="240" w:lineRule="auto"/>
        <w:ind w:firstLine="709"/>
        <w:jc w:val="both"/>
        <w:rPr>
          <w:rFonts w:ascii="Times New Roman" w:eastAsia="Times New Roman" w:hAnsi="Times New Roman" w:cs="Times New Roman"/>
          <w:sz w:val="24"/>
          <w:szCs w:val="24"/>
          <w:lang w:val="ru-RU" w:eastAsia="zh-CN"/>
        </w:rPr>
      </w:pPr>
      <w:r>
        <w:rPr>
          <w:rFonts w:ascii="Times New Roman" w:eastAsia="Times New Roman" w:hAnsi="Times New Roman" w:cs="Times New Roman"/>
          <w:sz w:val="24"/>
          <w:szCs w:val="24"/>
          <w:lang w:val="ru-RU" w:eastAsia="zh-CN"/>
        </w:rPr>
        <w:t xml:space="preserve"> </w:t>
      </w:r>
      <w:r w:rsidRPr="00C26772">
        <w:rPr>
          <w:rFonts w:ascii="Times New Roman" w:eastAsia="Times New Roman" w:hAnsi="Times New Roman" w:cs="Times New Roman"/>
          <w:b/>
          <w:sz w:val="24"/>
          <w:szCs w:val="24"/>
          <w:lang w:val="ru-RU" w:eastAsia="zh-CN"/>
        </w:rPr>
        <w:t xml:space="preserve">Проектная деятельность </w:t>
      </w:r>
      <w:r w:rsidRPr="00C26772">
        <w:rPr>
          <w:rFonts w:ascii="Times New Roman" w:eastAsia="Times New Roman" w:hAnsi="Times New Roman" w:cs="Times New Roman"/>
          <w:sz w:val="24"/>
          <w:szCs w:val="24"/>
          <w:lang w:val="ru-RU" w:eastAsia="zh-CN"/>
        </w:rPr>
        <w:t xml:space="preserve">на профильной смене – результат как командной, так и индивидуальной проектной работы, итог всех полученных на смене знаний и умений, показатель уровня креативности, критичности, навыков работы в команде и коммуникабельности участников смены. Именно на подготовку и реализацию творческого проекта «Калейдоскоп профессий» направлены все этапы смены «Лаборатория профессий и навыков. PROFI.SKILLS.LAB». Ребята должны были создать визитку, представляющую ведущие профессиональные сферы родного региона, подготовить выступление и презентацию визитки. </w:t>
      </w:r>
    </w:p>
    <w:p w14:paraId="2B8E9397" w14:textId="763F3136" w:rsidR="00AD580E" w:rsidRPr="00AD580E" w:rsidRDefault="00C26772" w:rsidP="00AD580E">
      <w:pPr>
        <w:suppressAutoHyphens/>
        <w:spacing w:after="0" w:line="240" w:lineRule="auto"/>
        <w:ind w:firstLine="709"/>
        <w:jc w:val="both"/>
        <w:rPr>
          <w:rFonts w:ascii="Times New Roman" w:eastAsia="Times New Roman" w:hAnsi="Times New Roman" w:cs="Times New Roman"/>
          <w:sz w:val="24"/>
          <w:szCs w:val="24"/>
          <w:lang w:val="ru-RU" w:eastAsia="zh-CN"/>
        </w:rPr>
      </w:pPr>
      <w:r w:rsidRPr="00AD580E">
        <w:rPr>
          <w:rFonts w:ascii="Times New Roman" w:eastAsia="Times New Roman" w:hAnsi="Times New Roman" w:cs="Times New Roman"/>
          <w:sz w:val="24"/>
          <w:szCs w:val="24"/>
          <w:lang w:val="ru-RU" w:eastAsia="zh-CN"/>
        </w:rPr>
        <w:t xml:space="preserve">Для успешной работы над проектным заданием методистами и педагогами была создана необходимая документация: положение конкурса «Калейдоскоп профессий», критерии и протоколы оценки проектной деятельности, шаблон презентации. Для участников смены была проведена установочная проектная сессия, где они познакомились с проектным заданием, критериями оценки и формой представления готового продукта. </w:t>
      </w:r>
      <w:r w:rsidR="00D611A3" w:rsidRPr="00AD580E">
        <w:rPr>
          <w:rFonts w:ascii="Times New Roman" w:eastAsia="Times New Roman" w:hAnsi="Times New Roman" w:cs="Times New Roman"/>
          <w:i/>
          <w:sz w:val="24"/>
          <w:szCs w:val="24"/>
          <w:lang w:val="ru-RU" w:eastAsia="zh-CN"/>
        </w:rPr>
        <w:t xml:space="preserve">Материалы представлены </w:t>
      </w:r>
      <w:r w:rsidR="00C454BD" w:rsidRPr="00AD580E">
        <w:rPr>
          <w:rFonts w:ascii="Times New Roman" w:eastAsia="Times New Roman" w:hAnsi="Times New Roman" w:cs="Times New Roman"/>
          <w:i/>
          <w:sz w:val="24"/>
          <w:szCs w:val="24"/>
          <w:lang w:val="ru-RU" w:eastAsia="zh-CN"/>
        </w:rPr>
        <w:t xml:space="preserve">в папках </w:t>
      </w:r>
      <w:hyperlink r:id="rId87" w:history="1">
        <w:r w:rsidR="00BA5DDA" w:rsidRPr="00AD580E">
          <w:rPr>
            <w:rStyle w:val="a4"/>
            <w:rFonts w:ascii="Times New Roman" w:eastAsia="Times New Roman" w:hAnsi="Times New Roman" w:cs="Times New Roman"/>
            <w:i/>
            <w:sz w:val="24"/>
            <w:szCs w:val="24"/>
            <w:lang w:val="ru-RU" w:eastAsia="ru-RU"/>
          </w:rPr>
          <w:t>Документация по проектам</w:t>
        </w:r>
      </w:hyperlink>
      <w:r w:rsidR="00BA5DDA" w:rsidRPr="00AD580E">
        <w:rPr>
          <w:rFonts w:ascii="Times New Roman" w:eastAsia="Times New Roman" w:hAnsi="Times New Roman" w:cs="Times New Roman"/>
          <w:i/>
          <w:sz w:val="24"/>
          <w:szCs w:val="24"/>
          <w:lang w:val="ru-RU" w:eastAsia="ru-RU"/>
        </w:rPr>
        <w:t xml:space="preserve"> и</w:t>
      </w:r>
      <w:r w:rsidR="00AD580E" w:rsidRPr="00AD580E">
        <w:rPr>
          <w:rFonts w:ascii="Times New Roman" w:eastAsia="Times New Roman" w:hAnsi="Times New Roman" w:cs="Times New Roman"/>
          <w:i/>
          <w:sz w:val="24"/>
          <w:szCs w:val="24"/>
          <w:lang w:val="ru-RU" w:eastAsia="ru-RU"/>
        </w:rPr>
        <w:t xml:space="preserve"> </w:t>
      </w:r>
      <w:hyperlink r:id="rId88" w:history="1">
        <w:r w:rsidR="00AD580E" w:rsidRPr="00AD580E">
          <w:rPr>
            <w:rStyle w:val="a4"/>
            <w:rFonts w:ascii="Times New Roman" w:eastAsia="Times New Roman" w:hAnsi="Times New Roman" w:cs="Times New Roman"/>
            <w:i/>
            <w:sz w:val="24"/>
            <w:szCs w:val="24"/>
            <w:lang w:val="ru-RU" w:eastAsia="ru-RU"/>
          </w:rPr>
          <w:t>Презентации проектов участников смены</w:t>
        </w:r>
      </w:hyperlink>
      <w:r w:rsidR="00AD580E">
        <w:rPr>
          <w:rFonts w:ascii="Times New Roman" w:eastAsia="Times New Roman" w:hAnsi="Times New Roman" w:cs="Times New Roman"/>
          <w:i/>
          <w:sz w:val="24"/>
          <w:szCs w:val="24"/>
          <w:lang w:val="ru-RU" w:eastAsia="ru-RU"/>
        </w:rPr>
        <w:t>.</w:t>
      </w:r>
    </w:p>
    <w:p w14:paraId="1EBF482A" w14:textId="269D218A" w:rsidR="00DB37A8" w:rsidRPr="00B320A1" w:rsidRDefault="00DB37A8" w:rsidP="00B320A1">
      <w:pPr>
        <w:suppressAutoHyphens/>
        <w:spacing w:after="0" w:line="240" w:lineRule="auto"/>
        <w:ind w:firstLine="709"/>
        <w:jc w:val="both"/>
        <w:rPr>
          <w:rFonts w:ascii="Times New Roman" w:eastAsia="Times New Roman" w:hAnsi="Times New Roman" w:cs="Times New Roman"/>
          <w:kern w:val="2"/>
          <w:sz w:val="24"/>
          <w:szCs w:val="24"/>
          <w:lang w:val="ru-RU" w:eastAsia="zh-CN" w:bidi="hi-IN"/>
        </w:rPr>
      </w:pPr>
      <w:r w:rsidRPr="00B320A1">
        <w:rPr>
          <w:rFonts w:ascii="Times New Roman" w:eastAsia="Times New Roman" w:hAnsi="Times New Roman" w:cs="Times New Roman"/>
          <w:kern w:val="2"/>
          <w:sz w:val="24"/>
          <w:szCs w:val="24"/>
          <w:lang w:val="ru-RU" w:eastAsia="zh-CN" w:bidi="hi-IN"/>
        </w:rPr>
        <w:t xml:space="preserve">Методические материалы обеспечены широким спектром </w:t>
      </w:r>
      <w:r w:rsidRPr="00B320A1">
        <w:rPr>
          <w:rFonts w:ascii="Times New Roman" w:eastAsia="Times New Roman" w:hAnsi="Times New Roman" w:cs="Times New Roman"/>
          <w:b/>
          <w:kern w:val="2"/>
          <w:sz w:val="24"/>
          <w:szCs w:val="24"/>
          <w:lang w:val="ru-RU" w:eastAsia="zh-CN" w:bidi="hi-IN"/>
        </w:rPr>
        <w:t>дидактических средств</w:t>
      </w:r>
      <w:r w:rsidRPr="00B320A1">
        <w:rPr>
          <w:rFonts w:ascii="Times New Roman" w:eastAsia="Times New Roman" w:hAnsi="Times New Roman" w:cs="Times New Roman"/>
          <w:kern w:val="2"/>
          <w:sz w:val="24"/>
          <w:szCs w:val="24"/>
          <w:lang w:val="ru-RU" w:eastAsia="zh-CN" w:bidi="hi-IN"/>
        </w:rPr>
        <w:t>, используемых на смене «Лаборатория профессий и навыков. PROFI.SKILLS.LAB».</w:t>
      </w:r>
      <w:r w:rsidR="00784591">
        <w:rPr>
          <w:rFonts w:ascii="Times New Roman" w:eastAsia="Times New Roman" w:hAnsi="Times New Roman" w:cs="Times New Roman"/>
          <w:kern w:val="2"/>
          <w:sz w:val="24"/>
          <w:szCs w:val="24"/>
          <w:lang w:val="ru-RU" w:eastAsia="zh-CN" w:bidi="hi-IN"/>
        </w:rPr>
        <w:t xml:space="preserve"> </w:t>
      </w:r>
    </w:p>
    <w:p w14:paraId="2B40283C" w14:textId="77777777" w:rsidR="001330D3" w:rsidRDefault="00DB37A8" w:rsidP="00B320A1">
      <w:pPr>
        <w:suppressAutoHyphens/>
        <w:spacing w:after="0" w:line="240" w:lineRule="auto"/>
        <w:ind w:firstLine="709"/>
        <w:jc w:val="both"/>
        <w:rPr>
          <w:rFonts w:ascii="Times New Roman" w:eastAsia="Times New Roman" w:hAnsi="Times New Roman" w:cs="Times New Roman"/>
          <w:kern w:val="2"/>
          <w:sz w:val="24"/>
          <w:szCs w:val="24"/>
          <w:lang w:val="ru-RU" w:eastAsia="zh-CN" w:bidi="hi-IN"/>
        </w:rPr>
      </w:pPr>
      <w:r w:rsidRPr="00B320A1">
        <w:rPr>
          <w:rFonts w:ascii="Times New Roman" w:eastAsia="Times New Roman" w:hAnsi="Times New Roman" w:cs="Times New Roman"/>
          <w:b/>
          <w:kern w:val="2"/>
          <w:sz w:val="24"/>
          <w:szCs w:val="24"/>
          <w:lang w:val="ru-RU" w:eastAsia="zh-CN" w:bidi="hi-IN"/>
        </w:rPr>
        <w:t>Дидактические средства</w:t>
      </w:r>
      <w:r w:rsidRPr="00B320A1">
        <w:rPr>
          <w:rFonts w:ascii="Times New Roman" w:eastAsia="Times New Roman" w:hAnsi="Times New Roman" w:cs="Times New Roman"/>
          <w:kern w:val="2"/>
          <w:sz w:val="24"/>
          <w:szCs w:val="24"/>
          <w:lang w:val="ru-RU" w:eastAsia="zh-CN" w:bidi="hi-IN"/>
        </w:rPr>
        <w:t xml:space="preserve"> к программе представлены следующими блоками:</w:t>
      </w:r>
    </w:p>
    <w:p w14:paraId="57544962" w14:textId="77777777" w:rsidR="00B27C4C" w:rsidRDefault="00533C85" w:rsidP="00B320A1">
      <w:pPr>
        <w:suppressAutoHyphens/>
        <w:spacing w:after="0" w:line="240" w:lineRule="auto"/>
        <w:ind w:firstLine="709"/>
        <w:jc w:val="both"/>
        <w:rPr>
          <w:rFonts w:ascii="Times New Roman" w:eastAsia="Times New Roman" w:hAnsi="Times New Roman" w:cs="Times New Roman"/>
          <w:kern w:val="2"/>
          <w:sz w:val="24"/>
          <w:szCs w:val="24"/>
          <w:lang w:val="ru-RU" w:eastAsia="zh-CN" w:bidi="hi-IN"/>
        </w:rPr>
      </w:pPr>
      <w:r w:rsidRPr="00BB513D">
        <w:rPr>
          <w:rFonts w:ascii="Times New Roman" w:eastAsia="Calibri" w:hAnsi="Times New Roman" w:cs="Times New Roman"/>
          <w:b/>
          <w:noProof/>
          <w:kern w:val="1"/>
          <w:sz w:val="28"/>
          <w:szCs w:val="28"/>
          <w:lang w:val="ru-RU" w:eastAsia="ru-RU"/>
        </w:rPr>
        <w:drawing>
          <wp:anchor distT="0" distB="0" distL="114300" distR="114300" simplePos="0" relativeHeight="251644928" behindDoc="1" locked="0" layoutInCell="1" allowOverlap="1" wp14:anchorId="43F5A151" wp14:editId="2904D697">
            <wp:simplePos x="0" y="0"/>
            <wp:positionH relativeFrom="margin">
              <wp:align>center</wp:align>
            </wp:positionH>
            <wp:positionV relativeFrom="paragraph">
              <wp:posOffset>755015</wp:posOffset>
            </wp:positionV>
            <wp:extent cx="4191000" cy="2868930"/>
            <wp:effectExtent l="0" t="0" r="0" b="7620"/>
            <wp:wrapTopAndBottom/>
            <wp:docPr id="22" name="Рисунок 22" descr="https://sun9-11.userapi.com/sun9-73/impg/yJXjvLu_13lyoss2V-RWkR3x4w22lJbbb9GnGQ/aI4T4KwZggQ.jpg?size=1280x960&amp;quality=96&amp;sign=17964b6266ad9b92cf7bb397d09eb05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11.userapi.com/sun9-73/impg/yJXjvLu_13lyoss2V-RWkR3x4w22lJbbb9GnGQ/aI4T4KwZggQ.jpg?size=1280x960&amp;quality=96&amp;sign=17964b6266ad9b92cf7bb397d09eb059&amp;type=album"/>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5762" b="2902"/>
                    <a:stretch/>
                  </pic:blipFill>
                  <pic:spPr bwMode="auto">
                    <a:xfrm>
                      <a:off x="0" y="0"/>
                      <a:ext cx="4191000" cy="28689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B37A8" w:rsidRPr="00B320A1">
        <w:rPr>
          <w:rFonts w:ascii="Times New Roman" w:eastAsia="Times New Roman" w:hAnsi="Times New Roman" w:cs="Times New Roman"/>
          <w:b/>
          <w:kern w:val="2"/>
          <w:sz w:val="24"/>
          <w:szCs w:val="24"/>
          <w:lang w:val="ru-RU" w:eastAsia="zh-CN" w:bidi="hi-IN"/>
        </w:rPr>
        <w:t>Учебно-наглядные пособия</w:t>
      </w:r>
      <w:r w:rsidR="00DB37A8" w:rsidRPr="00B320A1">
        <w:rPr>
          <w:rFonts w:ascii="Times New Roman" w:eastAsia="Times New Roman" w:hAnsi="Times New Roman" w:cs="Times New Roman"/>
          <w:kern w:val="2"/>
          <w:sz w:val="24"/>
          <w:szCs w:val="24"/>
          <w:lang w:val="ru-RU" w:eastAsia="zh-CN" w:bidi="hi-IN"/>
        </w:rPr>
        <w:t xml:space="preserve"> для передачи зрительной информации: натуральные объекты (например, Волгоградский Ботанический сад, представленный в формате виртуальной экскурсии), модели (квадрокоптеры и галакталеты, театр теней), макеты, схемы, которые педагоги представляли в своих мастер-классах, экскурсиях и интерактивах. </w:t>
      </w:r>
    </w:p>
    <w:p w14:paraId="4B9B2154" w14:textId="2B6A4163" w:rsidR="001330D3" w:rsidRDefault="00933BDD" w:rsidP="00B27C4C">
      <w:pPr>
        <w:spacing w:after="0" w:line="240" w:lineRule="auto"/>
        <w:jc w:val="center"/>
        <w:rPr>
          <w:rFonts w:ascii="Times New Roman" w:hAnsi="Times New Roman" w:cs="Times New Roman"/>
          <w:i/>
          <w:sz w:val="20"/>
          <w:szCs w:val="20"/>
          <w:lang w:val="ru-RU"/>
        </w:rPr>
      </w:pPr>
      <w:r>
        <w:rPr>
          <w:rFonts w:ascii="Times New Roman" w:hAnsi="Times New Roman" w:cs="Times New Roman"/>
          <w:i/>
          <w:sz w:val="20"/>
          <w:szCs w:val="20"/>
          <w:lang w:val="ru-RU"/>
        </w:rPr>
        <w:t>Рис. 7.</w:t>
      </w:r>
      <w:r w:rsidR="00B27C4C">
        <w:rPr>
          <w:rFonts w:ascii="Times New Roman" w:hAnsi="Times New Roman" w:cs="Times New Roman"/>
          <w:i/>
          <w:sz w:val="20"/>
          <w:szCs w:val="20"/>
          <w:lang w:val="ru-RU"/>
        </w:rPr>
        <w:t xml:space="preserve"> Пример использования раздаточных материалов к м</w:t>
      </w:r>
      <w:r w:rsidR="00B27C4C" w:rsidRPr="00B27C4C">
        <w:rPr>
          <w:rFonts w:ascii="Times New Roman" w:hAnsi="Times New Roman" w:cs="Times New Roman"/>
          <w:i/>
          <w:sz w:val="20"/>
          <w:szCs w:val="20"/>
          <w:lang w:val="ru-RU"/>
        </w:rPr>
        <w:t>астер-класс</w:t>
      </w:r>
      <w:r w:rsidR="00B27C4C">
        <w:rPr>
          <w:rFonts w:ascii="Times New Roman" w:hAnsi="Times New Roman" w:cs="Times New Roman"/>
          <w:i/>
          <w:sz w:val="20"/>
          <w:szCs w:val="20"/>
          <w:lang w:val="ru-RU"/>
        </w:rPr>
        <w:t>у по авиамоделированию.</w:t>
      </w:r>
    </w:p>
    <w:p w14:paraId="265B3F3E" w14:textId="77777777" w:rsidR="005E315B" w:rsidRDefault="005E315B" w:rsidP="00B27C4C">
      <w:pPr>
        <w:spacing w:after="0" w:line="240" w:lineRule="auto"/>
        <w:jc w:val="center"/>
        <w:rPr>
          <w:rFonts w:ascii="Times New Roman" w:eastAsia="Times New Roman" w:hAnsi="Times New Roman" w:cs="Times New Roman"/>
          <w:color w:val="000000"/>
          <w:sz w:val="24"/>
          <w:szCs w:val="20"/>
          <w:lang w:val="ru-RU" w:eastAsia="ru-RU"/>
        </w:rPr>
      </w:pPr>
    </w:p>
    <w:p w14:paraId="195A6591" w14:textId="4B75E8F0" w:rsidR="0085165C" w:rsidRPr="00533C85" w:rsidRDefault="00DB37A8" w:rsidP="008A6126">
      <w:pPr>
        <w:shd w:val="clear" w:color="auto" w:fill="FFFFFF"/>
        <w:spacing w:after="0" w:line="240" w:lineRule="auto"/>
        <w:ind w:firstLine="709"/>
        <w:jc w:val="both"/>
        <w:rPr>
          <w:rFonts w:ascii="Times New Roman" w:eastAsia="Times New Roman" w:hAnsi="Times New Roman" w:cs="Times New Roman"/>
          <w:i/>
          <w:kern w:val="2"/>
          <w:sz w:val="24"/>
          <w:szCs w:val="24"/>
          <w:lang w:val="ru-RU" w:eastAsia="zh-CN" w:bidi="hi-IN"/>
        </w:rPr>
      </w:pPr>
      <w:r w:rsidRPr="008A6126">
        <w:rPr>
          <w:rFonts w:ascii="Times New Roman" w:eastAsia="Times New Roman" w:hAnsi="Times New Roman" w:cs="Times New Roman"/>
          <w:b/>
          <w:kern w:val="2"/>
          <w:sz w:val="24"/>
          <w:szCs w:val="24"/>
          <w:lang w:val="ru-RU" w:eastAsia="zh-CN" w:bidi="hi-IN"/>
        </w:rPr>
        <w:t>Раздаточный материал</w:t>
      </w:r>
      <w:r w:rsidRPr="008A6126">
        <w:rPr>
          <w:rFonts w:ascii="Times New Roman" w:eastAsia="Times New Roman" w:hAnsi="Times New Roman" w:cs="Times New Roman"/>
          <w:kern w:val="2"/>
          <w:sz w:val="24"/>
          <w:szCs w:val="24"/>
          <w:lang w:val="ru-RU" w:eastAsia="zh-CN" w:bidi="hi-IN"/>
        </w:rPr>
        <w:t xml:space="preserve"> для индивидуального использования учащимися в процессе обучения (например, гербарии, комплект деталей для выполнения моделей, чертежи, шаблоны презентаций). </w:t>
      </w:r>
      <w:r w:rsidR="00533C85" w:rsidRPr="008A6126">
        <w:rPr>
          <w:rFonts w:ascii="Times New Roman" w:eastAsia="Times New Roman" w:hAnsi="Times New Roman" w:cs="Times New Roman"/>
          <w:i/>
          <w:kern w:val="2"/>
          <w:sz w:val="24"/>
          <w:szCs w:val="24"/>
          <w:lang w:val="ru-RU" w:eastAsia="zh-CN" w:bidi="hi-IN"/>
        </w:rPr>
        <w:t>Примеры дидактических пособий</w:t>
      </w:r>
      <w:r w:rsidR="008A6126" w:rsidRPr="008A6126">
        <w:rPr>
          <w:rFonts w:ascii="Times New Roman" w:eastAsia="Times New Roman" w:hAnsi="Times New Roman" w:cs="Times New Roman"/>
          <w:i/>
          <w:kern w:val="2"/>
          <w:sz w:val="24"/>
          <w:szCs w:val="24"/>
          <w:lang w:val="ru-RU" w:eastAsia="zh-CN" w:bidi="hi-IN"/>
        </w:rPr>
        <w:t xml:space="preserve">: </w:t>
      </w:r>
      <w:hyperlink r:id="rId90" w:history="1">
        <w:r w:rsidR="008A6126" w:rsidRPr="008A6126">
          <w:rPr>
            <w:rStyle w:val="a4"/>
            <w:rFonts w:ascii="Times New Roman" w:eastAsia="Times New Roman" w:hAnsi="Times New Roman" w:cs="Times New Roman"/>
            <w:i/>
            <w:sz w:val="24"/>
            <w:szCs w:val="24"/>
            <w:lang w:val="ru-RU" w:eastAsia="ru-RU"/>
          </w:rPr>
          <w:t>Чертежи для авиамоделирования</w:t>
        </w:r>
      </w:hyperlink>
      <w:r w:rsidR="008A6126" w:rsidRPr="008A6126">
        <w:rPr>
          <w:rFonts w:ascii="Times New Roman" w:eastAsia="Times New Roman" w:hAnsi="Times New Roman" w:cs="Times New Roman"/>
          <w:i/>
          <w:sz w:val="24"/>
          <w:szCs w:val="24"/>
          <w:lang w:val="ru-RU" w:eastAsia="ru-RU"/>
        </w:rPr>
        <w:t xml:space="preserve"> (пример дидактического материала для мастер-класса «Авиамоделирование»), </w:t>
      </w:r>
      <w:hyperlink r:id="rId91" w:history="1">
        <w:r w:rsidR="008A6126" w:rsidRPr="008A6126">
          <w:rPr>
            <w:rStyle w:val="a4"/>
            <w:rFonts w:ascii="Times New Roman" w:eastAsia="Times New Roman" w:hAnsi="Times New Roman" w:cs="Times New Roman"/>
            <w:i/>
            <w:sz w:val="24"/>
            <w:szCs w:val="24"/>
            <w:lang w:val="ru-RU" w:eastAsia="ru-RU"/>
          </w:rPr>
          <w:t>Презентации</w:t>
        </w:r>
      </w:hyperlink>
      <w:r w:rsidR="00533C85" w:rsidRPr="008A6126">
        <w:rPr>
          <w:rFonts w:ascii="Times New Roman" w:eastAsia="Times New Roman" w:hAnsi="Times New Roman" w:cs="Times New Roman"/>
          <w:i/>
          <w:kern w:val="2"/>
          <w:sz w:val="24"/>
          <w:szCs w:val="24"/>
          <w:lang w:val="ru-RU" w:eastAsia="zh-CN" w:bidi="hi-IN"/>
        </w:rPr>
        <w:t>.</w:t>
      </w:r>
    </w:p>
    <w:p w14:paraId="3BF71B2E" w14:textId="77777777" w:rsidR="00DB37A8" w:rsidRPr="00B320A1" w:rsidRDefault="00DB37A8" w:rsidP="00B320A1">
      <w:pPr>
        <w:suppressAutoHyphens/>
        <w:spacing w:after="0" w:line="240" w:lineRule="auto"/>
        <w:ind w:firstLine="709"/>
        <w:jc w:val="both"/>
        <w:rPr>
          <w:rFonts w:ascii="Times New Roman" w:eastAsia="Times New Roman" w:hAnsi="Times New Roman" w:cs="Times New Roman"/>
          <w:b/>
          <w:kern w:val="2"/>
          <w:sz w:val="24"/>
          <w:szCs w:val="24"/>
          <w:lang w:val="ru-RU" w:eastAsia="zh-CN" w:bidi="hi-IN"/>
        </w:rPr>
      </w:pPr>
      <w:r w:rsidRPr="00B320A1">
        <w:rPr>
          <w:rFonts w:ascii="Times New Roman" w:eastAsia="Times New Roman" w:hAnsi="Times New Roman" w:cs="Times New Roman"/>
          <w:kern w:val="2"/>
          <w:sz w:val="24"/>
          <w:szCs w:val="24"/>
          <w:lang w:val="ru-RU" w:eastAsia="zh-CN" w:bidi="hi-IN"/>
        </w:rPr>
        <w:lastRenderedPageBreak/>
        <w:t xml:space="preserve">Наиболее востребованными для формата дистанционной профильной смены стали </w:t>
      </w:r>
      <w:r w:rsidRPr="00B320A1">
        <w:rPr>
          <w:rFonts w:ascii="Times New Roman" w:eastAsia="Times New Roman" w:hAnsi="Times New Roman" w:cs="Times New Roman"/>
          <w:b/>
          <w:kern w:val="2"/>
          <w:sz w:val="24"/>
          <w:szCs w:val="24"/>
          <w:lang w:val="ru-RU" w:eastAsia="zh-CN" w:bidi="hi-IN"/>
        </w:rPr>
        <w:t>технические средства обучения (ТСО):</w:t>
      </w:r>
    </w:p>
    <w:p w14:paraId="11DA93B2" w14:textId="77777777" w:rsidR="00DB37A8" w:rsidRPr="00B320A1" w:rsidRDefault="00DB37A8" w:rsidP="00B320A1">
      <w:pPr>
        <w:suppressAutoHyphens/>
        <w:spacing w:after="0" w:line="240" w:lineRule="auto"/>
        <w:ind w:firstLine="709"/>
        <w:jc w:val="both"/>
        <w:rPr>
          <w:rFonts w:ascii="Times New Roman" w:eastAsia="Times New Roman" w:hAnsi="Times New Roman" w:cs="Times New Roman"/>
          <w:b/>
          <w:kern w:val="2"/>
          <w:sz w:val="24"/>
          <w:szCs w:val="24"/>
          <w:lang w:val="ru-RU" w:eastAsia="zh-CN" w:bidi="hi-IN"/>
        </w:rPr>
      </w:pPr>
      <w:r w:rsidRPr="00B320A1">
        <w:rPr>
          <w:rFonts w:ascii="Times New Roman" w:eastAsia="Times New Roman" w:hAnsi="Times New Roman" w:cs="Times New Roman"/>
          <w:kern w:val="2"/>
          <w:sz w:val="24"/>
          <w:szCs w:val="24"/>
          <w:lang w:val="ru-RU" w:eastAsia="zh-CN" w:bidi="hi-IN"/>
        </w:rPr>
        <w:t xml:space="preserve">1. Необходимое для проведения всех мероприятий смены </w:t>
      </w:r>
      <w:r w:rsidRPr="00B320A1">
        <w:rPr>
          <w:rFonts w:ascii="Times New Roman" w:eastAsia="Times New Roman" w:hAnsi="Times New Roman" w:cs="Times New Roman"/>
          <w:b/>
          <w:kern w:val="2"/>
          <w:sz w:val="24"/>
          <w:szCs w:val="24"/>
          <w:lang w:val="ru-RU" w:eastAsia="zh-CN" w:bidi="hi-IN"/>
        </w:rPr>
        <w:t>оборудование</w:t>
      </w:r>
      <w:r w:rsidRPr="00B320A1">
        <w:rPr>
          <w:rFonts w:ascii="Times New Roman" w:eastAsia="Times New Roman" w:hAnsi="Times New Roman" w:cs="Times New Roman"/>
          <w:kern w:val="2"/>
          <w:sz w:val="24"/>
          <w:szCs w:val="24"/>
          <w:lang w:val="ru-RU" w:eastAsia="zh-CN" w:bidi="hi-IN"/>
        </w:rPr>
        <w:t>: проекторы, интерактивные доски, а также используемые с ними мультимедийные электронные средств</w:t>
      </w:r>
      <w:r w:rsidR="0085165C">
        <w:rPr>
          <w:rFonts w:ascii="Times New Roman" w:eastAsia="Times New Roman" w:hAnsi="Times New Roman" w:cs="Times New Roman"/>
          <w:kern w:val="2"/>
          <w:sz w:val="24"/>
          <w:szCs w:val="24"/>
          <w:lang w:val="ru-RU" w:eastAsia="zh-CN" w:bidi="hi-IN"/>
        </w:rPr>
        <w:t>а (например, слайд-презентации).</w:t>
      </w:r>
    </w:p>
    <w:p w14:paraId="0960E14B" w14:textId="77777777" w:rsidR="00DB37A8" w:rsidRPr="00B320A1" w:rsidRDefault="00DB37A8" w:rsidP="00B320A1">
      <w:pPr>
        <w:suppressAutoHyphens/>
        <w:spacing w:after="0" w:line="240" w:lineRule="auto"/>
        <w:ind w:firstLine="709"/>
        <w:jc w:val="both"/>
        <w:rPr>
          <w:rFonts w:ascii="Times New Roman" w:eastAsia="Times New Roman" w:hAnsi="Times New Roman" w:cs="Times New Roman"/>
          <w:kern w:val="2"/>
          <w:sz w:val="24"/>
          <w:szCs w:val="24"/>
          <w:lang w:val="ru-RU" w:eastAsia="zh-CN" w:bidi="hi-IN"/>
        </w:rPr>
      </w:pPr>
      <w:r w:rsidRPr="00B320A1">
        <w:rPr>
          <w:rFonts w:ascii="Times New Roman" w:eastAsia="Times New Roman" w:hAnsi="Times New Roman" w:cs="Times New Roman"/>
          <w:kern w:val="2"/>
          <w:sz w:val="24"/>
          <w:szCs w:val="24"/>
          <w:lang w:val="ru-RU" w:eastAsia="zh-CN" w:bidi="hi-IN"/>
        </w:rPr>
        <w:t xml:space="preserve">2. </w:t>
      </w:r>
      <w:r w:rsidRPr="00B320A1">
        <w:rPr>
          <w:rFonts w:ascii="Times New Roman" w:eastAsia="Times New Roman" w:hAnsi="Times New Roman" w:cs="Times New Roman"/>
          <w:b/>
          <w:kern w:val="2"/>
          <w:sz w:val="24"/>
          <w:szCs w:val="24"/>
          <w:lang w:val="ru-RU" w:eastAsia="zh-CN" w:bidi="hi-IN"/>
        </w:rPr>
        <w:t>Аудиальные средства</w:t>
      </w:r>
      <w:r w:rsidRPr="00B320A1">
        <w:rPr>
          <w:rFonts w:ascii="Times New Roman" w:eastAsia="Times New Roman" w:hAnsi="Times New Roman" w:cs="Times New Roman"/>
          <w:kern w:val="2"/>
          <w:sz w:val="24"/>
          <w:szCs w:val="24"/>
          <w:lang w:val="ru-RU" w:eastAsia="zh-CN" w:bidi="hi-IN"/>
        </w:rPr>
        <w:t xml:space="preserve">, которые стали основной обучающей базой образовательного процесса, - это видеоролики мастер-классов, экскурсий, интерактивных занятий и т.п. </w:t>
      </w:r>
      <w:r w:rsidRPr="00B320A1">
        <w:rPr>
          <w:rFonts w:ascii="Times New Roman" w:eastAsia="Times New Roman" w:hAnsi="Times New Roman" w:cs="Times New Roman"/>
          <w:b/>
          <w:kern w:val="2"/>
          <w:sz w:val="24"/>
          <w:szCs w:val="24"/>
          <w:lang w:val="ru-RU" w:eastAsia="zh-CN" w:bidi="hi-IN"/>
        </w:rPr>
        <w:t>Примеры представлены на сайте смены «Лаборатория профессий и навыков. PROFI.SKILLS.LAB»</w:t>
      </w:r>
      <w:r w:rsidRPr="00B320A1">
        <w:rPr>
          <w:rFonts w:ascii="Times New Roman" w:eastAsia="Times New Roman" w:hAnsi="Times New Roman" w:cs="Times New Roman"/>
          <w:kern w:val="2"/>
          <w:sz w:val="24"/>
          <w:szCs w:val="24"/>
          <w:lang w:val="ru-RU" w:eastAsia="zh-CN" w:bidi="hi-IN"/>
        </w:rPr>
        <w:t xml:space="preserve">  </w:t>
      </w:r>
      <w:hyperlink r:id="rId92" w:history="1">
        <w:r w:rsidRPr="00B320A1">
          <w:rPr>
            <w:rStyle w:val="a4"/>
            <w:rFonts w:ascii="Times New Roman" w:eastAsia="Times New Roman" w:hAnsi="Times New Roman" w:cs="Times New Roman"/>
            <w:kern w:val="2"/>
            <w:sz w:val="24"/>
            <w:szCs w:val="24"/>
            <w:lang w:val="ru-RU" w:eastAsia="zh-CN" w:bidi="hi-IN"/>
          </w:rPr>
          <w:t>http://profi-skill-lab.ru/</w:t>
        </w:r>
      </w:hyperlink>
    </w:p>
    <w:p w14:paraId="64AFB49D" w14:textId="04669780" w:rsidR="00DB37A8" w:rsidRDefault="00933BDD" w:rsidP="00B320A1">
      <w:pPr>
        <w:suppressAutoHyphens/>
        <w:spacing w:after="0" w:line="240" w:lineRule="auto"/>
        <w:ind w:firstLine="709"/>
        <w:jc w:val="both"/>
        <w:rPr>
          <w:rFonts w:ascii="Times New Roman" w:eastAsia="Times New Roman" w:hAnsi="Times New Roman" w:cs="Times New Roman"/>
          <w:kern w:val="2"/>
          <w:sz w:val="24"/>
          <w:szCs w:val="24"/>
          <w:lang w:val="ru-RU" w:eastAsia="zh-CN" w:bidi="hi-IN"/>
        </w:rPr>
      </w:pPr>
      <w:r>
        <w:rPr>
          <w:rFonts w:ascii="Times New Roman" w:eastAsia="Times New Roman" w:hAnsi="Times New Roman" w:cs="Times New Roman"/>
          <w:noProof/>
          <w:kern w:val="2"/>
          <w:sz w:val="24"/>
          <w:szCs w:val="24"/>
          <w:lang w:val="ru-RU" w:eastAsia="ru-RU"/>
        </w:rPr>
        <mc:AlternateContent>
          <mc:Choice Requires="wpg">
            <w:drawing>
              <wp:anchor distT="0" distB="0" distL="114300" distR="114300" simplePos="0" relativeHeight="251645952" behindDoc="0" locked="0" layoutInCell="1" allowOverlap="1" wp14:anchorId="7A8B5EB8" wp14:editId="39A93819">
                <wp:simplePos x="0" y="0"/>
                <wp:positionH relativeFrom="margin">
                  <wp:posOffset>108585</wp:posOffset>
                </wp:positionH>
                <wp:positionV relativeFrom="paragraph">
                  <wp:posOffset>576580</wp:posOffset>
                </wp:positionV>
                <wp:extent cx="6438900" cy="1809750"/>
                <wp:effectExtent l="0" t="0" r="0" b="0"/>
                <wp:wrapTight wrapText="bothSides">
                  <wp:wrapPolygon edited="0">
                    <wp:start x="0" y="0"/>
                    <wp:lineTo x="0" y="21373"/>
                    <wp:lineTo x="11120" y="21373"/>
                    <wp:lineTo x="21536" y="21373"/>
                    <wp:lineTo x="21536" y="0"/>
                    <wp:lineTo x="0" y="0"/>
                  </wp:wrapPolygon>
                </wp:wrapTight>
                <wp:docPr id="24" name="Группа 24"/>
                <wp:cNvGraphicFramePr/>
                <a:graphic xmlns:a="http://schemas.openxmlformats.org/drawingml/2006/main">
                  <a:graphicData uri="http://schemas.microsoft.com/office/word/2010/wordprocessingGroup">
                    <wpg:wgp>
                      <wpg:cNvGrpSpPr/>
                      <wpg:grpSpPr>
                        <a:xfrm>
                          <a:off x="0" y="0"/>
                          <a:ext cx="6438900" cy="1809750"/>
                          <a:chOff x="0" y="0"/>
                          <a:chExt cx="6844030" cy="2054860"/>
                        </a:xfrm>
                      </wpg:grpSpPr>
                      <pic:pic xmlns:pic="http://schemas.openxmlformats.org/drawingml/2006/picture">
                        <pic:nvPicPr>
                          <pic:cNvPr id="21" name="Рисунок 21" descr="https://sun9-11.userapi.com/sun9-33/impg/Jlw5DD8k_efTAtP81WtWWf0KyHq2WSqYEkjY3A/VUOOy22pmEc.jpg?size=1280x853&amp;quality=96&amp;sign=ece2dfc6d1d9e713616c48e9a15f8794&amp;type=album"/>
                          <pic:cNvPicPr>
                            <a:picLocks noChangeAspect="1"/>
                          </pic:cNvPicPr>
                        </pic:nvPicPr>
                        <pic:blipFill rotWithShape="1">
                          <a:blip r:embed="rId93" cstate="print">
                            <a:extLst>
                              <a:ext uri="{28A0092B-C50C-407E-A947-70E740481C1C}">
                                <a14:useLocalDpi xmlns:a14="http://schemas.microsoft.com/office/drawing/2010/main" val="0"/>
                              </a:ext>
                            </a:extLst>
                          </a:blip>
                          <a:srcRect b="6036"/>
                          <a:stretch/>
                        </pic:blipFill>
                        <pic:spPr bwMode="auto">
                          <a:xfrm>
                            <a:off x="3562350" y="0"/>
                            <a:ext cx="3281680" cy="20548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3" name="Рисунок 23" descr="https://sun9-11.userapi.com/sun9-18/impg/OgIFfJcDc7yQQIh9RAV5orU9x02RmZv1CApKbg/0gAZvWecHB8.jpg?size=1196x689&amp;quality=96&amp;sign=fa3950db0c2ccba59bf75fe47422f864&amp;type=album"/>
                          <pic:cNvPicPr>
                            <a:picLocks noChangeAspect="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543300" cy="204089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group w14:anchorId="1FB305CA" id="Группа 24" o:spid="_x0000_s1026" style="position:absolute;margin-left:8.55pt;margin-top:45.4pt;width:507pt;height:142.5pt;z-index:251645952;mso-position-horizontal-relative:margin;mso-width-relative:margin;mso-height-relative:margin" coordsize="68440,205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">
                <v:shape id="Рисунок 21" o:spid="_x0000_s1027" type="#_x0000_t75" alt="https://sun9-11.userapi.com/sun9-33/impg/Jlw5DD8k_efTAtP81WtWWf0KyHq2WSqYEkjY3A/VUOOy22pmEc.jpg?size=1280x853&amp;quality=96&amp;sign=ece2dfc6d1d9e713616c48e9a15f8794&amp;type=album" style="position:absolute;left:35623;width:32817;height:20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">
                  <v:imagedata r:id="rId95" o:title="VUOOy22pmEc" cropbottom="3956f"/>
                  <v:path arrowok="t"/>
                </v:shape>
                <v:shape id="Рисунок 23" o:spid="_x0000_s1028" type="#_x0000_t75" alt="https://sun9-11.userapi.com/sun9-18/impg/OgIFfJcDc7yQQIh9RAV5orU9x02RmZv1CApKbg/0gAZvWecHB8.jpg?size=1196x689&amp;quality=96&amp;sign=fa3950db0c2ccba59bf75fe47422f864&amp;type=album" style="position:absolute;width:35433;height:20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">
                  <v:imagedata r:id="rId96" o:title="0gAZvWecHB8"/>
                  <v:path arrowok="t"/>
                </v:shape>
                <w10:wrap type="tight" anchorx="margin"/>
              </v:group>
            </w:pict>
          </mc:Fallback>
        </mc:AlternateContent>
      </w:r>
      <w:r w:rsidR="00DB37A8" w:rsidRPr="00B320A1">
        <w:rPr>
          <w:rFonts w:ascii="Times New Roman" w:eastAsia="Times New Roman" w:hAnsi="Times New Roman" w:cs="Times New Roman"/>
          <w:kern w:val="2"/>
          <w:sz w:val="24"/>
          <w:szCs w:val="24"/>
          <w:lang w:val="ru-RU" w:eastAsia="zh-CN" w:bidi="hi-IN"/>
        </w:rPr>
        <w:t xml:space="preserve">3. </w:t>
      </w:r>
      <w:r w:rsidR="00DB37A8" w:rsidRPr="00B320A1">
        <w:rPr>
          <w:rFonts w:ascii="Times New Roman" w:eastAsia="Times New Roman" w:hAnsi="Times New Roman" w:cs="Times New Roman"/>
          <w:b/>
          <w:kern w:val="2"/>
          <w:sz w:val="24"/>
          <w:szCs w:val="24"/>
          <w:lang w:val="ru-RU" w:eastAsia="zh-CN" w:bidi="hi-IN"/>
        </w:rPr>
        <w:t>Универсальные дидактические средства</w:t>
      </w:r>
      <w:r w:rsidR="00DB37A8" w:rsidRPr="00B320A1">
        <w:rPr>
          <w:rFonts w:ascii="Times New Roman" w:eastAsia="Times New Roman" w:hAnsi="Times New Roman" w:cs="Times New Roman"/>
          <w:kern w:val="2"/>
          <w:sz w:val="24"/>
          <w:szCs w:val="24"/>
          <w:lang w:val="ru-RU" w:eastAsia="zh-CN" w:bidi="hi-IN"/>
        </w:rPr>
        <w:t xml:space="preserve"> - компьютер и сетевые информационные системы (локальные компьютерные сети учреждений-участников и глобальная сеть Интернет), программное обеспечение (Сервисы Google, Microsoft Office, Zoom). </w:t>
      </w:r>
    </w:p>
    <w:p w14:paraId="43B0D7FB" w14:textId="22C3AA17" w:rsidR="00B8598E" w:rsidRDefault="00933BDD" w:rsidP="00B8598E">
      <w:pPr>
        <w:spacing w:after="0" w:line="240" w:lineRule="auto"/>
        <w:jc w:val="center"/>
        <w:rPr>
          <w:rFonts w:ascii="Times New Roman" w:hAnsi="Times New Roman" w:cs="Times New Roman"/>
          <w:i/>
          <w:sz w:val="20"/>
          <w:szCs w:val="20"/>
          <w:lang w:val="ru-RU"/>
        </w:rPr>
      </w:pPr>
      <w:r>
        <w:rPr>
          <w:rFonts w:ascii="Times New Roman" w:hAnsi="Times New Roman" w:cs="Times New Roman"/>
          <w:i/>
          <w:sz w:val="20"/>
          <w:szCs w:val="20"/>
          <w:lang w:val="ru-RU"/>
        </w:rPr>
        <w:t>Рис.</w:t>
      </w:r>
      <w:r w:rsidR="00B8598E">
        <w:rPr>
          <w:rFonts w:ascii="Times New Roman" w:hAnsi="Times New Roman" w:cs="Times New Roman"/>
          <w:i/>
          <w:sz w:val="20"/>
          <w:szCs w:val="20"/>
          <w:lang w:val="ru-RU"/>
        </w:rPr>
        <w:t xml:space="preserve"> </w:t>
      </w:r>
      <w:r>
        <w:rPr>
          <w:rFonts w:ascii="Times New Roman" w:hAnsi="Times New Roman" w:cs="Times New Roman"/>
          <w:i/>
          <w:sz w:val="20"/>
          <w:szCs w:val="20"/>
          <w:lang w:val="ru-RU"/>
        </w:rPr>
        <w:t>8</w:t>
      </w:r>
      <w:r w:rsidR="00B8598E">
        <w:rPr>
          <w:rFonts w:ascii="Times New Roman" w:hAnsi="Times New Roman" w:cs="Times New Roman"/>
          <w:i/>
          <w:sz w:val="20"/>
          <w:szCs w:val="20"/>
          <w:lang w:val="ru-RU"/>
        </w:rPr>
        <w:t>. Пример использования технических средств обучения.</w:t>
      </w:r>
    </w:p>
    <w:p w14:paraId="4760FCD0" w14:textId="77777777" w:rsidR="007F4973" w:rsidRDefault="007F4973" w:rsidP="00B8598E">
      <w:pPr>
        <w:spacing w:after="0" w:line="240" w:lineRule="auto"/>
        <w:jc w:val="center"/>
        <w:rPr>
          <w:rFonts w:ascii="Times New Roman" w:hAnsi="Times New Roman" w:cs="Times New Roman"/>
          <w:i/>
          <w:sz w:val="20"/>
          <w:szCs w:val="20"/>
          <w:lang w:val="ru-RU"/>
        </w:rPr>
      </w:pPr>
    </w:p>
    <w:p w14:paraId="725A9611" w14:textId="057627A4" w:rsidR="00DB37A8" w:rsidRDefault="00DB37A8" w:rsidP="00B320A1">
      <w:pPr>
        <w:suppressAutoHyphens/>
        <w:spacing w:after="0" w:line="240" w:lineRule="auto"/>
        <w:ind w:firstLine="709"/>
        <w:jc w:val="both"/>
        <w:rPr>
          <w:rFonts w:ascii="Times New Roman" w:eastAsia="Times New Roman" w:hAnsi="Times New Roman" w:cs="Times New Roman"/>
          <w:kern w:val="2"/>
          <w:sz w:val="24"/>
          <w:szCs w:val="24"/>
          <w:lang w:val="ru-RU" w:eastAsia="zh-CN" w:bidi="hi-IN"/>
        </w:rPr>
      </w:pPr>
      <w:r w:rsidRPr="00B320A1">
        <w:rPr>
          <w:rFonts w:ascii="Times New Roman" w:eastAsia="Times New Roman" w:hAnsi="Times New Roman" w:cs="Times New Roman"/>
          <w:kern w:val="2"/>
          <w:sz w:val="24"/>
          <w:szCs w:val="24"/>
          <w:lang w:val="ru-RU" w:eastAsia="zh-CN" w:bidi="hi-IN"/>
        </w:rPr>
        <w:t>Использование в учебном процессе современных технических средств обучения позволило провести дистанционную смену, сняв территориальные ограничения для участников из разных регионов Российской Федерации и на качественно новом уровне организовать обучение.</w:t>
      </w:r>
    </w:p>
    <w:p w14:paraId="183BFADF" w14:textId="2FCA4C77" w:rsidR="00676638" w:rsidRDefault="00933BDD" w:rsidP="00B320A1">
      <w:pPr>
        <w:suppressAutoHyphens/>
        <w:spacing w:after="0" w:line="240" w:lineRule="auto"/>
        <w:ind w:firstLine="709"/>
        <w:jc w:val="both"/>
        <w:rPr>
          <w:rFonts w:ascii="Times New Roman" w:eastAsia="Times New Roman" w:hAnsi="Times New Roman" w:cs="Times New Roman"/>
          <w:kern w:val="2"/>
          <w:sz w:val="24"/>
          <w:szCs w:val="24"/>
          <w:lang w:val="ru-RU" w:eastAsia="zh-CN" w:bidi="hi-IN"/>
        </w:rPr>
      </w:pPr>
      <w:r>
        <w:rPr>
          <w:rFonts w:ascii="Times New Roman" w:eastAsia="Times New Roman" w:hAnsi="Times New Roman" w:cs="Times New Roman"/>
          <w:noProof/>
          <w:kern w:val="2"/>
          <w:sz w:val="24"/>
          <w:szCs w:val="24"/>
          <w:lang w:val="ru-RU" w:eastAsia="ru-RU"/>
        </w:rPr>
        <mc:AlternateContent>
          <mc:Choice Requires="wpg">
            <w:drawing>
              <wp:anchor distT="0" distB="0" distL="114300" distR="114300" simplePos="0" relativeHeight="251653120" behindDoc="0" locked="0" layoutInCell="1" allowOverlap="1" wp14:anchorId="3A09AEC8" wp14:editId="2BD9D75F">
                <wp:simplePos x="0" y="0"/>
                <wp:positionH relativeFrom="margin">
                  <wp:align>center</wp:align>
                </wp:positionH>
                <wp:positionV relativeFrom="paragraph">
                  <wp:posOffset>897255</wp:posOffset>
                </wp:positionV>
                <wp:extent cx="6303645" cy="1876425"/>
                <wp:effectExtent l="0" t="0" r="1905" b="9525"/>
                <wp:wrapTight wrapText="bothSides">
                  <wp:wrapPolygon edited="0">
                    <wp:start x="0" y="0"/>
                    <wp:lineTo x="0" y="21490"/>
                    <wp:lineTo x="9791" y="21490"/>
                    <wp:lineTo x="21541" y="21490"/>
                    <wp:lineTo x="21541" y="0"/>
                    <wp:lineTo x="0" y="0"/>
                  </wp:wrapPolygon>
                </wp:wrapTight>
                <wp:docPr id="43" name="Группа 43"/>
                <wp:cNvGraphicFramePr/>
                <a:graphic xmlns:a="http://schemas.openxmlformats.org/drawingml/2006/main">
                  <a:graphicData uri="http://schemas.microsoft.com/office/word/2010/wordprocessingGroup">
                    <wpg:wgp>
                      <wpg:cNvGrpSpPr/>
                      <wpg:grpSpPr>
                        <a:xfrm>
                          <a:off x="0" y="0"/>
                          <a:ext cx="6303645" cy="1876425"/>
                          <a:chOff x="0" y="0"/>
                          <a:chExt cx="6684645" cy="2035175"/>
                        </a:xfrm>
                      </wpg:grpSpPr>
                      <pic:pic xmlns:pic="http://schemas.openxmlformats.org/drawingml/2006/picture">
                        <pic:nvPicPr>
                          <pic:cNvPr id="41" name="Рисунок 41" descr="https://sun9-11.userapi.com/sun9-66/impg/quNM1ih34g9sNl0k2-Q1Jx22NnLOFzWrYOks-w/9g6Q-oiDI0s.jpg?size=1280x853&amp;quality=96&amp;sign=6ce04196cfa99b4ff9c06a4338f45560&amp;type=album"/>
                          <pic:cNvPicPr>
                            <a:picLocks noChangeAspect="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052445" cy="2033905"/>
                          </a:xfrm>
                          <a:prstGeom prst="rect">
                            <a:avLst/>
                          </a:prstGeom>
                          <a:noFill/>
                          <a:ln>
                            <a:noFill/>
                          </a:ln>
                        </pic:spPr>
                      </pic:pic>
                      <pic:pic xmlns:pic="http://schemas.openxmlformats.org/drawingml/2006/picture">
                        <pic:nvPicPr>
                          <pic:cNvPr id="42" name="Рисунок 42" descr="https://sun9-11.userapi.com/sun9-21/impg/piAOZR0EBv4zP19G0U8sM1PJ_OHxhdIdbHVLlQ/sNrA-VFudDE.jpg?size=1280x720&amp;quality=96&amp;sign=f43cc4fe404b8571bafd2b6e0fee5f63&amp;type=album"/>
                          <pic:cNvPicPr>
                            <a:picLocks noChangeAspect="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3067050" y="0"/>
                            <a:ext cx="3617595" cy="203517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group w14:anchorId="56FCDA8C" id="Группа 43" o:spid="_x0000_s1026" style="position:absolute;margin-left:0;margin-top:70.65pt;width:496.35pt;height:147.75pt;z-index:251653120;mso-position-horizontal:center;mso-position-horizontal-relative:margin;mso-width-relative:margin;mso-height-relative:margin" coordsize="66846,203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">
                <v:shape id="Рисунок 41" o:spid="_x0000_s1027" type="#_x0000_t75" alt="https://sun9-11.userapi.com/sun9-66/impg/quNM1ih34g9sNl0k2-Q1Jx22NnLOFzWrYOks-w/9g6Q-oiDI0s.jpg?size=1280x853&amp;quality=96&amp;sign=6ce04196cfa99b4ff9c06a4338f45560&amp;type=album" style="position:absolute;width:30524;height:20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">
                  <v:imagedata r:id="rId99" o:title="9g6Q-oiDI0s"/>
                  <v:path arrowok="t"/>
                </v:shape>
                <v:shape id="Рисунок 42" o:spid="_x0000_s1028" type="#_x0000_t75" alt="https://sun9-11.userapi.com/sun9-21/impg/piAOZR0EBv4zP19G0U8sM1PJ_OHxhdIdbHVLlQ/sNrA-VFudDE.jpg?size=1280x720&amp;quality=96&amp;sign=f43cc4fe404b8571bafd2b6e0fee5f63&amp;type=album" style="position:absolute;left:30670;width:36176;height:20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">
                  <v:imagedata r:id="rId100" o:title="sNrA-VFudDE"/>
                  <v:path arrowok="t"/>
                </v:shape>
                <w10:wrap type="tight" anchorx="margin"/>
              </v:group>
            </w:pict>
          </mc:Fallback>
        </mc:AlternateContent>
      </w:r>
      <w:r w:rsidR="00883216">
        <w:rPr>
          <w:rFonts w:ascii="Times New Roman" w:eastAsia="Times New Roman" w:hAnsi="Times New Roman" w:cs="Times New Roman"/>
          <w:kern w:val="2"/>
          <w:sz w:val="24"/>
          <w:szCs w:val="24"/>
          <w:lang w:val="ru-RU" w:eastAsia="zh-CN" w:bidi="hi-IN"/>
        </w:rPr>
        <w:t xml:space="preserve">Методические и дидактические материалы, разработанные для профильной смены </w:t>
      </w:r>
      <w:r w:rsidR="00883216" w:rsidRPr="00883216">
        <w:rPr>
          <w:rFonts w:ascii="Times New Roman" w:eastAsia="Times New Roman" w:hAnsi="Times New Roman" w:cs="Times New Roman"/>
          <w:kern w:val="2"/>
          <w:sz w:val="24"/>
          <w:szCs w:val="24"/>
          <w:lang w:val="ru-RU" w:eastAsia="zh-CN" w:bidi="hi-IN"/>
        </w:rPr>
        <w:t>«Лаборатория профессий и навыков. PROFI.SKILLS.LAB»</w:t>
      </w:r>
      <w:r w:rsidR="00883216">
        <w:rPr>
          <w:rFonts w:ascii="Times New Roman" w:eastAsia="Times New Roman" w:hAnsi="Times New Roman" w:cs="Times New Roman"/>
          <w:kern w:val="2"/>
          <w:sz w:val="24"/>
          <w:szCs w:val="24"/>
          <w:lang w:val="ru-RU" w:eastAsia="zh-CN" w:bidi="hi-IN"/>
        </w:rPr>
        <w:t xml:space="preserve">, дают возможность ребятам работать как в команде, так и индивидуально, придерживаясь собственного образовательного маршрута. </w:t>
      </w:r>
      <w:r w:rsidR="00CD78A8">
        <w:rPr>
          <w:rFonts w:ascii="Times New Roman" w:eastAsia="Times New Roman" w:hAnsi="Times New Roman" w:cs="Times New Roman"/>
          <w:kern w:val="2"/>
          <w:sz w:val="24"/>
          <w:szCs w:val="24"/>
          <w:lang w:val="ru-RU" w:eastAsia="zh-CN" w:bidi="hi-IN"/>
        </w:rPr>
        <w:t xml:space="preserve">Причем команды-участницы представляли не только учреждения дополнительного образования детей, но и отдельные </w:t>
      </w:r>
      <w:r w:rsidR="00676638">
        <w:rPr>
          <w:rFonts w:ascii="Times New Roman" w:eastAsia="Times New Roman" w:hAnsi="Times New Roman" w:cs="Times New Roman"/>
          <w:kern w:val="2"/>
          <w:sz w:val="24"/>
          <w:szCs w:val="24"/>
          <w:lang w:val="ru-RU" w:eastAsia="zh-CN" w:bidi="hi-IN"/>
        </w:rPr>
        <w:t>сем</w:t>
      </w:r>
      <w:r w:rsidR="00CD78A8">
        <w:rPr>
          <w:rFonts w:ascii="Times New Roman" w:eastAsia="Times New Roman" w:hAnsi="Times New Roman" w:cs="Times New Roman"/>
          <w:kern w:val="2"/>
          <w:sz w:val="24"/>
          <w:szCs w:val="24"/>
          <w:lang w:val="ru-RU" w:eastAsia="zh-CN" w:bidi="hi-IN"/>
        </w:rPr>
        <w:t>ьи, которые активно работали на всех этапах смены.</w:t>
      </w:r>
    </w:p>
    <w:p w14:paraId="5013F7AE" w14:textId="5E033996" w:rsidR="00676638" w:rsidRDefault="005E315B" w:rsidP="00676638">
      <w:pPr>
        <w:suppressAutoHyphens/>
        <w:spacing w:after="0" w:line="240" w:lineRule="auto"/>
        <w:ind w:firstLine="709"/>
        <w:jc w:val="center"/>
        <w:rPr>
          <w:rFonts w:ascii="Times New Roman" w:hAnsi="Times New Roman" w:cs="Times New Roman"/>
          <w:i/>
          <w:sz w:val="20"/>
          <w:szCs w:val="20"/>
          <w:lang w:val="ru-RU"/>
        </w:rPr>
      </w:pPr>
      <w:r>
        <w:rPr>
          <w:rFonts w:ascii="Times New Roman" w:hAnsi="Times New Roman" w:cs="Times New Roman"/>
          <w:i/>
          <w:sz w:val="20"/>
          <w:szCs w:val="20"/>
          <w:lang w:val="ru-RU"/>
        </w:rPr>
        <w:t>Рис. 9</w:t>
      </w:r>
      <w:r w:rsidR="00676638">
        <w:rPr>
          <w:rFonts w:ascii="Times New Roman" w:hAnsi="Times New Roman" w:cs="Times New Roman"/>
          <w:i/>
          <w:sz w:val="20"/>
          <w:szCs w:val="20"/>
          <w:lang w:val="ru-RU"/>
        </w:rPr>
        <w:t xml:space="preserve">. </w:t>
      </w:r>
      <w:r w:rsidR="00676638" w:rsidRPr="00676638">
        <w:rPr>
          <w:rFonts w:ascii="Times New Roman" w:hAnsi="Times New Roman" w:cs="Times New Roman"/>
          <w:i/>
          <w:sz w:val="20"/>
          <w:szCs w:val="20"/>
          <w:lang w:val="ru-RU"/>
        </w:rPr>
        <w:t xml:space="preserve">Команда семьи </w:t>
      </w:r>
      <w:r w:rsidR="00676638" w:rsidRPr="00676638">
        <w:rPr>
          <w:rFonts w:ascii="Times New Roman" w:eastAsia="Times New Roman" w:hAnsi="Times New Roman" w:cs="Times New Roman"/>
          <w:i/>
          <w:sz w:val="20"/>
          <w:szCs w:val="20"/>
          <w:lang w:val="ru-RU" w:eastAsia="ru-RU"/>
        </w:rPr>
        <w:t>Чабукиани</w:t>
      </w:r>
      <w:r w:rsidR="00676638">
        <w:rPr>
          <w:rFonts w:ascii="Times New Roman" w:hAnsi="Times New Roman" w:cs="Times New Roman"/>
          <w:i/>
          <w:sz w:val="20"/>
          <w:szCs w:val="20"/>
          <w:lang w:val="ru-RU"/>
        </w:rPr>
        <w:t xml:space="preserve"> и команда города Сковородино на мастер-классах смены.</w:t>
      </w:r>
    </w:p>
    <w:p w14:paraId="3ACD41AD" w14:textId="77777777" w:rsidR="00784591" w:rsidRDefault="00784591" w:rsidP="00676638">
      <w:pPr>
        <w:suppressAutoHyphens/>
        <w:spacing w:after="0" w:line="240" w:lineRule="auto"/>
        <w:ind w:firstLine="709"/>
        <w:jc w:val="center"/>
        <w:rPr>
          <w:rFonts w:ascii="Times New Roman" w:hAnsi="Times New Roman" w:cs="Times New Roman"/>
          <w:i/>
          <w:sz w:val="20"/>
          <w:szCs w:val="20"/>
          <w:lang w:val="ru-RU"/>
        </w:rPr>
      </w:pPr>
    </w:p>
    <w:p w14:paraId="26B35D86" w14:textId="77777777" w:rsidR="00CB174F" w:rsidRPr="003A0043" w:rsidRDefault="00DB37A8" w:rsidP="003A0043">
      <w:pPr>
        <w:suppressAutoHyphens/>
        <w:spacing w:after="0" w:line="240" w:lineRule="auto"/>
        <w:ind w:firstLine="709"/>
        <w:jc w:val="both"/>
        <w:rPr>
          <w:rFonts w:ascii="Times New Roman" w:eastAsia="Times New Roman" w:hAnsi="Times New Roman" w:cs="Times New Roman"/>
          <w:kern w:val="2"/>
          <w:sz w:val="24"/>
          <w:szCs w:val="24"/>
          <w:lang w:val="ru-RU" w:eastAsia="zh-CN" w:bidi="hi-IN"/>
        </w:rPr>
      </w:pPr>
      <w:r w:rsidRPr="00B320A1">
        <w:rPr>
          <w:rFonts w:ascii="Times New Roman" w:eastAsia="Times New Roman" w:hAnsi="Times New Roman" w:cs="Times New Roman"/>
          <w:kern w:val="2"/>
          <w:sz w:val="24"/>
          <w:szCs w:val="24"/>
          <w:lang w:val="ru-RU" w:eastAsia="zh-CN" w:bidi="hi-IN"/>
        </w:rPr>
        <w:t>Комплексное применение методических и дидактических материалов позволило создать творческую атмосферу для освоения образовательных, развивающих и воспитательных задач программы и условия для саморазвития личности учащихся, формирования у них необходимых профессиональных качеств.</w:t>
      </w:r>
      <w:r w:rsidR="00CB174F">
        <w:rPr>
          <w:rFonts w:ascii="Times New Roman" w:eastAsia="Times New Roman" w:hAnsi="Times New Roman" w:cs="Times New Roman"/>
          <w:kern w:val="2"/>
          <w:sz w:val="24"/>
          <w:szCs w:val="24"/>
          <w:lang w:val="ru-RU" w:eastAsia="zh-CN" w:bidi="hi-IN"/>
        </w:rPr>
        <w:t xml:space="preserve"> </w:t>
      </w:r>
      <w:r w:rsidR="003A0043" w:rsidRPr="003A0043">
        <w:rPr>
          <w:rFonts w:ascii="Times New Roman" w:eastAsia="Times New Roman" w:hAnsi="Times New Roman" w:cs="Times New Roman"/>
          <w:kern w:val="2"/>
          <w:sz w:val="24"/>
          <w:szCs w:val="24"/>
          <w:lang w:val="ru-RU" w:eastAsia="zh-CN" w:bidi="hi-IN"/>
        </w:rPr>
        <w:t>Интенсивное, но плановое погружение в мир профессий, позволяет за короткий срок провести эффективную первичную профориентацию для ребят.</w:t>
      </w:r>
    </w:p>
    <w:p w14:paraId="7BD27541" w14:textId="657AE0ED" w:rsidR="00417BB7" w:rsidRDefault="008317BE" w:rsidP="00AF56B1">
      <w:pPr>
        <w:pStyle w:val="2"/>
        <w:rPr>
          <w:rFonts w:eastAsia="Calibri"/>
          <w:lang w:val="ru-RU"/>
        </w:rPr>
      </w:pPr>
      <w:bookmarkStart w:id="5" w:name="_Toc93261272"/>
      <w:r w:rsidRPr="0034059E">
        <w:rPr>
          <w:rFonts w:eastAsia="Calibri"/>
          <w:lang w:val="ru-RU"/>
        </w:rPr>
        <w:lastRenderedPageBreak/>
        <w:t>О</w:t>
      </w:r>
      <w:r w:rsidR="00417BB7" w:rsidRPr="0034059E">
        <w:rPr>
          <w:rFonts w:eastAsia="Calibri"/>
          <w:lang w:val="ru-RU"/>
        </w:rPr>
        <w:t>ценочные материалы к программе Всероссийской краткосрочной профориентационной профильной смены «Лаборатория профессий и навыков PROFI.SKILLS.ЛАБ»</w:t>
      </w:r>
      <w:bookmarkEnd w:id="5"/>
    </w:p>
    <w:p w14:paraId="53E93D9E" w14:textId="77777777" w:rsidR="00417BB7" w:rsidRPr="00417BB7" w:rsidRDefault="00417BB7" w:rsidP="0034059E">
      <w:pPr>
        <w:suppressAutoHyphens/>
        <w:spacing w:after="0" w:line="240" w:lineRule="auto"/>
        <w:ind w:firstLine="709"/>
        <w:contextualSpacing/>
        <w:jc w:val="both"/>
        <w:rPr>
          <w:rFonts w:ascii="Times New Roman" w:eastAsia="Calibri" w:hAnsi="Times New Roman" w:cs="Times New Roman"/>
          <w:color w:val="000000"/>
          <w:sz w:val="24"/>
          <w:szCs w:val="24"/>
          <w:lang w:val="ru-RU"/>
        </w:rPr>
      </w:pPr>
      <w:r w:rsidRPr="00417BB7">
        <w:rPr>
          <w:rFonts w:ascii="Times New Roman" w:eastAsia="Calibri" w:hAnsi="Times New Roman" w:cs="Times New Roman"/>
          <w:color w:val="000000"/>
          <w:sz w:val="24"/>
          <w:szCs w:val="24"/>
          <w:lang w:val="ru-RU"/>
        </w:rPr>
        <w:t xml:space="preserve">В рамках проведения смены «Лаборатория профессий и навыков. PROFI.SKILLS.LAB» для мониторинга </w:t>
      </w:r>
      <w:r w:rsidRPr="00417BB7">
        <w:rPr>
          <w:rFonts w:ascii="Times New Roman" w:eastAsia="Calibri" w:hAnsi="Times New Roman" w:cs="Times New Roman"/>
          <w:bCs/>
          <w:color w:val="000000"/>
          <w:sz w:val="24"/>
          <w:szCs w:val="24"/>
          <w:lang w:val="ru-RU"/>
        </w:rPr>
        <w:t xml:space="preserve">полученных знаний и умений были </w:t>
      </w:r>
      <w:r w:rsidRPr="00417BB7">
        <w:rPr>
          <w:rFonts w:ascii="Times New Roman" w:eastAsia="Calibri" w:hAnsi="Times New Roman" w:cs="Times New Roman"/>
          <w:color w:val="000000"/>
          <w:sz w:val="24"/>
          <w:szCs w:val="24"/>
          <w:lang w:val="ru-RU"/>
        </w:rPr>
        <w:t>использованы:</w:t>
      </w:r>
    </w:p>
    <w:p w14:paraId="35EDABBE" w14:textId="77777777" w:rsidR="00417BB7" w:rsidRPr="00417BB7" w:rsidRDefault="00417BB7" w:rsidP="0034059E">
      <w:pPr>
        <w:numPr>
          <w:ilvl w:val="0"/>
          <w:numId w:val="5"/>
        </w:numPr>
        <w:suppressAutoHyphens/>
        <w:spacing w:after="0" w:line="240" w:lineRule="auto"/>
        <w:ind w:left="0" w:firstLine="709"/>
        <w:contextualSpacing/>
        <w:jc w:val="both"/>
        <w:rPr>
          <w:rFonts w:ascii="Times New Roman" w:eastAsia="Calibri" w:hAnsi="Times New Roman" w:cs="Times New Roman"/>
          <w:color w:val="000000"/>
          <w:sz w:val="24"/>
          <w:szCs w:val="24"/>
          <w:lang w:val="ru-RU"/>
        </w:rPr>
      </w:pPr>
      <w:r w:rsidRPr="00417BB7">
        <w:rPr>
          <w:rFonts w:ascii="Times New Roman" w:eastAsia="Calibri" w:hAnsi="Times New Roman" w:cs="Times New Roman"/>
          <w:color w:val="000000"/>
          <w:sz w:val="24"/>
          <w:szCs w:val="24"/>
          <w:lang w:val="ru-RU"/>
        </w:rPr>
        <w:t>тесты, направленные на выявление профессиональных интересов учащихся, на открытой площадке «Россия – страна возможностей»;</w:t>
      </w:r>
    </w:p>
    <w:p w14:paraId="79E26D97" w14:textId="77777777" w:rsidR="00417BB7" w:rsidRPr="00417BB7" w:rsidRDefault="00417BB7" w:rsidP="0034059E">
      <w:pPr>
        <w:numPr>
          <w:ilvl w:val="0"/>
          <w:numId w:val="5"/>
        </w:numPr>
        <w:suppressAutoHyphens/>
        <w:spacing w:after="0" w:line="240" w:lineRule="auto"/>
        <w:ind w:left="0" w:firstLine="709"/>
        <w:contextualSpacing/>
        <w:jc w:val="both"/>
        <w:rPr>
          <w:rFonts w:ascii="Times New Roman" w:eastAsia="Calibri" w:hAnsi="Times New Roman" w:cs="Times New Roman"/>
          <w:color w:val="000000"/>
          <w:sz w:val="24"/>
          <w:szCs w:val="24"/>
          <w:lang w:val="ru-RU"/>
        </w:rPr>
      </w:pPr>
      <w:r w:rsidRPr="00417BB7">
        <w:rPr>
          <w:rFonts w:ascii="Times New Roman" w:eastAsia="Calibri" w:hAnsi="Times New Roman" w:cs="Times New Roman"/>
          <w:color w:val="000000"/>
          <w:sz w:val="24"/>
          <w:szCs w:val="24"/>
          <w:lang w:val="ru-RU"/>
        </w:rPr>
        <w:t>тесты на логику и интеллектуальное развитие для замера возможностей участников смены к исследовательской и проектной деятельности;</w:t>
      </w:r>
    </w:p>
    <w:p w14:paraId="7E932453" w14:textId="77777777" w:rsidR="00417BB7" w:rsidRPr="00417BB7" w:rsidRDefault="00417BB7" w:rsidP="0034059E">
      <w:pPr>
        <w:numPr>
          <w:ilvl w:val="0"/>
          <w:numId w:val="5"/>
        </w:numPr>
        <w:suppressAutoHyphens/>
        <w:spacing w:after="0" w:line="240" w:lineRule="auto"/>
        <w:ind w:left="0" w:firstLine="709"/>
        <w:contextualSpacing/>
        <w:jc w:val="both"/>
        <w:rPr>
          <w:rFonts w:ascii="Times New Roman" w:eastAsia="Calibri" w:hAnsi="Times New Roman" w:cs="Times New Roman"/>
          <w:color w:val="000000"/>
          <w:sz w:val="24"/>
          <w:szCs w:val="24"/>
          <w:lang w:val="ru-RU"/>
        </w:rPr>
      </w:pPr>
      <w:r w:rsidRPr="00417BB7">
        <w:rPr>
          <w:rFonts w:ascii="Times New Roman" w:eastAsia="Calibri" w:hAnsi="Times New Roman" w:cs="Times New Roman"/>
          <w:color w:val="000000"/>
          <w:sz w:val="24"/>
          <w:szCs w:val="24"/>
          <w:lang w:val="ru-RU"/>
        </w:rPr>
        <w:t>творческие задания по материалам площадок в качестве текущего контроля;</w:t>
      </w:r>
    </w:p>
    <w:p w14:paraId="6DE588B3" w14:textId="77777777" w:rsidR="00417BB7" w:rsidRPr="00417BB7" w:rsidRDefault="00417BB7" w:rsidP="0034059E">
      <w:pPr>
        <w:numPr>
          <w:ilvl w:val="0"/>
          <w:numId w:val="5"/>
        </w:numPr>
        <w:suppressAutoHyphens/>
        <w:spacing w:after="0" w:line="240" w:lineRule="auto"/>
        <w:ind w:left="0" w:firstLine="709"/>
        <w:contextualSpacing/>
        <w:jc w:val="both"/>
        <w:rPr>
          <w:rFonts w:ascii="Times New Roman" w:eastAsia="Calibri" w:hAnsi="Times New Roman" w:cs="Times New Roman"/>
          <w:color w:val="000000"/>
          <w:sz w:val="24"/>
          <w:szCs w:val="24"/>
          <w:lang w:val="ru-RU"/>
        </w:rPr>
      </w:pPr>
      <w:r w:rsidRPr="00417BB7">
        <w:rPr>
          <w:rFonts w:ascii="Times New Roman" w:eastAsia="Calibri" w:hAnsi="Times New Roman" w:cs="Times New Roman"/>
          <w:color w:val="000000"/>
          <w:sz w:val="24"/>
          <w:szCs w:val="24"/>
          <w:lang w:val="ru-RU"/>
        </w:rPr>
        <w:t>рейтинговая система, позволяющая выявлять заинтересованных и активных ребят, проявляющих лидерские качества, одаренных детей, мотивированных на социально-профессиональное самоопределение.</w:t>
      </w:r>
    </w:p>
    <w:p w14:paraId="19BA214F" w14:textId="73DD7DD7" w:rsidR="00417BB7" w:rsidRPr="00417BB7" w:rsidRDefault="005E315B" w:rsidP="0034059E">
      <w:pPr>
        <w:spacing w:after="0" w:line="240" w:lineRule="auto"/>
        <w:ind w:firstLine="709"/>
        <w:contextualSpacing/>
        <w:jc w:val="both"/>
        <w:rPr>
          <w:rFonts w:ascii="Times New Roman" w:eastAsia="Calibri" w:hAnsi="Times New Roman" w:cs="Times New Roman"/>
          <w:kern w:val="1"/>
          <w:sz w:val="24"/>
          <w:szCs w:val="24"/>
          <w:lang w:val="ru-RU"/>
        </w:rPr>
      </w:pPr>
      <w:r w:rsidRPr="00417BB7">
        <w:rPr>
          <w:rFonts w:ascii="Calibri" w:eastAsia="Calibri" w:hAnsi="Calibri" w:cs="Times New Roman"/>
          <w:noProof/>
          <w:kern w:val="1"/>
          <w:lang w:val="ru-RU" w:eastAsia="ru-RU"/>
        </w:rPr>
        <w:drawing>
          <wp:anchor distT="0" distB="0" distL="114300" distR="114300" simplePos="0" relativeHeight="251612160" behindDoc="0" locked="0" layoutInCell="1" allowOverlap="1" wp14:anchorId="5ED29755" wp14:editId="5F282B81">
            <wp:simplePos x="0" y="0"/>
            <wp:positionH relativeFrom="margin">
              <wp:align>center</wp:align>
            </wp:positionH>
            <wp:positionV relativeFrom="paragraph">
              <wp:posOffset>559435</wp:posOffset>
            </wp:positionV>
            <wp:extent cx="5648960" cy="2905125"/>
            <wp:effectExtent l="0" t="0" r="8890" b="9525"/>
            <wp:wrapTopAndBottom/>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cstate="print">
                      <a:extLst>
                        <a:ext uri="{BEBA8EAE-BF5A-486C-A8C5-ECC9F3942E4B}">
                          <a14:imgProps xmlns:a14="http://schemas.microsoft.com/office/drawing/2010/main">
                            <a14:imgLayer r:embed="rId102">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t="11370" r="1213" b="7321"/>
                    <a:stretch/>
                  </pic:blipFill>
                  <pic:spPr bwMode="auto">
                    <a:xfrm>
                      <a:off x="0" y="0"/>
                      <a:ext cx="5648960" cy="2905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17BB7" w:rsidRPr="00417BB7">
        <w:rPr>
          <w:rFonts w:ascii="Times New Roman" w:eastAsia="Calibri" w:hAnsi="Times New Roman" w:cs="Times New Roman"/>
          <w:kern w:val="1"/>
          <w:sz w:val="24"/>
          <w:szCs w:val="24"/>
          <w:lang w:val="ru-RU"/>
        </w:rPr>
        <w:t xml:space="preserve">Программа смены представляет возможность ребятам попробовать свои силы в разных профессиональных сферах. На открытой площадке «Россия – страна возможностей» участники смены прошли тесты, направленные на выявление профессиональных интересов учащихся. </w:t>
      </w:r>
    </w:p>
    <w:p w14:paraId="4BF102BC" w14:textId="4F4D0C6B" w:rsidR="005E315B" w:rsidRDefault="005E315B" w:rsidP="005E315B">
      <w:pPr>
        <w:spacing w:after="0" w:line="240" w:lineRule="auto"/>
        <w:jc w:val="center"/>
        <w:rPr>
          <w:rFonts w:ascii="Times New Roman" w:hAnsi="Times New Roman" w:cs="Times New Roman"/>
          <w:i/>
          <w:sz w:val="20"/>
          <w:szCs w:val="20"/>
          <w:lang w:val="ru-RU"/>
        </w:rPr>
      </w:pPr>
      <w:r>
        <w:rPr>
          <w:rFonts w:ascii="Times New Roman" w:hAnsi="Times New Roman" w:cs="Times New Roman"/>
          <w:i/>
          <w:sz w:val="20"/>
          <w:szCs w:val="20"/>
          <w:lang w:val="ru-RU"/>
        </w:rPr>
        <w:t>Рис.</w:t>
      </w:r>
      <w:r w:rsidR="004F1660">
        <w:rPr>
          <w:rFonts w:ascii="Times New Roman" w:hAnsi="Times New Roman" w:cs="Times New Roman"/>
          <w:i/>
          <w:sz w:val="20"/>
          <w:szCs w:val="20"/>
          <w:lang w:val="ru-RU"/>
        </w:rPr>
        <w:t xml:space="preserve"> 1</w:t>
      </w:r>
      <w:r>
        <w:rPr>
          <w:rFonts w:ascii="Times New Roman" w:hAnsi="Times New Roman" w:cs="Times New Roman"/>
          <w:i/>
          <w:sz w:val="20"/>
          <w:szCs w:val="20"/>
          <w:lang w:val="ru-RU"/>
        </w:rPr>
        <w:t>0</w:t>
      </w:r>
      <w:r w:rsidR="004F1660">
        <w:rPr>
          <w:rFonts w:ascii="Times New Roman" w:hAnsi="Times New Roman" w:cs="Times New Roman"/>
          <w:i/>
          <w:sz w:val="20"/>
          <w:szCs w:val="20"/>
          <w:lang w:val="ru-RU"/>
        </w:rPr>
        <w:t>. Тестирование на площадке «Россия – страна возможностей».</w:t>
      </w:r>
    </w:p>
    <w:p w14:paraId="59E247DA" w14:textId="77777777" w:rsidR="005E315B" w:rsidRPr="00417BB7" w:rsidRDefault="005E315B" w:rsidP="005E315B">
      <w:pPr>
        <w:spacing w:after="0" w:line="240" w:lineRule="auto"/>
        <w:jc w:val="center"/>
        <w:rPr>
          <w:rFonts w:ascii="Times New Roman" w:eastAsia="Calibri" w:hAnsi="Times New Roman" w:cs="Times New Roman"/>
          <w:kern w:val="1"/>
          <w:sz w:val="24"/>
          <w:szCs w:val="24"/>
          <w:lang w:val="ru-RU"/>
        </w:rPr>
      </w:pPr>
    </w:p>
    <w:p w14:paraId="63D97F7C" w14:textId="0B841869" w:rsidR="00417BB7" w:rsidRDefault="005E315B" w:rsidP="008231E5">
      <w:pPr>
        <w:suppressAutoHyphens/>
        <w:spacing w:after="0" w:line="240" w:lineRule="auto"/>
        <w:ind w:firstLine="709"/>
        <w:jc w:val="both"/>
        <w:rPr>
          <w:rFonts w:ascii="Times New Roman" w:eastAsia="Calibri" w:hAnsi="Times New Roman" w:cs="Times New Roman"/>
          <w:kern w:val="1"/>
          <w:sz w:val="24"/>
          <w:szCs w:val="24"/>
          <w:lang w:val="ru-RU"/>
        </w:rPr>
      </w:pPr>
      <w:r>
        <w:rPr>
          <w:rFonts w:ascii="Times New Roman" w:eastAsia="Calibri" w:hAnsi="Times New Roman" w:cs="Times New Roman"/>
          <w:noProof/>
          <w:kern w:val="1"/>
          <w:sz w:val="24"/>
          <w:szCs w:val="24"/>
          <w:lang w:val="ru-RU" w:eastAsia="ru-RU"/>
        </w:rPr>
        <mc:AlternateContent>
          <mc:Choice Requires="wpg">
            <w:drawing>
              <wp:anchor distT="0" distB="0" distL="114300" distR="114300" simplePos="0" relativeHeight="251615232" behindDoc="0" locked="0" layoutInCell="1" allowOverlap="1" wp14:anchorId="5731FE81" wp14:editId="2319E575">
                <wp:simplePos x="0" y="0"/>
                <wp:positionH relativeFrom="margin">
                  <wp:align>left</wp:align>
                </wp:positionH>
                <wp:positionV relativeFrom="paragraph">
                  <wp:posOffset>1004570</wp:posOffset>
                </wp:positionV>
                <wp:extent cx="6557645" cy="1533525"/>
                <wp:effectExtent l="19050" t="19050" r="14605" b="28575"/>
                <wp:wrapTight wrapText="bothSides">
                  <wp:wrapPolygon edited="0">
                    <wp:start x="-63" y="-268"/>
                    <wp:lineTo x="-63" y="21734"/>
                    <wp:lineTo x="10667" y="21734"/>
                    <wp:lineTo x="10730" y="21734"/>
                    <wp:lineTo x="21585" y="21198"/>
                    <wp:lineTo x="21585" y="-268"/>
                    <wp:lineTo x="-63" y="-268"/>
                  </wp:wrapPolygon>
                </wp:wrapTight>
                <wp:docPr id="25" name="Группа 25"/>
                <wp:cNvGraphicFramePr/>
                <a:graphic xmlns:a="http://schemas.openxmlformats.org/drawingml/2006/main">
                  <a:graphicData uri="http://schemas.microsoft.com/office/word/2010/wordprocessingGroup">
                    <wpg:wgp>
                      <wpg:cNvGrpSpPr/>
                      <wpg:grpSpPr>
                        <a:xfrm>
                          <a:off x="0" y="0"/>
                          <a:ext cx="6557645" cy="1533525"/>
                          <a:chOff x="0" y="0"/>
                          <a:chExt cx="6852920" cy="1781175"/>
                        </a:xfrm>
                      </wpg:grpSpPr>
                      <pic:pic xmlns:pic="http://schemas.openxmlformats.org/drawingml/2006/picture">
                        <pic:nvPicPr>
                          <pic:cNvPr id="6" name="Рисунок 6"/>
                          <pic:cNvPicPr>
                            <a:picLocks noChangeAspect="1"/>
                          </pic:cNvPicPr>
                        </pic:nvPicPr>
                        <pic:blipFill rotWithShape="1">
                          <a:blip r:embed="rId103" cstate="print">
                            <a:extLst>
                              <a:ext uri="{28A0092B-C50C-407E-A947-70E740481C1C}">
                                <a14:useLocalDpi xmlns:a14="http://schemas.microsoft.com/office/drawing/2010/main" val="0"/>
                              </a:ext>
                            </a:extLst>
                          </a:blip>
                          <a:srcRect l="6267" t="11606" r="5222" b="4828"/>
                          <a:stretch/>
                        </pic:blipFill>
                        <pic:spPr bwMode="auto">
                          <a:xfrm>
                            <a:off x="0" y="0"/>
                            <a:ext cx="3354070" cy="1781175"/>
                          </a:xfrm>
                          <a:prstGeom prst="rect">
                            <a:avLst/>
                          </a:prstGeom>
                          <a:ln>
                            <a:solidFill>
                              <a:schemeClr val="accent1">
                                <a:lumMod val="75000"/>
                              </a:schemeClr>
                            </a:solidFill>
                          </a:ln>
                          <a:extLst>
                            <a:ext uri="{53640926-AAD7-44D8-BBD7-CCE9431645EC}">
                              <a14:shadowObscured xmlns:a14="http://schemas.microsoft.com/office/drawing/2010/main"/>
                            </a:ext>
                          </a:extLst>
                        </pic:spPr>
                      </pic:pic>
                      <pic:pic xmlns:pic="http://schemas.openxmlformats.org/drawingml/2006/picture">
                        <pic:nvPicPr>
                          <pic:cNvPr id="7" name="Рисунок 7"/>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3181350" y="9525"/>
                            <a:ext cx="3671570" cy="1743075"/>
                          </a:xfrm>
                          <a:prstGeom prst="rect">
                            <a:avLst/>
                          </a:prstGeom>
                          <a:ln>
                            <a:solidFill>
                              <a:schemeClr val="accent1">
                                <a:lumMod val="75000"/>
                              </a:schemeClr>
                            </a:solidFill>
                          </a:ln>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group w14:anchorId="51D4DF5A" id="Группа 25" o:spid="_x0000_s1026" style="position:absolute;margin-left:0;margin-top:79.1pt;width:516.35pt;height:120.75pt;z-index:251615232;mso-position-horizontal:left;mso-position-horizontal-relative:margin;mso-width-relative:margin;mso-height-relative:margin" coordsize="68529,178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">
                <v:shape id="Рисунок 6" o:spid="_x0000_s1027" type="#_x0000_t75" style="position:absolute;width:33540;height:17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" stroked="t" strokecolor="#2e74b5 [2404]">
                  <v:imagedata r:id="rId105" o:title="" croptop="7606f" cropbottom="3164f" cropleft="4107f" cropright="3422f"/>
                  <v:path arrowok="t"/>
                </v:shape>
                <v:shape id="Рисунок 7" o:spid="_x0000_s1028" type="#_x0000_t75" style="position:absolute;left:31813;top:95;width:36716;height:17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" stroked="t" strokecolor="#2e74b5 [2404]">
                  <v:imagedata r:id="rId106" o:title=""/>
                  <v:path arrowok="t"/>
                </v:shape>
                <w10:wrap type="tight" anchorx="margin"/>
              </v:group>
            </w:pict>
          </mc:Fallback>
        </mc:AlternateContent>
      </w:r>
      <w:r w:rsidR="00417BB7" w:rsidRPr="00417BB7">
        <w:rPr>
          <w:rFonts w:ascii="Times New Roman" w:eastAsia="Calibri" w:hAnsi="Times New Roman" w:cs="Times New Roman"/>
          <w:kern w:val="1"/>
          <w:sz w:val="24"/>
          <w:szCs w:val="24"/>
          <w:lang w:val="ru-RU"/>
        </w:rPr>
        <w:t xml:space="preserve">В процессе прохождения тестирования ребятам предлагалось несколько блоков вопросов, отражающих все профессиональные сферы - человек-техника, человек-человек, человек-знаковая система, человек-художественный образ, человек-природа. Затем программа предлагала несколько профессий, наиболее подходящих под интересы детей, с которыми можно было познакомиться ближе, пройдя по ссылке. </w:t>
      </w:r>
    </w:p>
    <w:p w14:paraId="29FCA166" w14:textId="4D468E62" w:rsidR="004F1660" w:rsidRDefault="005E315B" w:rsidP="004F1660">
      <w:pPr>
        <w:spacing w:after="0" w:line="240" w:lineRule="auto"/>
        <w:jc w:val="center"/>
        <w:rPr>
          <w:rFonts w:ascii="Times New Roman" w:hAnsi="Times New Roman" w:cs="Times New Roman"/>
          <w:i/>
          <w:sz w:val="20"/>
          <w:szCs w:val="20"/>
          <w:lang w:val="ru-RU"/>
        </w:rPr>
      </w:pPr>
      <w:r>
        <w:rPr>
          <w:rFonts w:ascii="Times New Roman" w:hAnsi="Times New Roman" w:cs="Times New Roman"/>
          <w:i/>
          <w:sz w:val="20"/>
          <w:szCs w:val="20"/>
          <w:lang w:val="ru-RU"/>
        </w:rPr>
        <w:t>Рис.</w:t>
      </w:r>
      <w:r w:rsidR="004F1660">
        <w:rPr>
          <w:rFonts w:ascii="Times New Roman" w:hAnsi="Times New Roman" w:cs="Times New Roman"/>
          <w:i/>
          <w:sz w:val="20"/>
          <w:szCs w:val="20"/>
          <w:lang w:val="ru-RU"/>
        </w:rPr>
        <w:t xml:space="preserve"> </w:t>
      </w:r>
      <w:r>
        <w:rPr>
          <w:rFonts w:ascii="Times New Roman" w:hAnsi="Times New Roman" w:cs="Times New Roman"/>
          <w:i/>
          <w:sz w:val="20"/>
          <w:szCs w:val="20"/>
          <w:lang w:val="ru-RU"/>
        </w:rPr>
        <w:t>11</w:t>
      </w:r>
      <w:r w:rsidR="004F1660">
        <w:rPr>
          <w:rFonts w:ascii="Times New Roman" w:hAnsi="Times New Roman" w:cs="Times New Roman"/>
          <w:i/>
          <w:sz w:val="20"/>
          <w:szCs w:val="20"/>
          <w:lang w:val="ru-RU"/>
        </w:rPr>
        <w:t>. Примеры результатов тестирования.</w:t>
      </w:r>
    </w:p>
    <w:p w14:paraId="2BBB79F3" w14:textId="77777777" w:rsidR="008A6126" w:rsidRDefault="008A6126" w:rsidP="008231E5">
      <w:pPr>
        <w:suppressAutoHyphens/>
        <w:spacing w:after="0" w:line="240" w:lineRule="auto"/>
        <w:ind w:firstLine="709"/>
        <w:jc w:val="both"/>
        <w:rPr>
          <w:rFonts w:ascii="Times New Roman" w:eastAsia="Calibri" w:hAnsi="Times New Roman" w:cs="Times New Roman"/>
          <w:kern w:val="1"/>
          <w:sz w:val="24"/>
          <w:szCs w:val="24"/>
          <w:lang w:val="ru-RU"/>
        </w:rPr>
      </w:pPr>
    </w:p>
    <w:p w14:paraId="5BC8885D" w14:textId="0DE52B51" w:rsidR="00417BB7" w:rsidRPr="00417BB7" w:rsidRDefault="00417BB7" w:rsidP="008231E5">
      <w:pPr>
        <w:suppressAutoHyphens/>
        <w:spacing w:after="0" w:line="240" w:lineRule="auto"/>
        <w:ind w:firstLine="709"/>
        <w:jc w:val="both"/>
        <w:rPr>
          <w:rFonts w:ascii="Times New Roman" w:eastAsia="Calibri" w:hAnsi="Times New Roman" w:cs="Times New Roman"/>
          <w:kern w:val="1"/>
          <w:sz w:val="24"/>
          <w:szCs w:val="24"/>
          <w:lang w:val="ru-RU"/>
        </w:rPr>
      </w:pPr>
      <w:r w:rsidRPr="00417BB7">
        <w:rPr>
          <w:rFonts w:ascii="Times New Roman" w:eastAsia="Calibri" w:hAnsi="Times New Roman" w:cs="Times New Roman"/>
          <w:kern w:val="1"/>
          <w:sz w:val="24"/>
          <w:szCs w:val="24"/>
          <w:lang w:val="ru-RU"/>
        </w:rPr>
        <w:lastRenderedPageBreak/>
        <w:t xml:space="preserve">Результаты тестирования позволили ребятам определить сферу своих профессиональных интересов и более осознанно участвовать в работе мастер-классов и факультативов, предлагаемых на смене. </w:t>
      </w:r>
    </w:p>
    <w:p w14:paraId="37244E79" w14:textId="45B072C1" w:rsidR="00417BB7" w:rsidRPr="00417BB7" w:rsidRDefault="00417BB7" w:rsidP="008231E5">
      <w:pPr>
        <w:suppressAutoHyphens/>
        <w:spacing w:after="0" w:line="240" w:lineRule="auto"/>
        <w:ind w:firstLine="709"/>
        <w:jc w:val="both"/>
        <w:rPr>
          <w:rFonts w:ascii="Times New Roman" w:eastAsia="Calibri" w:hAnsi="Times New Roman" w:cs="Times New Roman"/>
          <w:kern w:val="1"/>
          <w:sz w:val="24"/>
          <w:szCs w:val="24"/>
          <w:lang w:val="ru-RU"/>
        </w:rPr>
      </w:pPr>
      <w:r w:rsidRPr="00417BB7">
        <w:rPr>
          <w:rFonts w:ascii="Times New Roman" w:eastAsia="Calibri" w:hAnsi="Times New Roman" w:cs="Times New Roman"/>
          <w:b/>
          <w:kern w:val="1"/>
          <w:sz w:val="24"/>
          <w:szCs w:val="24"/>
          <w:lang w:val="ru-RU"/>
        </w:rPr>
        <w:t>Пройти тест и ознакомиться с вариантами тестовых заданий можно по ссылке</w:t>
      </w:r>
      <w:r w:rsidRPr="00417BB7">
        <w:rPr>
          <w:rFonts w:ascii="Times New Roman" w:eastAsia="Calibri" w:hAnsi="Times New Roman" w:cs="Times New Roman"/>
          <w:kern w:val="1"/>
          <w:sz w:val="24"/>
          <w:szCs w:val="24"/>
          <w:lang w:val="ru-RU"/>
        </w:rPr>
        <w:t xml:space="preserve"> </w:t>
      </w:r>
      <w:hyperlink r:id="rId107" w:history="1">
        <w:r w:rsidR="00E96DAA" w:rsidRPr="00E96DAA">
          <w:rPr>
            <w:rStyle w:val="a4"/>
            <w:rFonts w:ascii="Times New Roman" w:hAnsi="Times New Roman" w:cs="Times New Roman"/>
            <w:sz w:val="24"/>
            <w:szCs w:val="24"/>
          </w:rPr>
          <w:t>https</w:t>
        </w:r>
        <w:r w:rsidR="00E96DAA" w:rsidRPr="00E96DAA">
          <w:rPr>
            <w:rStyle w:val="a4"/>
            <w:rFonts w:ascii="Times New Roman" w:hAnsi="Times New Roman" w:cs="Times New Roman"/>
            <w:sz w:val="24"/>
            <w:szCs w:val="24"/>
            <w:lang w:val="ru-RU"/>
          </w:rPr>
          <w:t>://</w:t>
        </w:r>
        <w:r w:rsidR="00E96DAA" w:rsidRPr="00E96DAA">
          <w:rPr>
            <w:rStyle w:val="a4"/>
            <w:rFonts w:ascii="Times New Roman" w:hAnsi="Times New Roman" w:cs="Times New Roman"/>
            <w:sz w:val="24"/>
            <w:szCs w:val="24"/>
          </w:rPr>
          <w:t>rsv</w:t>
        </w:r>
        <w:r w:rsidR="00E96DAA" w:rsidRPr="00E96DAA">
          <w:rPr>
            <w:rStyle w:val="a4"/>
            <w:rFonts w:ascii="Times New Roman" w:hAnsi="Times New Roman" w:cs="Times New Roman"/>
            <w:sz w:val="24"/>
            <w:szCs w:val="24"/>
            <w:lang w:val="ru-RU"/>
          </w:rPr>
          <w:t>.</w:t>
        </w:r>
        <w:r w:rsidR="00E96DAA" w:rsidRPr="00E96DAA">
          <w:rPr>
            <w:rStyle w:val="a4"/>
            <w:rFonts w:ascii="Times New Roman" w:hAnsi="Times New Roman" w:cs="Times New Roman"/>
            <w:sz w:val="24"/>
            <w:szCs w:val="24"/>
          </w:rPr>
          <w:t>ru</w:t>
        </w:r>
        <w:r w:rsidR="00E96DAA" w:rsidRPr="00E96DAA">
          <w:rPr>
            <w:rStyle w:val="a4"/>
            <w:rFonts w:ascii="Times New Roman" w:hAnsi="Times New Roman" w:cs="Times New Roman"/>
            <w:sz w:val="24"/>
            <w:szCs w:val="24"/>
            <w:lang w:val="ru-RU"/>
          </w:rPr>
          <w:t>/</w:t>
        </w:r>
        <w:r w:rsidR="00E96DAA" w:rsidRPr="00E96DAA">
          <w:rPr>
            <w:rStyle w:val="a4"/>
            <w:rFonts w:ascii="Times New Roman" w:hAnsi="Times New Roman" w:cs="Times New Roman"/>
            <w:sz w:val="24"/>
            <w:szCs w:val="24"/>
          </w:rPr>
          <w:t>track</w:t>
        </w:r>
        <w:r w:rsidR="00E96DAA" w:rsidRPr="00E96DAA">
          <w:rPr>
            <w:rStyle w:val="a4"/>
            <w:rFonts w:ascii="Times New Roman" w:hAnsi="Times New Roman" w:cs="Times New Roman"/>
            <w:sz w:val="24"/>
            <w:szCs w:val="24"/>
            <w:lang w:val="ru-RU"/>
          </w:rPr>
          <w:t>/</w:t>
        </w:r>
      </w:hyperlink>
      <w:r w:rsidR="00E96DAA">
        <w:rPr>
          <w:lang w:val="ru-RU"/>
        </w:rPr>
        <w:t xml:space="preserve"> </w:t>
      </w:r>
      <w:r w:rsidRPr="00417BB7">
        <w:rPr>
          <w:rFonts w:ascii="Times New Roman" w:eastAsia="Calibri" w:hAnsi="Times New Roman" w:cs="Times New Roman"/>
          <w:kern w:val="1"/>
          <w:sz w:val="24"/>
          <w:szCs w:val="24"/>
          <w:lang w:val="ru-RU"/>
        </w:rPr>
        <w:t xml:space="preserve"> </w:t>
      </w:r>
    </w:p>
    <w:p w14:paraId="06E34703" w14:textId="77777777" w:rsidR="00417BB7" w:rsidRPr="00417BB7" w:rsidRDefault="008231E5" w:rsidP="008231E5">
      <w:pPr>
        <w:suppressAutoHyphens/>
        <w:spacing w:after="0" w:line="240" w:lineRule="auto"/>
        <w:ind w:firstLine="709"/>
        <w:jc w:val="both"/>
        <w:rPr>
          <w:rFonts w:ascii="Times New Roman" w:eastAsia="Calibri" w:hAnsi="Times New Roman" w:cs="Times New Roman"/>
          <w:color w:val="000000"/>
          <w:kern w:val="1"/>
          <w:sz w:val="24"/>
          <w:szCs w:val="24"/>
          <w:lang w:val="ru-RU"/>
        </w:rPr>
      </w:pPr>
      <w:r>
        <w:rPr>
          <w:rFonts w:ascii="Times New Roman" w:eastAsia="Calibri" w:hAnsi="Times New Roman" w:cs="Times New Roman"/>
          <w:noProof/>
          <w:color w:val="000000"/>
          <w:kern w:val="1"/>
          <w:sz w:val="24"/>
          <w:szCs w:val="24"/>
          <w:lang w:val="ru-RU" w:eastAsia="ru-RU"/>
        </w:rPr>
        <mc:AlternateContent>
          <mc:Choice Requires="wpg">
            <w:drawing>
              <wp:anchor distT="0" distB="0" distL="114300" distR="114300" simplePos="0" relativeHeight="251652096" behindDoc="0" locked="0" layoutInCell="1" allowOverlap="1" wp14:anchorId="1E954201" wp14:editId="33847B11">
                <wp:simplePos x="0" y="0"/>
                <wp:positionH relativeFrom="margin">
                  <wp:align>center</wp:align>
                </wp:positionH>
                <wp:positionV relativeFrom="paragraph">
                  <wp:posOffset>965835</wp:posOffset>
                </wp:positionV>
                <wp:extent cx="6480810" cy="4000500"/>
                <wp:effectExtent l="0" t="0" r="0" b="0"/>
                <wp:wrapTight wrapText="bothSides">
                  <wp:wrapPolygon edited="0">
                    <wp:start x="14032" y="0"/>
                    <wp:lineTo x="0" y="0"/>
                    <wp:lineTo x="0" y="21497"/>
                    <wp:lineTo x="21524" y="21497"/>
                    <wp:lineTo x="21524" y="0"/>
                    <wp:lineTo x="14032" y="0"/>
                  </wp:wrapPolygon>
                </wp:wrapTight>
                <wp:docPr id="27" name="Группа 27"/>
                <wp:cNvGraphicFramePr/>
                <a:graphic xmlns:a="http://schemas.openxmlformats.org/drawingml/2006/main">
                  <a:graphicData uri="http://schemas.microsoft.com/office/word/2010/wordprocessingGroup">
                    <wpg:wgp>
                      <wpg:cNvGrpSpPr/>
                      <wpg:grpSpPr>
                        <a:xfrm>
                          <a:off x="0" y="0"/>
                          <a:ext cx="6480810" cy="4000500"/>
                          <a:chOff x="0" y="0"/>
                          <a:chExt cx="6480810" cy="4000500"/>
                        </a:xfrm>
                      </wpg:grpSpPr>
                      <pic:pic xmlns:pic="http://schemas.openxmlformats.org/drawingml/2006/picture">
                        <pic:nvPicPr>
                          <pic:cNvPr id="8" name="Рисунок 8"/>
                          <pic:cNvPicPr>
                            <a:picLocks noChangeAspect="1"/>
                          </pic:cNvPicPr>
                        </pic:nvPicPr>
                        <pic:blipFill rotWithShape="1">
                          <a:blip r:embed="rId108" cstate="print">
                            <a:extLst>
                              <a:ext uri="{28A0092B-C50C-407E-A947-70E740481C1C}">
                                <a14:useLocalDpi xmlns:a14="http://schemas.microsoft.com/office/drawing/2010/main" val="0"/>
                              </a:ext>
                            </a:extLst>
                          </a:blip>
                          <a:srcRect l="29570" r="29714" b="28112"/>
                          <a:stretch/>
                        </pic:blipFill>
                        <pic:spPr bwMode="auto">
                          <a:xfrm>
                            <a:off x="4238625" y="0"/>
                            <a:ext cx="2242185" cy="40005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6" name="Рисунок 26" descr="https://sun9-11.userapi.com/sun9-5/impg/mGZWeqs9xLJjlB5tUmdaslMsMP3ipfCF0hFJYw/Tl67OEtVjnU.jpg?size=810x1080&amp;quality=96&amp;sign=0fdfe037ab6e123be7a0cec516e161cb&amp;type=album"/>
                          <pic:cNvPicPr>
                            <a:picLocks noChangeAspect="1"/>
                          </pic:cNvPicPr>
                        </pic:nvPicPr>
                        <pic:blipFill rotWithShape="1">
                          <a:blip r:embed="rId109">
                            <a:extLst>
                              <a:ext uri="{28A0092B-C50C-407E-A947-70E740481C1C}">
                                <a14:useLocalDpi xmlns:a14="http://schemas.microsoft.com/office/drawing/2010/main" val="0"/>
                              </a:ext>
                            </a:extLst>
                          </a:blip>
                          <a:srcRect l="6645" b="33331"/>
                          <a:stretch/>
                        </pic:blipFill>
                        <pic:spPr bwMode="auto">
                          <a:xfrm>
                            <a:off x="0" y="19050"/>
                            <a:ext cx="4170680" cy="397192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w16se="http://schemas.microsoft.com/office/word/2015/wordml/symex" xmlns:cx="http://schemas.microsoft.com/office/drawing/2014/chartex">
            <w:pict>
              <v:group w14:anchorId="28442E0D" id="Группа 27" o:spid="_x0000_s1026" style="position:absolute;margin-left:0;margin-top:76.05pt;width:510.3pt;height:315pt;z-index:251652096;mso-position-horizontal:center;mso-position-horizontal-relative:margin" coordsize="64808,4000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">
                <v:shape id="Рисунок 8" o:spid="_x0000_s1027" type="#_x0000_t75" style="position:absolute;left:42386;width:22422;height:40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">
                  <v:imagedata r:id="rId110" o:title="" cropbottom="18423f" cropleft="19379f" cropright="19473f"/>
                  <v:path arrowok="t"/>
                </v:shape>
                <v:shape id="Рисунок 26" o:spid="_x0000_s1028" type="#_x0000_t75" alt="https://sun9-11.userapi.com/sun9-5/impg/mGZWeqs9xLJjlB5tUmdaslMsMP3ipfCF0hFJYw/Tl67OEtVjnU.jpg?size=810x1080&amp;quality=96&amp;sign=0fdfe037ab6e123be7a0cec516e161cb&amp;type=album" style="position:absolute;top:190;width:41706;height:39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">
                  <v:imagedata r:id="rId111" o:title="Tl67OEtVjnU" cropbottom="21844f" cropleft="4355f"/>
                  <v:path arrowok="t"/>
                </v:shape>
                <w10:wrap type="tight" anchorx="margin"/>
              </v:group>
            </w:pict>
          </mc:Fallback>
        </mc:AlternateContent>
      </w:r>
      <w:r w:rsidR="00417BB7" w:rsidRPr="00417BB7">
        <w:rPr>
          <w:rFonts w:ascii="Times New Roman" w:eastAsia="Calibri" w:hAnsi="Times New Roman" w:cs="Times New Roman"/>
          <w:kern w:val="1"/>
          <w:sz w:val="24"/>
          <w:szCs w:val="24"/>
          <w:lang w:val="ru-RU"/>
        </w:rPr>
        <w:t xml:space="preserve">Важными качественными показателями уровня освоения образовательной программы </w:t>
      </w:r>
      <w:r w:rsidR="00417BB7" w:rsidRPr="00417BB7">
        <w:rPr>
          <w:rFonts w:ascii="Times New Roman" w:eastAsia="Calibri" w:hAnsi="Times New Roman" w:cs="Times New Roman"/>
          <w:color w:val="000000"/>
          <w:kern w:val="1"/>
          <w:sz w:val="24"/>
          <w:szCs w:val="24"/>
          <w:lang w:val="ru-RU"/>
        </w:rPr>
        <w:t xml:space="preserve">профориентационной профильной смены по реализации сетевой дополнительной программы «Лаборатория профессий и навыков PROFI.SKILLS.ЛАБ» являются </w:t>
      </w:r>
      <w:r w:rsidR="00417BB7" w:rsidRPr="00417BB7">
        <w:rPr>
          <w:rFonts w:ascii="Times New Roman" w:eastAsia="Calibri" w:hAnsi="Times New Roman" w:cs="Times New Roman"/>
          <w:color w:val="000000"/>
          <w:kern w:val="1"/>
          <w:sz w:val="24"/>
          <w:szCs w:val="24"/>
          <w:lang w:val="ru-RU"/>
        </w:rPr>
        <w:tab/>
        <w:t xml:space="preserve">результаты </w:t>
      </w:r>
      <w:r w:rsidR="00417BB7" w:rsidRPr="00417BB7">
        <w:rPr>
          <w:rFonts w:ascii="Times New Roman" w:eastAsia="Calibri" w:hAnsi="Times New Roman" w:cs="Times New Roman"/>
          <w:b/>
          <w:color w:val="000000"/>
          <w:kern w:val="1"/>
          <w:sz w:val="24"/>
          <w:szCs w:val="24"/>
          <w:lang w:val="ru-RU"/>
        </w:rPr>
        <w:t>тестов на логику и интеллектуальное развитие</w:t>
      </w:r>
      <w:r w:rsidR="00417BB7" w:rsidRPr="00417BB7">
        <w:rPr>
          <w:rFonts w:ascii="Times New Roman" w:eastAsia="Calibri" w:hAnsi="Times New Roman" w:cs="Times New Roman"/>
          <w:color w:val="000000"/>
          <w:kern w:val="1"/>
          <w:sz w:val="24"/>
          <w:szCs w:val="24"/>
          <w:lang w:val="ru-RU"/>
        </w:rPr>
        <w:t xml:space="preserve"> для замера возможностей участников смены к исследовательской и проектной деятельности. </w:t>
      </w:r>
    </w:p>
    <w:p w14:paraId="0D4BD1CB" w14:textId="4E73265B" w:rsidR="008231E5" w:rsidRDefault="005E315B" w:rsidP="005E315B">
      <w:pPr>
        <w:spacing w:after="0" w:line="240" w:lineRule="auto"/>
        <w:jc w:val="center"/>
        <w:rPr>
          <w:rFonts w:ascii="Times New Roman" w:hAnsi="Times New Roman" w:cs="Times New Roman"/>
          <w:i/>
          <w:sz w:val="20"/>
          <w:szCs w:val="20"/>
          <w:lang w:val="ru-RU"/>
        </w:rPr>
      </w:pPr>
      <w:r>
        <w:rPr>
          <w:rFonts w:ascii="Times New Roman" w:hAnsi="Times New Roman" w:cs="Times New Roman"/>
          <w:i/>
          <w:sz w:val="20"/>
          <w:szCs w:val="20"/>
          <w:lang w:val="ru-RU"/>
        </w:rPr>
        <w:t>Рис.</w:t>
      </w:r>
      <w:r w:rsidR="008231E5">
        <w:rPr>
          <w:rFonts w:ascii="Times New Roman" w:hAnsi="Times New Roman" w:cs="Times New Roman"/>
          <w:i/>
          <w:sz w:val="20"/>
          <w:szCs w:val="20"/>
          <w:lang w:val="ru-RU"/>
        </w:rPr>
        <w:t xml:space="preserve"> 1</w:t>
      </w:r>
      <w:r>
        <w:rPr>
          <w:rFonts w:ascii="Times New Roman" w:hAnsi="Times New Roman" w:cs="Times New Roman"/>
          <w:i/>
          <w:sz w:val="20"/>
          <w:szCs w:val="20"/>
          <w:lang w:val="ru-RU"/>
        </w:rPr>
        <w:t>2</w:t>
      </w:r>
      <w:r w:rsidR="008231E5">
        <w:rPr>
          <w:rFonts w:ascii="Times New Roman" w:hAnsi="Times New Roman" w:cs="Times New Roman"/>
          <w:i/>
          <w:sz w:val="20"/>
          <w:szCs w:val="20"/>
          <w:lang w:val="ru-RU"/>
        </w:rPr>
        <w:t>. Онлайн-тестировани</w:t>
      </w:r>
      <w:r w:rsidR="00795590">
        <w:rPr>
          <w:rFonts w:ascii="Times New Roman" w:hAnsi="Times New Roman" w:cs="Times New Roman"/>
          <w:i/>
          <w:sz w:val="20"/>
          <w:szCs w:val="20"/>
          <w:lang w:val="ru-RU"/>
        </w:rPr>
        <w:t>я</w:t>
      </w:r>
      <w:r w:rsidR="005627A4">
        <w:rPr>
          <w:rFonts w:ascii="Times New Roman" w:hAnsi="Times New Roman" w:cs="Times New Roman"/>
          <w:i/>
          <w:sz w:val="20"/>
          <w:szCs w:val="20"/>
          <w:lang w:val="ru-RU"/>
        </w:rPr>
        <w:t>:</w:t>
      </w:r>
      <w:r w:rsidR="00795590">
        <w:rPr>
          <w:rFonts w:ascii="Times New Roman" w:hAnsi="Times New Roman" w:cs="Times New Roman"/>
          <w:i/>
          <w:sz w:val="20"/>
          <w:szCs w:val="20"/>
          <w:lang w:val="ru-RU"/>
        </w:rPr>
        <w:t xml:space="preserve"> </w:t>
      </w:r>
      <w:r w:rsidR="005627A4">
        <w:rPr>
          <w:rFonts w:ascii="Times New Roman" w:hAnsi="Times New Roman" w:cs="Times New Roman"/>
          <w:i/>
          <w:sz w:val="20"/>
          <w:szCs w:val="20"/>
          <w:lang w:val="ru-RU"/>
        </w:rPr>
        <w:t>конкурс</w:t>
      </w:r>
      <w:r w:rsidR="008231E5">
        <w:rPr>
          <w:rFonts w:ascii="Times New Roman" w:hAnsi="Times New Roman" w:cs="Times New Roman"/>
          <w:i/>
          <w:sz w:val="20"/>
          <w:szCs w:val="20"/>
          <w:lang w:val="ru-RU"/>
        </w:rPr>
        <w:t xml:space="preserve"> «Интеллектуальный марафон».</w:t>
      </w:r>
    </w:p>
    <w:p w14:paraId="32934AE6" w14:textId="77777777" w:rsidR="005E315B" w:rsidRDefault="005E315B" w:rsidP="005E315B">
      <w:pPr>
        <w:spacing w:after="0" w:line="240" w:lineRule="auto"/>
        <w:jc w:val="center"/>
        <w:rPr>
          <w:rFonts w:ascii="Times New Roman" w:eastAsia="Calibri" w:hAnsi="Times New Roman" w:cs="Times New Roman"/>
          <w:color w:val="000000"/>
          <w:kern w:val="1"/>
          <w:sz w:val="24"/>
          <w:szCs w:val="24"/>
          <w:lang w:val="ru-RU"/>
        </w:rPr>
      </w:pPr>
    </w:p>
    <w:p w14:paraId="30BC1763" w14:textId="77777777" w:rsidR="00417BB7" w:rsidRPr="00417BB7" w:rsidRDefault="00417BB7" w:rsidP="008231E5">
      <w:pPr>
        <w:suppressAutoHyphens/>
        <w:spacing w:after="0" w:line="240" w:lineRule="auto"/>
        <w:ind w:firstLine="709"/>
        <w:jc w:val="both"/>
        <w:rPr>
          <w:rFonts w:ascii="Times New Roman" w:eastAsia="Calibri" w:hAnsi="Times New Roman" w:cs="Times New Roman"/>
          <w:color w:val="000000"/>
          <w:kern w:val="1"/>
          <w:sz w:val="24"/>
          <w:szCs w:val="24"/>
          <w:lang w:val="ru-RU"/>
        </w:rPr>
      </w:pPr>
      <w:r w:rsidRPr="00417BB7">
        <w:rPr>
          <w:rFonts w:ascii="Times New Roman" w:eastAsia="Calibri" w:hAnsi="Times New Roman" w:cs="Times New Roman"/>
          <w:color w:val="000000"/>
          <w:kern w:val="1"/>
          <w:sz w:val="24"/>
          <w:szCs w:val="24"/>
          <w:lang w:val="ru-RU"/>
        </w:rPr>
        <w:t xml:space="preserve">Тестирование в онлайн-формате ребята проходили в рамках конкурса «Интеллектуальный марафон». За 30 минут участники смены должны были ответить на 15 вопросов разной степени сложности. </w:t>
      </w:r>
    </w:p>
    <w:p w14:paraId="3ADA051C" w14:textId="77777777" w:rsidR="00417BB7" w:rsidRPr="00417BB7" w:rsidRDefault="00417BB7" w:rsidP="008231E5">
      <w:pPr>
        <w:suppressAutoHyphens/>
        <w:spacing w:after="0" w:line="240" w:lineRule="auto"/>
        <w:ind w:firstLine="709"/>
        <w:jc w:val="both"/>
        <w:rPr>
          <w:rFonts w:ascii="Times New Roman" w:eastAsia="Calibri" w:hAnsi="Times New Roman" w:cs="Times New Roman"/>
          <w:color w:val="000000"/>
          <w:kern w:val="1"/>
          <w:sz w:val="24"/>
          <w:szCs w:val="24"/>
          <w:lang w:val="ru-RU"/>
        </w:rPr>
      </w:pPr>
      <w:r w:rsidRPr="00417BB7">
        <w:rPr>
          <w:rFonts w:ascii="Times New Roman" w:eastAsia="Calibri" w:hAnsi="Times New Roman" w:cs="Times New Roman"/>
          <w:color w:val="000000"/>
          <w:kern w:val="1"/>
          <w:sz w:val="24"/>
          <w:szCs w:val="24"/>
          <w:lang w:val="ru-RU"/>
        </w:rPr>
        <w:t xml:space="preserve">Задачи, представленные в «Интеллектуальном марафоне», проверяли умение мыслить логически, аналитические и интеллектуальные способности ребят, пространственное воображение и критическое мышление. А также умение сконцентрироваться на поставленной задаче и работать в быстром темпе. </w:t>
      </w:r>
    </w:p>
    <w:p w14:paraId="5902DC56" w14:textId="14E35222" w:rsidR="00417BB7" w:rsidRPr="004E3251" w:rsidRDefault="00417BB7" w:rsidP="008231E5">
      <w:pPr>
        <w:suppressAutoHyphens/>
        <w:spacing w:after="0" w:line="240" w:lineRule="auto"/>
        <w:ind w:firstLine="709"/>
        <w:jc w:val="both"/>
        <w:rPr>
          <w:rFonts w:ascii="Times New Roman" w:eastAsia="Calibri" w:hAnsi="Times New Roman" w:cs="Times New Roman"/>
          <w:i/>
          <w:color w:val="000000"/>
          <w:kern w:val="1"/>
          <w:sz w:val="24"/>
          <w:szCs w:val="24"/>
          <w:lang w:val="ru-RU"/>
        </w:rPr>
      </w:pPr>
      <w:r w:rsidRPr="00417BB7">
        <w:rPr>
          <w:rFonts w:ascii="Times New Roman" w:eastAsia="Calibri" w:hAnsi="Times New Roman" w:cs="Times New Roman"/>
          <w:color w:val="000000"/>
          <w:kern w:val="1"/>
          <w:sz w:val="24"/>
          <w:szCs w:val="24"/>
          <w:lang w:val="ru-RU"/>
        </w:rPr>
        <w:t xml:space="preserve">Данный конкурс позволил выявить интеллектуалов смены, которые по итогам работы были отмечены дипломами победителей. </w:t>
      </w:r>
      <w:r w:rsidRPr="004E3251">
        <w:rPr>
          <w:rFonts w:ascii="Times New Roman" w:eastAsia="Calibri" w:hAnsi="Times New Roman" w:cs="Times New Roman"/>
          <w:i/>
          <w:color w:val="000000"/>
          <w:kern w:val="1"/>
          <w:sz w:val="24"/>
          <w:szCs w:val="24"/>
          <w:lang w:val="ru-RU"/>
        </w:rPr>
        <w:t xml:space="preserve">Материалы тестирования представлены </w:t>
      </w:r>
      <w:r w:rsidR="008A6126">
        <w:rPr>
          <w:rFonts w:ascii="Times New Roman" w:eastAsia="Calibri" w:hAnsi="Times New Roman" w:cs="Times New Roman"/>
          <w:i/>
          <w:color w:val="000000"/>
          <w:kern w:val="1"/>
          <w:sz w:val="24"/>
          <w:szCs w:val="24"/>
          <w:lang w:val="ru-RU"/>
        </w:rPr>
        <w:t>по ссы</w:t>
      </w:r>
      <w:r w:rsidR="008A6126" w:rsidRPr="008A6126">
        <w:rPr>
          <w:rFonts w:ascii="Times New Roman" w:eastAsia="Calibri" w:hAnsi="Times New Roman" w:cs="Times New Roman"/>
          <w:i/>
          <w:color w:val="000000"/>
          <w:kern w:val="1"/>
          <w:sz w:val="24"/>
          <w:szCs w:val="24"/>
          <w:lang w:val="ru-RU"/>
        </w:rPr>
        <w:t xml:space="preserve">лке </w:t>
      </w:r>
      <w:hyperlink r:id="rId112" w:history="1">
        <w:r w:rsidR="008A6126" w:rsidRPr="008A6126">
          <w:rPr>
            <w:rStyle w:val="a4"/>
            <w:rFonts w:ascii="Times New Roman" w:eastAsia="Times New Roman" w:hAnsi="Times New Roman" w:cs="Times New Roman"/>
            <w:i/>
            <w:sz w:val="24"/>
            <w:szCs w:val="24"/>
            <w:lang w:val="ru-RU" w:eastAsia="ru-RU"/>
          </w:rPr>
          <w:t>Задания для интеллект-марафона</w:t>
        </w:r>
      </w:hyperlink>
      <w:r w:rsidRPr="004E3251">
        <w:rPr>
          <w:rFonts w:ascii="Times New Roman" w:eastAsia="Calibri" w:hAnsi="Times New Roman" w:cs="Times New Roman"/>
          <w:i/>
          <w:color w:val="000000"/>
          <w:kern w:val="1"/>
          <w:sz w:val="24"/>
          <w:szCs w:val="24"/>
          <w:lang w:val="ru-RU"/>
        </w:rPr>
        <w:t>.</w:t>
      </w:r>
    </w:p>
    <w:p w14:paraId="5DCBAEED" w14:textId="77777777" w:rsidR="00417BB7" w:rsidRPr="00417BB7" w:rsidRDefault="00417BB7" w:rsidP="008231E5">
      <w:pPr>
        <w:suppressAutoHyphens/>
        <w:spacing w:after="0" w:line="240" w:lineRule="auto"/>
        <w:ind w:firstLine="709"/>
        <w:jc w:val="both"/>
        <w:rPr>
          <w:rFonts w:ascii="Times New Roman" w:eastAsia="Calibri" w:hAnsi="Times New Roman" w:cs="Times New Roman"/>
          <w:color w:val="000000"/>
          <w:kern w:val="1"/>
          <w:sz w:val="24"/>
          <w:szCs w:val="24"/>
          <w:lang w:val="ru-RU"/>
        </w:rPr>
      </w:pPr>
      <w:r w:rsidRPr="00417BB7">
        <w:rPr>
          <w:rFonts w:ascii="Times New Roman" w:eastAsia="Calibri" w:hAnsi="Times New Roman" w:cs="Times New Roman"/>
          <w:color w:val="000000"/>
          <w:kern w:val="1"/>
          <w:sz w:val="24"/>
          <w:szCs w:val="24"/>
          <w:lang w:val="ru-RU"/>
        </w:rPr>
        <w:t xml:space="preserve">На протяжении всего времени смены участники активно работали на мастер-классах, где выполняли самые разные </w:t>
      </w:r>
      <w:r w:rsidRPr="00417BB7">
        <w:rPr>
          <w:rFonts w:ascii="Times New Roman" w:eastAsia="Calibri" w:hAnsi="Times New Roman" w:cs="Times New Roman"/>
          <w:b/>
          <w:color w:val="000000"/>
          <w:kern w:val="1"/>
          <w:sz w:val="24"/>
          <w:szCs w:val="24"/>
          <w:lang w:val="ru-RU"/>
        </w:rPr>
        <w:t>творческие задания</w:t>
      </w:r>
      <w:r w:rsidRPr="00417BB7">
        <w:rPr>
          <w:rFonts w:ascii="Times New Roman" w:eastAsia="Calibri" w:hAnsi="Times New Roman" w:cs="Times New Roman"/>
          <w:color w:val="000000"/>
          <w:kern w:val="1"/>
          <w:sz w:val="24"/>
          <w:szCs w:val="24"/>
          <w:lang w:val="ru-RU"/>
        </w:rPr>
        <w:t>: от создания технических моделей и решения изобретательских задач до 3</w:t>
      </w:r>
      <w:r w:rsidRPr="00417BB7">
        <w:rPr>
          <w:rFonts w:ascii="Times New Roman" w:eastAsia="Calibri" w:hAnsi="Times New Roman" w:cs="Times New Roman"/>
          <w:color w:val="000000"/>
          <w:kern w:val="1"/>
          <w:sz w:val="24"/>
          <w:szCs w:val="24"/>
        </w:rPr>
        <w:t>D</w:t>
      </w:r>
      <w:r w:rsidRPr="00417BB7">
        <w:rPr>
          <w:rFonts w:ascii="Times New Roman" w:eastAsia="Calibri" w:hAnsi="Times New Roman" w:cs="Times New Roman"/>
          <w:color w:val="000000"/>
          <w:kern w:val="1"/>
          <w:sz w:val="24"/>
          <w:szCs w:val="24"/>
          <w:lang w:val="ru-RU"/>
        </w:rPr>
        <w:t>-графики и декоративных панно. Результаты оценивания данных работ вносились в рейтинг участников смены.</w:t>
      </w:r>
    </w:p>
    <w:p w14:paraId="6A029236" w14:textId="6B93A18B" w:rsidR="00417BB7" w:rsidRDefault="00417BB7" w:rsidP="008231E5">
      <w:pPr>
        <w:suppressAutoHyphens/>
        <w:spacing w:after="0" w:line="240" w:lineRule="auto"/>
        <w:ind w:firstLine="709"/>
        <w:jc w:val="both"/>
        <w:rPr>
          <w:rFonts w:ascii="Times New Roman" w:eastAsia="Times New Roman" w:hAnsi="Times New Roman" w:cs="Times New Roman"/>
          <w:color w:val="000000"/>
          <w:kern w:val="1"/>
          <w:sz w:val="24"/>
          <w:szCs w:val="24"/>
          <w:lang w:val="ru-RU"/>
        </w:rPr>
      </w:pPr>
      <w:r w:rsidRPr="00417BB7">
        <w:rPr>
          <w:rFonts w:ascii="Times New Roman" w:eastAsia="Times New Roman" w:hAnsi="Times New Roman" w:cs="Times New Roman"/>
          <w:kern w:val="1"/>
          <w:sz w:val="24"/>
          <w:szCs w:val="24"/>
          <w:lang w:val="ru-RU"/>
        </w:rPr>
        <w:lastRenderedPageBreak/>
        <w:t xml:space="preserve">Например, тестовое задание, которое необходимо было выполнить в ходе мастер-класса «Пять навыков востребованного специалиста» было направлено на развитие у ребят </w:t>
      </w:r>
      <w:r w:rsidRPr="00417BB7">
        <w:rPr>
          <w:rFonts w:ascii="Times New Roman" w:eastAsia="Times New Roman" w:hAnsi="Times New Roman" w:cs="Times New Roman"/>
          <w:color w:val="000000"/>
          <w:kern w:val="1"/>
          <w:sz w:val="24"/>
          <w:szCs w:val="24"/>
          <w:highlight w:val="white"/>
          <w:lang w:val="ru-RU"/>
        </w:rPr>
        <w:t>коммуникативных навыков и лидерских качеств. Развивая коммуникативные навыки, ребята научились принимать разные точки зрения и аргументировать свои</w:t>
      </w:r>
      <w:r w:rsidRPr="00417BB7">
        <w:rPr>
          <w:rFonts w:ascii="Times New Roman" w:eastAsia="Times New Roman" w:hAnsi="Times New Roman" w:cs="Times New Roman"/>
          <w:color w:val="000000"/>
          <w:kern w:val="1"/>
          <w:sz w:val="24"/>
          <w:szCs w:val="24"/>
          <w:lang w:val="ru-RU"/>
        </w:rPr>
        <w:t xml:space="preserve">, что будет способствовать, в дальнейшем, их профессиональному самоопределению. </w:t>
      </w:r>
    </w:p>
    <w:p w14:paraId="7E268809" w14:textId="19A9371A" w:rsidR="008A6126" w:rsidRDefault="008A6126" w:rsidP="008231E5">
      <w:pPr>
        <w:suppressAutoHyphens/>
        <w:spacing w:after="0" w:line="240" w:lineRule="auto"/>
        <w:ind w:firstLine="709"/>
        <w:jc w:val="both"/>
        <w:rPr>
          <w:rFonts w:ascii="Times New Roman" w:eastAsia="Times New Roman" w:hAnsi="Times New Roman" w:cs="Times New Roman"/>
          <w:color w:val="000000"/>
          <w:kern w:val="1"/>
          <w:sz w:val="24"/>
          <w:szCs w:val="24"/>
          <w:lang w:val="ru-RU"/>
        </w:rPr>
      </w:pPr>
      <w:r>
        <w:rPr>
          <w:rFonts w:ascii="Times New Roman" w:eastAsia="Times New Roman" w:hAnsi="Times New Roman" w:cs="Times New Roman"/>
          <w:noProof/>
          <w:color w:val="000000"/>
          <w:kern w:val="1"/>
          <w:sz w:val="24"/>
          <w:szCs w:val="24"/>
          <w:lang w:val="ru-RU" w:eastAsia="ru-RU"/>
        </w:rPr>
        <mc:AlternateContent>
          <mc:Choice Requires="wpg">
            <w:drawing>
              <wp:anchor distT="0" distB="0" distL="114300" distR="114300" simplePos="0" relativeHeight="251639808" behindDoc="0" locked="0" layoutInCell="1" allowOverlap="1" wp14:anchorId="4AC4C798" wp14:editId="7C72128A">
                <wp:simplePos x="0" y="0"/>
                <wp:positionH relativeFrom="margin">
                  <wp:align>right</wp:align>
                </wp:positionH>
                <wp:positionV relativeFrom="paragraph">
                  <wp:posOffset>210820</wp:posOffset>
                </wp:positionV>
                <wp:extent cx="6509385" cy="1838325"/>
                <wp:effectExtent l="0" t="0" r="5715" b="9525"/>
                <wp:wrapTight wrapText="bothSides">
                  <wp:wrapPolygon edited="0">
                    <wp:start x="0" y="0"/>
                    <wp:lineTo x="0" y="21488"/>
                    <wp:lineTo x="21556" y="21488"/>
                    <wp:lineTo x="21556" y="0"/>
                    <wp:lineTo x="0" y="0"/>
                  </wp:wrapPolygon>
                </wp:wrapTight>
                <wp:docPr id="30" name="Группа 30"/>
                <wp:cNvGraphicFramePr/>
                <a:graphic xmlns:a="http://schemas.openxmlformats.org/drawingml/2006/main">
                  <a:graphicData uri="http://schemas.microsoft.com/office/word/2010/wordprocessingGroup">
                    <wpg:wgp>
                      <wpg:cNvGrpSpPr/>
                      <wpg:grpSpPr>
                        <a:xfrm>
                          <a:off x="0" y="0"/>
                          <a:ext cx="6509385" cy="1838325"/>
                          <a:chOff x="0" y="0"/>
                          <a:chExt cx="6737985" cy="2105025"/>
                        </a:xfrm>
                      </wpg:grpSpPr>
                      <pic:pic xmlns:pic="http://schemas.openxmlformats.org/drawingml/2006/picture">
                        <pic:nvPicPr>
                          <pic:cNvPr id="28" name="Рисунок 28"/>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9525"/>
                            <a:ext cx="3355975" cy="2095500"/>
                          </a:xfrm>
                          <a:prstGeom prst="rect">
                            <a:avLst/>
                          </a:prstGeom>
                          <a:noFill/>
                        </pic:spPr>
                      </pic:pic>
                      <pic:pic xmlns:pic="http://schemas.openxmlformats.org/drawingml/2006/picture">
                        <pic:nvPicPr>
                          <pic:cNvPr id="29" name="Рисунок 29"/>
                          <pic:cNvPicPr>
                            <a:picLocks noChangeAspect="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3371850" y="0"/>
                            <a:ext cx="3366135" cy="2105025"/>
                          </a:xfrm>
                          <a:prstGeom prst="rect">
                            <a:avLst/>
                          </a:prstGeom>
                          <a:noFill/>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group w14:anchorId="4E015F20" id="Группа 30" o:spid="_x0000_s1026" style="position:absolute;margin-left:461.35pt;margin-top:16.6pt;width:512.55pt;height:144.75pt;z-index:251639808;mso-position-horizontal:right;mso-position-horizontal-relative:margin;mso-width-relative:margin;mso-height-relative:margin" coordsize="67379,21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">
                <v:shape id="Рисунок 28" o:spid="_x0000_s1027" type="#_x0000_t75" style="position:absolute;top:95;width:33559;height:20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">
                  <v:imagedata r:id="rId115" o:title=""/>
                  <v:path arrowok="t"/>
                </v:shape>
                <v:shape id="Рисунок 29" o:spid="_x0000_s1028" type="#_x0000_t75" style="position:absolute;left:33718;width:33661;height:21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">
                  <v:imagedata r:id="rId116" o:title=""/>
                  <v:path arrowok="t"/>
                </v:shape>
                <w10:wrap type="tight" anchorx="margin"/>
              </v:group>
            </w:pict>
          </mc:Fallback>
        </mc:AlternateContent>
      </w:r>
    </w:p>
    <w:p w14:paraId="20CF60D4" w14:textId="6A984973" w:rsidR="00417BB7" w:rsidRDefault="00DA2F4F" w:rsidP="00DA2F4F">
      <w:pPr>
        <w:spacing w:after="0" w:line="240" w:lineRule="auto"/>
        <w:jc w:val="center"/>
        <w:rPr>
          <w:rFonts w:ascii="Times New Roman" w:hAnsi="Times New Roman" w:cs="Times New Roman"/>
          <w:i/>
          <w:sz w:val="20"/>
          <w:szCs w:val="20"/>
          <w:lang w:val="ru-RU"/>
        </w:rPr>
      </w:pPr>
      <w:r>
        <w:rPr>
          <w:rFonts w:ascii="Times New Roman" w:hAnsi="Times New Roman" w:cs="Times New Roman"/>
          <w:i/>
          <w:sz w:val="20"/>
          <w:szCs w:val="20"/>
          <w:lang w:val="ru-RU"/>
        </w:rPr>
        <w:t>Рис.</w:t>
      </w:r>
      <w:r w:rsidR="009D7325">
        <w:rPr>
          <w:rFonts w:ascii="Times New Roman" w:hAnsi="Times New Roman" w:cs="Times New Roman"/>
          <w:i/>
          <w:sz w:val="20"/>
          <w:szCs w:val="20"/>
          <w:lang w:val="ru-RU"/>
        </w:rPr>
        <w:t xml:space="preserve"> 1</w:t>
      </w:r>
      <w:r>
        <w:rPr>
          <w:rFonts w:ascii="Times New Roman" w:hAnsi="Times New Roman" w:cs="Times New Roman"/>
          <w:i/>
          <w:sz w:val="20"/>
          <w:szCs w:val="20"/>
          <w:lang w:val="ru-RU"/>
        </w:rPr>
        <w:t>3</w:t>
      </w:r>
      <w:r w:rsidR="009D7325">
        <w:rPr>
          <w:rFonts w:ascii="Times New Roman" w:hAnsi="Times New Roman" w:cs="Times New Roman"/>
          <w:i/>
          <w:sz w:val="20"/>
          <w:szCs w:val="20"/>
          <w:lang w:val="ru-RU"/>
        </w:rPr>
        <w:t xml:space="preserve">. </w:t>
      </w:r>
      <w:r w:rsidR="007063FA">
        <w:rPr>
          <w:rFonts w:ascii="Times New Roman" w:hAnsi="Times New Roman" w:cs="Times New Roman"/>
          <w:i/>
          <w:sz w:val="20"/>
          <w:szCs w:val="20"/>
          <w:lang w:val="ru-RU"/>
        </w:rPr>
        <w:t>П</w:t>
      </w:r>
      <w:r w:rsidR="009D7325">
        <w:rPr>
          <w:rFonts w:ascii="Times New Roman" w:hAnsi="Times New Roman" w:cs="Times New Roman"/>
          <w:i/>
          <w:sz w:val="20"/>
          <w:szCs w:val="20"/>
          <w:lang w:val="ru-RU"/>
        </w:rPr>
        <w:t>римеры заданий для мастер-класса «Пять навыков востребованного специалиста».</w:t>
      </w:r>
    </w:p>
    <w:p w14:paraId="6F46A567" w14:textId="77777777" w:rsidR="00DA2F4F" w:rsidRDefault="00DA2F4F" w:rsidP="00DA2F4F">
      <w:pPr>
        <w:spacing w:after="0" w:line="240" w:lineRule="auto"/>
        <w:jc w:val="center"/>
        <w:rPr>
          <w:rFonts w:ascii="Times New Roman" w:eastAsia="Times New Roman" w:hAnsi="Times New Roman" w:cs="Times New Roman"/>
          <w:kern w:val="1"/>
          <w:sz w:val="24"/>
          <w:szCs w:val="24"/>
          <w:lang w:val="ru-RU"/>
        </w:rPr>
      </w:pPr>
    </w:p>
    <w:p w14:paraId="4EC26AC6" w14:textId="77777777" w:rsidR="00417BB7" w:rsidRPr="00417BB7" w:rsidRDefault="00417BB7" w:rsidP="007063FA">
      <w:pPr>
        <w:suppressAutoHyphens/>
        <w:spacing w:after="0" w:line="240" w:lineRule="auto"/>
        <w:ind w:firstLine="709"/>
        <w:jc w:val="both"/>
        <w:textAlignment w:val="baseline"/>
        <w:rPr>
          <w:rFonts w:ascii="Times New Roman" w:eastAsia="Times New Roman" w:hAnsi="Times New Roman" w:cs="Times New Roman"/>
          <w:kern w:val="1"/>
          <w:sz w:val="24"/>
          <w:szCs w:val="24"/>
          <w:lang w:val="ru-RU"/>
        </w:rPr>
      </w:pPr>
      <w:r w:rsidRPr="00417BB7">
        <w:rPr>
          <w:rFonts w:ascii="Times New Roman" w:eastAsia="Times New Roman" w:hAnsi="Times New Roman" w:cs="Times New Roman"/>
          <w:kern w:val="1"/>
          <w:sz w:val="24"/>
          <w:szCs w:val="24"/>
          <w:lang w:val="ru-RU"/>
        </w:rPr>
        <w:t>В ходе мастер-класса «ТРИЗ – развитие творческого воображения», участники смены</w:t>
      </w:r>
      <w:r w:rsidRPr="00417BB7">
        <w:rPr>
          <w:rFonts w:ascii="Times New Roman" w:eastAsia="Times New Roman" w:hAnsi="Times New Roman" w:cs="Times New Roman"/>
          <w:b/>
          <w:kern w:val="1"/>
          <w:sz w:val="24"/>
          <w:szCs w:val="24"/>
          <w:lang w:val="ru-RU"/>
        </w:rPr>
        <w:t xml:space="preserve"> </w:t>
      </w:r>
      <w:r w:rsidRPr="00417BB7">
        <w:rPr>
          <w:rFonts w:ascii="Times New Roman" w:eastAsia="Times New Roman" w:hAnsi="Times New Roman" w:cs="Times New Roman"/>
          <w:kern w:val="1"/>
          <w:sz w:val="24"/>
          <w:szCs w:val="24"/>
          <w:lang w:val="ru-RU"/>
        </w:rPr>
        <w:t xml:space="preserve">учились </w:t>
      </w:r>
      <w:r w:rsidRPr="00417BB7">
        <w:rPr>
          <w:rFonts w:ascii="Times New Roman" w:eastAsia="Times New Roman" w:hAnsi="Times New Roman" w:cs="Times New Roman"/>
          <w:kern w:val="1"/>
          <w:sz w:val="24"/>
          <w:szCs w:val="24"/>
          <w:lang w:val="ru-RU" w:eastAsia="zh-CN"/>
        </w:rPr>
        <w:t xml:space="preserve">решать изобретательские задачи, что позволит им владеть </w:t>
      </w:r>
      <w:r w:rsidRPr="00417BB7">
        <w:rPr>
          <w:rFonts w:ascii="Times New Roman" w:eastAsia="Times New Roman" w:hAnsi="Times New Roman" w:cs="Times New Roman"/>
          <w:kern w:val="1"/>
          <w:sz w:val="24"/>
          <w:szCs w:val="24"/>
          <w:lang w:val="ru-RU"/>
        </w:rPr>
        <w:t xml:space="preserve">методами развития системного мышления, выстраивать технические системы и добиваться идеального конечного результата. В качестве дополнительного задания ребята должны были представить решение изобретательской задачи, прописать противоречия, ИКР и само техническое решение. </w:t>
      </w:r>
    </w:p>
    <w:p w14:paraId="13870BE5" w14:textId="0F133F79" w:rsidR="00417BB7" w:rsidRDefault="00DA2F4F" w:rsidP="007063FA">
      <w:pPr>
        <w:suppressAutoHyphens/>
        <w:spacing w:after="0" w:line="240" w:lineRule="auto"/>
        <w:ind w:firstLine="709"/>
        <w:jc w:val="both"/>
        <w:rPr>
          <w:rFonts w:ascii="Times New Roman" w:eastAsia="Times New Roman" w:hAnsi="Times New Roman" w:cs="Times New Roman"/>
          <w:kern w:val="1"/>
          <w:sz w:val="24"/>
          <w:szCs w:val="24"/>
          <w:lang w:val="ru-RU"/>
        </w:rPr>
      </w:pPr>
      <w:r>
        <w:rPr>
          <w:rFonts w:ascii="Times New Roman" w:eastAsia="Times New Roman" w:hAnsi="Times New Roman" w:cs="Times New Roman"/>
          <w:noProof/>
          <w:kern w:val="1"/>
          <w:sz w:val="24"/>
          <w:szCs w:val="24"/>
          <w:lang w:val="ru-RU" w:eastAsia="ru-RU"/>
        </w:rPr>
        <mc:AlternateContent>
          <mc:Choice Requires="wpg">
            <w:drawing>
              <wp:anchor distT="0" distB="0" distL="114300" distR="114300" simplePos="0" relativeHeight="251656192" behindDoc="0" locked="0" layoutInCell="1" allowOverlap="1" wp14:anchorId="37659532" wp14:editId="3F3E3065">
                <wp:simplePos x="0" y="0"/>
                <wp:positionH relativeFrom="margin">
                  <wp:align>center</wp:align>
                </wp:positionH>
                <wp:positionV relativeFrom="paragraph">
                  <wp:posOffset>802005</wp:posOffset>
                </wp:positionV>
                <wp:extent cx="6313170" cy="3657600"/>
                <wp:effectExtent l="0" t="0" r="11430" b="19050"/>
                <wp:wrapTight wrapText="bothSides">
                  <wp:wrapPolygon edited="0">
                    <wp:start x="0" y="0"/>
                    <wp:lineTo x="0" y="21600"/>
                    <wp:lineTo x="21574" y="21600"/>
                    <wp:lineTo x="21574" y="0"/>
                    <wp:lineTo x="0" y="0"/>
                  </wp:wrapPolygon>
                </wp:wrapTight>
                <wp:docPr id="34" name="Группа 34"/>
                <wp:cNvGraphicFramePr/>
                <a:graphic xmlns:a="http://schemas.openxmlformats.org/drawingml/2006/main">
                  <a:graphicData uri="http://schemas.microsoft.com/office/word/2010/wordprocessingGroup">
                    <wpg:wgp>
                      <wpg:cNvGrpSpPr/>
                      <wpg:grpSpPr>
                        <a:xfrm>
                          <a:off x="0" y="0"/>
                          <a:ext cx="6313170" cy="3657600"/>
                          <a:chOff x="0" y="0"/>
                          <a:chExt cx="6313170" cy="3657600"/>
                        </a:xfrm>
                      </wpg:grpSpPr>
                      <pic:pic xmlns:pic="http://schemas.openxmlformats.org/drawingml/2006/picture">
                        <pic:nvPicPr>
                          <pic:cNvPr id="31" name="Рисунок 31"/>
                          <pic:cNvPicPr>
                            <a:picLocks noChangeAspect="1"/>
                          </pic:cNvPicPr>
                        </pic:nvPicPr>
                        <pic:blipFill rotWithShape="1">
                          <a:blip r:embed="rId117">
                            <a:extLst>
                              <a:ext uri="{28A0092B-C50C-407E-A947-70E740481C1C}">
                                <a14:useLocalDpi xmlns:a14="http://schemas.microsoft.com/office/drawing/2010/main" val="0"/>
                              </a:ext>
                            </a:extLst>
                          </a:blip>
                          <a:srcRect l="3194" t="48099" r="51003" b="10331"/>
                          <a:stretch/>
                        </pic:blipFill>
                        <pic:spPr bwMode="auto">
                          <a:xfrm>
                            <a:off x="19050" y="1924050"/>
                            <a:ext cx="3039745" cy="1724025"/>
                          </a:xfrm>
                          <a:prstGeom prst="rect">
                            <a:avLst/>
                          </a:prstGeom>
                          <a:ln>
                            <a:solidFill>
                              <a:schemeClr val="accent1">
                                <a:lumMod val="75000"/>
                              </a:schemeClr>
                            </a:solidFill>
                          </a:ln>
                          <a:extLst>
                            <a:ext uri="{53640926-AAD7-44D8-BBD7-CCE9431645EC}">
                              <a14:shadowObscured xmlns:a14="http://schemas.microsoft.com/office/drawing/2010/main"/>
                            </a:ext>
                          </a:extLst>
                        </pic:spPr>
                      </pic:pic>
                      <wpg:grpSp>
                        <wpg:cNvPr id="33" name="Группа 33"/>
                        <wpg:cNvGrpSpPr/>
                        <wpg:grpSpPr>
                          <a:xfrm>
                            <a:off x="0" y="0"/>
                            <a:ext cx="6313170" cy="3657600"/>
                            <a:chOff x="0" y="0"/>
                            <a:chExt cx="6313170" cy="3657600"/>
                          </a:xfrm>
                        </wpg:grpSpPr>
                        <pic:pic xmlns:pic="http://schemas.openxmlformats.org/drawingml/2006/picture">
                          <pic:nvPicPr>
                            <pic:cNvPr id="11" name="Рисунок 11"/>
                            <pic:cNvPicPr>
                              <a:picLocks noChangeAspect="1"/>
                            </pic:cNvPicPr>
                          </pic:nvPicPr>
                          <pic:blipFill rotWithShape="1">
                            <a:blip r:embed="rId118">
                              <a:extLst>
                                <a:ext uri="{28A0092B-C50C-407E-A947-70E740481C1C}">
                                  <a14:useLocalDpi xmlns:a14="http://schemas.microsoft.com/office/drawing/2010/main" val="0"/>
                                </a:ext>
                              </a:extLst>
                            </a:blip>
                            <a:srcRect l="26628" t="23283" r="33429" b="4450"/>
                            <a:stretch/>
                          </pic:blipFill>
                          <pic:spPr bwMode="auto">
                            <a:xfrm>
                              <a:off x="3095625" y="19050"/>
                              <a:ext cx="3217545" cy="3638550"/>
                            </a:xfrm>
                            <a:prstGeom prst="rect">
                              <a:avLst/>
                            </a:prstGeom>
                            <a:ln w="9525" cap="flat" cmpd="sng" algn="ctr">
                              <a:solidFill>
                                <a:srgbClr val="5B9BD5">
                                  <a:lumMod val="75000"/>
                                </a:srgbClr>
                              </a:solid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32" name="Рисунок 32"/>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048000" cy="1905000"/>
                            </a:xfrm>
                            <a:prstGeom prst="rect">
                              <a:avLst/>
                            </a:prstGeom>
                          </pic:spPr>
                        </pic:pic>
                      </wpg:grpSp>
                    </wpg:wgp>
                  </a:graphicData>
                </a:graphic>
              </wp:anchor>
            </w:drawing>
          </mc:Choice>
          <mc:Fallback xmlns:w16se="http://schemas.microsoft.com/office/word/2015/wordml/symex" xmlns:cx="http://schemas.microsoft.com/office/drawing/2014/chartex">
            <w:pict>
              <v:group w14:anchorId="5F9924B9" id="Группа 34" o:spid="_x0000_s1026" style="position:absolute;margin-left:0;margin-top:63.15pt;width:497.1pt;height:4in;z-index:251656192;mso-position-horizontal:center;mso-position-horizontal-relative:margin" coordsize="63131,36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">
                <v:shape id="Рисунок 31" o:spid="_x0000_s1027" type="#_x0000_t75" style="position:absolute;left:190;top:19240;width:30397;height:17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" stroked="t" strokecolor="#2e74b5 [2404]">
                  <v:imagedata r:id="rId120" o:title="" croptop="31522f" cropbottom="6771f" cropleft="2093f" cropright="33425f"/>
                  <v:path arrowok="t"/>
                </v:shape>
                <v:group id="Группа 33" o:spid="_x0000_s1028" style="position:absolute;width:63131;height:36576" coordsize="63131,36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shape id="Рисунок 11" o:spid="_x0000_s1029" type="#_x0000_t75" style="position:absolute;left:30956;top:190;width:32175;height:36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" stroked="t" strokecolor="#2e75b6">
                    <v:stroke joinstyle="round"/>
                    <v:imagedata r:id="rId121" o:title="" croptop="15259f" cropbottom="2916f" cropleft="17451f" cropright="21908f"/>
                    <v:path arrowok="t"/>
                  </v:shape>
                  <v:shape id="Рисунок 32" o:spid="_x0000_s1030" type="#_x0000_t75" style="position:absolute;width:30480;height:19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">
                    <v:imagedata r:id="rId122" o:title=""/>
                    <v:path arrowok="t"/>
                  </v:shape>
                </v:group>
                <w10:wrap type="tight" anchorx="margin"/>
              </v:group>
            </w:pict>
          </mc:Fallback>
        </mc:AlternateContent>
      </w:r>
      <w:r w:rsidR="00417BB7" w:rsidRPr="00417BB7">
        <w:rPr>
          <w:rFonts w:ascii="Times New Roman" w:eastAsia="Times New Roman" w:hAnsi="Times New Roman" w:cs="Times New Roman"/>
          <w:kern w:val="1"/>
          <w:sz w:val="24"/>
          <w:szCs w:val="24"/>
          <w:lang w:val="ru-RU"/>
        </w:rPr>
        <w:t>Мастер-класс «Объёмное 3D-рисование «Долька арбуза» для участников смены стал открытием. Графический дизайн с помощью карандашей помог воплотить самые смелые фантазии и совместил в себе творческое и техническое начала: искусство и моделирование. Ребята освоили технику объемного графического рисования.</w:t>
      </w:r>
    </w:p>
    <w:p w14:paraId="3EDFFB20" w14:textId="1F76159D" w:rsidR="007063FA" w:rsidRDefault="00DA2F4F" w:rsidP="00DA2F4F">
      <w:pPr>
        <w:suppressAutoHyphens/>
        <w:spacing w:after="0" w:line="240" w:lineRule="auto"/>
        <w:jc w:val="center"/>
        <w:rPr>
          <w:rFonts w:ascii="Times New Roman" w:hAnsi="Times New Roman" w:cs="Times New Roman"/>
          <w:i/>
          <w:sz w:val="20"/>
          <w:szCs w:val="20"/>
          <w:lang w:val="ru-RU"/>
        </w:rPr>
      </w:pPr>
      <w:r>
        <w:rPr>
          <w:rFonts w:ascii="Times New Roman" w:hAnsi="Times New Roman" w:cs="Times New Roman"/>
          <w:i/>
          <w:sz w:val="20"/>
          <w:szCs w:val="20"/>
          <w:lang w:val="ru-RU"/>
        </w:rPr>
        <w:t>Рис.</w:t>
      </w:r>
      <w:r w:rsidR="007063FA">
        <w:rPr>
          <w:rFonts w:ascii="Times New Roman" w:hAnsi="Times New Roman" w:cs="Times New Roman"/>
          <w:i/>
          <w:sz w:val="20"/>
          <w:szCs w:val="20"/>
          <w:lang w:val="ru-RU"/>
        </w:rPr>
        <w:t xml:space="preserve"> 1</w:t>
      </w:r>
      <w:r>
        <w:rPr>
          <w:rFonts w:ascii="Times New Roman" w:hAnsi="Times New Roman" w:cs="Times New Roman"/>
          <w:i/>
          <w:sz w:val="20"/>
          <w:szCs w:val="20"/>
          <w:lang w:val="ru-RU"/>
        </w:rPr>
        <w:t>4</w:t>
      </w:r>
      <w:r w:rsidR="007063FA">
        <w:rPr>
          <w:rFonts w:ascii="Times New Roman" w:hAnsi="Times New Roman" w:cs="Times New Roman"/>
          <w:i/>
          <w:sz w:val="20"/>
          <w:szCs w:val="20"/>
          <w:lang w:val="ru-RU"/>
        </w:rPr>
        <w:t>. Мастер-класс «</w:t>
      </w:r>
      <w:r w:rsidR="007063FA" w:rsidRPr="007063FA">
        <w:rPr>
          <w:rFonts w:ascii="Times New Roman" w:hAnsi="Times New Roman" w:cs="Times New Roman"/>
          <w:i/>
          <w:sz w:val="20"/>
          <w:szCs w:val="20"/>
          <w:lang w:val="ru-RU"/>
        </w:rPr>
        <w:t>Объёмное 3D-рисование «Долька арбуза</w:t>
      </w:r>
      <w:r w:rsidR="007063FA">
        <w:rPr>
          <w:rFonts w:ascii="Times New Roman" w:hAnsi="Times New Roman" w:cs="Times New Roman"/>
          <w:i/>
          <w:sz w:val="20"/>
          <w:szCs w:val="20"/>
          <w:lang w:val="ru-RU"/>
        </w:rPr>
        <w:t>».</w:t>
      </w:r>
    </w:p>
    <w:p w14:paraId="25602ED4" w14:textId="1697B344" w:rsidR="00417BB7" w:rsidRPr="004E3251" w:rsidRDefault="00417BB7" w:rsidP="007063FA">
      <w:pPr>
        <w:suppressAutoHyphens/>
        <w:spacing w:after="0" w:line="240" w:lineRule="auto"/>
        <w:ind w:firstLine="709"/>
        <w:jc w:val="both"/>
        <w:rPr>
          <w:rFonts w:ascii="Times New Roman" w:eastAsia="Times New Roman" w:hAnsi="Times New Roman" w:cs="Times New Roman"/>
          <w:i/>
          <w:kern w:val="1"/>
          <w:sz w:val="24"/>
          <w:szCs w:val="24"/>
          <w:lang w:val="ru-RU"/>
        </w:rPr>
      </w:pPr>
      <w:r w:rsidRPr="00417BB7">
        <w:rPr>
          <w:rFonts w:ascii="Times New Roman" w:eastAsia="Times New Roman" w:hAnsi="Times New Roman" w:cs="Times New Roman"/>
          <w:kern w:val="1"/>
          <w:sz w:val="24"/>
          <w:szCs w:val="24"/>
          <w:lang w:val="ru-RU"/>
        </w:rPr>
        <w:lastRenderedPageBreak/>
        <w:t xml:space="preserve">Благодаря работе на мастер-классах участники смены смогли попробовать свои силы в различных профессиональных сферах, познакомиться с программами всех   направленностей дополнительного образования детей и создать самые разные модели, поделки, панно и т.п. </w:t>
      </w:r>
      <w:r w:rsidRPr="004E3251">
        <w:rPr>
          <w:rFonts w:ascii="Times New Roman" w:eastAsia="Times New Roman" w:hAnsi="Times New Roman" w:cs="Times New Roman"/>
          <w:i/>
          <w:color w:val="000000"/>
          <w:kern w:val="1"/>
          <w:sz w:val="24"/>
          <w:szCs w:val="24"/>
          <w:lang w:val="ru-RU"/>
        </w:rPr>
        <w:t xml:space="preserve">Материалы по данным мастер-классам представлены </w:t>
      </w:r>
      <w:r w:rsidR="00593DB2">
        <w:rPr>
          <w:rFonts w:ascii="Times New Roman" w:eastAsia="Times New Roman" w:hAnsi="Times New Roman" w:cs="Times New Roman"/>
          <w:i/>
          <w:color w:val="000000"/>
          <w:kern w:val="1"/>
          <w:sz w:val="24"/>
          <w:szCs w:val="24"/>
          <w:lang w:val="ru-RU"/>
        </w:rPr>
        <w:t xml:space="preserve">по </w:t>
      </w:r>
      <w:r w:rsidR="00593DB2" w:rsidRPr="00593DB2">
        <w:rPr>
          <w:rFonts w:ascii="Times New Roman" w:eastAsia="Times New Roman" w:hAnsi="Times New Roman" w:cs="Times New Roman"/>
          <w:i/>
          <w:color w:val="000000"/>
          <w:kern w:val="1"/>
          <w:sz w:val="24"/>
          <w:szCs w:val="24"/>
          <w:lang w:val="ru-RU"/>
        </w:rPr>
        <w:t xml:space="preserve">ссылке </w:t>
      </w:r>
      <w:hyperlink r:id="rId123" w:history="1">
        <w:r w:rsidR="00593DB2" w:rsidRPr="00593DB2">
          <w:rPr>
            <w:rStyle w:val="a4"/>
            <w:rFonts w:ascii="Times New Roman" w:eastAsia="Times New Roman" w:hAnsi="Times New Roman" w:cs="Times New Roman"/>
            <w:i/>
            <w:sz w:val="24"/>
            <w:szCs w:val="24"/>
            <w:lang w:val="ru-RU" w:eastAsia="ru-RU"/>
          </w:rPr>
          <w:t>Примеры мастер-классов</w:t>
        </w:r>
      </w:hyperlink>
      <w:r w:rsidRPr="004E3251">
        <w:rPr>
          <w:rFonts w:ascii="Times New Roman" w:eastAsia="Times New Roman" w:hAnsi="Times New Roman" w:cs="Times New Roman"/>
          <w:i/>
          <w:color w:val="000000"/>
          <w:kern w:val="1"/>
          <w:sz w:val="24"/>
          <w:szCs w:val="24"/>
          <w:lang w:val="ru-RU"/>
        </w:rPr>
        <w:t>.</w:t>
      </w:r>
    </w:p>
    <w:p w14:paraId="75F1323C" w14:textId="77777777" w:rsidR="00417BB7" w:rsidRPr="00417BB7" w:rsidRDefault="00417BB7" w:rsidP="007063FA">
      <w:pPr>
        <w:suppressAutoHyphens/>
        <w:spacing w:after="0" w:line="240" w:lineRule="auto"/>
        <w:ind w:firstLine="709"/>
        <w:jc w:val="both"/>
        <w:rPr>
          <w:rFonts w:ascii="Times New Roman" w:eastAsia="Calibri" w:hAnsi="Times New Roman" w:cs="Times New Roman"/>
          <w:kern w:val="1"/>
          <w:sz w:val="24"/>
          <w:szCs w:val="24"/>
          <w:shd w:val="clear" w:color="auto" w:fill="FFFFFF"/>
          <w:lang w:val="ru-RU"/>
        </w:rPr>
      </w:pPr>
      <w:r w:rsidRPr="00417BB7">
        <w:rPr>
          <w:rFonts w:ascii="Times New Roman" w:eastAsia="Calibri" w:hAnsi="Times New Roman" w:cs="Times New Roman"/>
          <w:color w:val="000000"/>
          <w:kern w:val="1"/>
          <w:sz w:val="24"/>
          <w:szCs w:val="24"/>
          <w:shd w:val="clear" w:color="auto" w:fill="FFFFFF"/>
          <w:lang w:val="ru-RU"/>
        </w:rPr>
        <w:t>В рамках смены была реализована культурная программа при поддержке музейного и социокультурного пространства Санкт-Петербурга. Ребята знакомились с различными музеями в формате в</w:t>
      </w:r>
      <w:r w:rsidRPr="00417BB7">
        <w:rPr>
          <w:rFonts w:ascii="Times New Roman" w:eastAsia="Calibri" w:hAnsi="Times New Roman" w:cs="Times New Roman"/>
          <w:kern w:val="1"/>
          <w:sz w:val="24"/>
          <w:szCs w:val="24"/>
          <w:lang w:val="ru-RU"/>
        </w:rPr>
        <w:t>иртуальных экскурсий</w:t>
      </w:r>
      <w:r w:rsidRPr="00417BB7">
        <w:rPr>
          <w:rFonts w:ascii="Times New Roman" w:eastAsia="Calibri" w:hAnsi="Times New Roman" w:cs="Times New Roman"/>
          <w:kern w:val="1"/>
          <w:sz w:val="24"/>
          <w:szCs w:val="24"/>
          <w:shd w:val="clear" w:color="auto" w:fill="FFFFFF"/>
          <w:lang w:val="ru-RU"/>
        </w:rPr>
        <w:t xml:space="preserve">: </w:t>
      </w:r>
    </w:p>
    <w:p w14:paraId="412122FB" w14:textId="77777777" w:rsidR="00417BB7" w:rsidRPr="00417BB7" w:rsidRDefault="00417BB7" w:rsidP="007063FA">
      <w:pPr>
        <w:numPr>
          <w:ilvl w:val="0"/>
          <w:numId w:val="8"/>
        </w:numPr>
        <w:suppressAutoHyphens/>
        <w:spacing w:after="0" w:line="240" w:lineRule="auto"/>
        <w:ind w:left="0" w:firstLine="709"/>
        <w:contextualSpacing/>
        <w:rPr>
          <w:rFonts w:ascii="Times New Roman" w:eastAsia="Calibri" w:hAnsi="Times New Roman" w:cs="Times New Roman"/>
          <w:kern w:val="1"/>
          <w:sz w:val="24"/>
          <w:szCs w:val="24"/>
          <w:lang w:val="ru-RU"/>
        </w:rPr>
      </w:pPr>
      <w:r w:rsidRPr="00417BB7">
        <w:rPr>
          <w:rFonts w:ascii="Times New Roman" w:eastAsia="Calibri" w:hAnsi="Times New Roman" w:cs="Times New Roman"/>
          <w:kern w:val="1"/>
          <w:sz w:val="24"/>
          <w:szCs w:val="24"/>
          <w:lang w:val="ru-RU"/>
        </w:rPr>
        <w:t>«Виртуальная экскурсионная программа по музею Мостов»;</w:t>
      </w:r>
    </w:p>
    <w:p w14:paraId="2F47C257" w14:textId="77777777" w:rsidR="00417BB7" w:rsidRPr="00417BB7" w:rsidRDefault="00417BB7" w:rsidP="007063FA">
      <w:pPr>
        <w:numPr>
          <w:ilvl w:val="0"/>
          <w:numId w:val="8"/>
        </w:numPr>
        <w:suppressAutoHyphens/>
        <w:spacing w:after="0" w:line="240" w:lineRule="auto"/>
        <w:ind w:left="0" w:firstLine="709"/>
        <w:contextualSpacing/>
        <w:rPr>
          <w:rFonts w:ascii="Times New Roman" w:eastAsia="Calibri" w:hAnsi="Times New Roman" w:cs="Times New Roman"/>
          <w:kern w:val="1"/>
          <w:sz w:val="24"/>
          <w:szCs w:val="24"/>
          <w:lang w:val="ru-RU"/>
        </w:rPr>
      </w:pPr>
      <w:r w:rsidRPr="00417BB7">
        <w:rPr>
          <w:rFonts w:ascii="Times New Roman" w:eastAsia="Calibri" w:hAnsi="Times New Roman" w:cs="Times New Roman"/>
          <w:kern w:val="1"/>
          <w:sz w:val="24"/>
          <w:szCs w:val="24"/>
          <w:lang w:val="ru-RU"/>
        </w:rPr>
        <w:t>«Музейный квест по Эрмитажу»;</w:t>
      </w:r>
    </w:p>
    <w:p w14:paraId="6EF73E32" w14:textId="77777777" w:rsidR="00417BB7" w:rsidRPr="00417BB7" w:rsidRDefault="00417BB7" w:rsidP="007063FA">
      <w:pPr>
        <w:numPr>
          <w:ilvl w:val="0"/>
          <w:numId w:val="8"/>
        </w:numPr>
        <w:suppressAutoHyphens/>
        <w:spacing w:after="0" w:line="240" w:lineRule="auto"/>
        <w:ind w:left="0" w:firstLine="709"/>
        <w:contextualSpacing/>
        <w:jc w:val="both"/>
        <w:rPr>
          <w:rFonts w:ascii="Times New Roman" w:eastAsia="Times New Roman" w:hAnsi="Times New Roman" w:cs="Times New Roman"/>
          <w:kern w:val="1"/>
          <w:sz w:val="24"/>
          <w:szCs w:val="24"/>
          <w:lang w:val="ru-RU"/>
        </w:rPr>
      </w:pPr>
      <w:r w:rsidRPr="00417BB7">
        <w:rPr>
          <w:rFonts w:ascii="Times New Roman" w:eastAsia="Times New Roman" w:hAnsi="Times New Roman" w:cs="Times New Roman"/>
          <w:kern w:val="1"/>
          <w:sz w:val="24"/>
          <w:szCs w:val="24"/>
          <w:lang w:val="ru-RU"/>
        </w:rPr>
        <w:t>«Виртуальная экскурсия по Волгоградскому ботаническому саду»;</w:t>
      </w:r>
    </w:p>
    <w:p w14:paraId="1E1A0604" w14:textId="77777777" w:rsidR="00417BB7" w:rsidRPr="00417BB7" w:rsidRDefault="00417BB7" w:rsidP="007063FA">
      <w:pPr>
        <w:numPr>
          <w:ilvl w:val="0"/>
          <w:numId w:val="8"/>
        </w:numPr>
        <w:suppressAutoHyphens/>
        <w:spacing w:after="0" w:line="240" w:lineRule="auto"/>
        <w:ind w:left="0" w:firstLine="709"/>
        <w:contextualSpacing/>
        <w:jc w:val="both"/>
        <w:rPr>
          <w:rFonts w:ascii="Times New Roman" w:eastAsia="Times New Roman" w:hAnsi="Times New Roman" w:cs="Times New Roman"/>
          <w:kern w:val="1"/>
          <w:sz w:val="24"/>
          <w:szCs w:val="24"/>
          <w:lang w:val="ru-RU"/>
        </w:rPr>
      </w:pPr>
      <w:r w:rsidRPr="00417BB7">
        <w:rPr>
          <w:rFonts w:ascii="Times New Roman" w:eastAsia="Times New Roman" w:hAnsi="Times New Roman" w:cs="Times New Roman"/>
          <w:kern w:val="1"/>
          <w:sz w:val="24"/>
          <w:szCs w:val="24"/>
          <w:lang w:val="ru-RU"/>
        </w:rPr>
        <w:t>«История создания музея-макета «Петровская Акватория».</w:t>
      </w:r>
    </w:p>
    <w:p w14:paraId="6765990C" w14:textId="77777777" w:rsidR="00417BB7" w:rsidRPr="00417BB7" w:rsidRDefault="00417BB7" w:rsidP="007063FA">
      <w:pPr>
        <w:suppressAutoHyphens/>
        <w:spacing w:after="0" w:line="240" w:lineRule="auto"/>
        <w:ind w:firstLine="709"/>
        <w:jc w:val="both"/>
        <w:rPr>
          <w:rFonts w:ascii="Times New Roman" w:eastAsia="Calibri" w:hAnsi="Times New Roman" w:cs="Times New Roman"/>
          <w:color w:val="000000"/>
          <w:kern w:val="1"/>
          <w:sz w:val="24"/>
          <w:szCs w:val="24"/>
          <w:shd w:val="clear" w:color="auto" w:fill="FFFFFF"/>
          <w:lang w:val="ru-RU"/>
        </w:rPr>
      </w:pPr>
      <w:r w:rsidRPr="00417BB7">
        <w:rPr>
          <w:rFonts w:ascii="Times New Roman" w:eastAsia="Times New Roman" w:hAnsi="Times New Roman" w:cs="Times New Roman"/>
          <w:kern w:val="1"/>
          <w:sz w:val="24"/>
          <w:szCs w:val="24"/>
          <w:lang w:val="ru-RU"/>
        </w:rPr>
        <w:t xml:space="preserve"> </w:t>
      </w:r>
      <w:r w:rsidRPr="00417BB7">
        <w:rPr>
          <w:rFonts w:ascii="Times New Roman" w:eastAsia="Calibri" w:hAnsi="Times New Roman" w:cs="Times New Roman"/>
          <w:color w:val="000000"/>
          <w:kern w:val="1"/>
          <w:sz w:val="24"/>
          <w:szCs w:val="24"/>
          <w:shd w:val="clear" w:color="auto" w:fill="FFFFFF"/>
          <w:lang w:val="ru-RU"/>
        </w:rPr>
        <w:t>В качестве оценки</w:t>
      </w:r>
      <w:r w:rsidRPr="00417BB7">
        <w:rPr>
          <w:rFonts w:ascii="Times New Roman" w:eastAsia="Calibri" w:hAnsi="Times New Roman" w:cs="Times New Roman"/>
          <w:b/>
          <w:color w:val="000000"/>
          <w:kern w:val="1"/>
          <w:sz w:val="24"/>
          <w:szCs w:val="24"/>
          <w:shd w:val="clear" w:color="auto" w:fill="FFFFFF"/>
          <w:lang w:val="ru-RU"/>
        </w:rPr>
        <w:t xml:space="preserve"> </w:t>
      </w:r>
      <w:r w:rsidRPr="00417BB7">
        <w:rPr>
          <w:rFonts w:ascii="Times New Roman" w:eastAsia="Calibri" w:hAnsi="Times New Roman" w:cs="Times New Roman"/>
          <w:color w:val="000000"/>
          <w:kern w:val="1"/>
          <w:sz w:val="24"/>
          <w:szCs w:val="24"/>
          <w:shd w:val="clear" w:color="auto" w:fill="FFFFFF"/>
          <w:lang w:val="ru-RU"/>
        </w:rPr>
        <w:t>знаний</w:t>
      </w:r>
      <w:r w:rsidRPr="00417BB7">
        <w:rPr>
          <w:rFonts w:ascii="Times New Roman" w:eastAsia="Calibri" w:hAnsi="Times New Roman" w:cs="Times New Roman"/>
          <w:b/>
          <w:color w:val="000000"/>
          <w:kern w:val="1"/>
          <w:sz w:val="24"/>
          <w:szCs w:val="24"/>
          <w:shd w:val="clear" w:color="auto" w:fill="FFFFFF"/>
          <w:lang w:val="ru-RU"/>
        </w:rPr>
        <w:t xml:space="preserve">, </w:t>
      </w:r>
      <w:r w:rsidRPr="00417BB7">
        <w:rPr>
          <w:rFonts w:ascii="Times New Roman" w:eastAsia="Calibri" w:hAnsi="Times New Roman" w:cs="Times New Roman"/>
          <w:color w:val="000000"/>
          <w:kern w:val="1"/>
          <w:sz w:val="24"/>
          <w:szCs w:val="24"/>
          <w:shd w:val="clear" w:color="auto" w:fill="FFFFFF"/>
          <w:lang w:val="ru-RU"/>
        </w:rPr>
        <w:t>полученных после посещения виртуального музея, использовалась форма музейных квестов.</w:t>
      </w:r>
    </w:p>
    <w:p w14:paraId="3FAD5A25" w14:textId="77777777" w:rsidR="00417BB7" w:rsidRPr="00417BB7" w:rsidRDefault="00417BB7" w:rsidP="007063FA">
      <w:pPr>
        <w:suppressAutoHyphens/>
        <w:spacing w:after="0" w:line="240" w:lineRule="auto"/>
        <w:ind w:firstLine="709"/>
        <w:jc w:val="both"/>
        <w:rPr>
          <w:rFonts w:ascii="Times New Roman" w:eastAsia="Calibri" w:hAnsi="Times New Roman" w:cs="Times New Roman"/>
          <w:color w:val="000000"/>
          <w:kern w:val="1"/>
          <w:sz w:val="24"/>
          <w:szCs w:val="24"/>
          <w:lang w:val="ru-RU"/>
        </w:rPr>
      </w:pPr>
      <w:r w:rsidRPr="00417BB7">
        <w:rPr>
          <w:rFonts w:ascii="Times New Roman" w:eastAsia="Calibri" w:hAnsi="Times New Roman" w:cs="Times New Roman"/>
          <w:b/>
          <w:color w:val="000000"/>
          <w:kern w:val="1"/>
          <w:sz w:val="24"/>
          <w:szCs w:val="24"/>
          <w:shd w:val="clear" w:color="auto" w:fill="FFFFFF"/>
          <w:lang w:val="ru-RU"/>
        </w:rPr>
        <w:t xml:space="preserve"> Музейные квесты</w:t>
      </w:r>
      <w:r w:rsidRPr="00417BB7">
        <w:rPr>
          <w:rFonts w:ascii="Times New Roman" w:eastAsia="Calibri" w:hAnsi="Times New Roman" w:cs="Times New Roman"/>
          <w:color w:val="000000"/>
          <w:kern w:val="1"/>
          <w:sz w:val="24"/>
          <w:szCs w:val="24"/>
          <w:shd w:val="clear" w:color="auto" w:fill="FFFFFF"/>
          <w:lang w:val="ru-RU"/>
        </w:rPr>
        <w:t xml:space="preserve"> – это важный этап в работе смены. </w:t>
      </w:r>
      <w:r w:rsidRPr="00417BB7">
        <w:rPr>
          <w:rFonts w:ascii="Times New Roman" w:eastAsia="Calibri" w:hAnsi="Times New Roman" w:cs="Times New Roman"/>
          <w:color w:val="000000"/>
          <w:kern w:val="1"/>
          <w:sz w:val="24"/>
          <w:szCs w:val="24"/>
          <w:lang w:val="ru-RU"/>
        </w:rPr>
        <w:t xml:space="preserve">Участники смены должны были пройти квест по залам Государственного музей Эрмитаж после просмотра специально подготовленных видео. </w:t>
      </w:r>
      <w:r w:rsidRPr="00417BB7">
        <w:rPr>
          <w:rFonts w:ascii="Times New Roman" w:eastAsia="Calibri" w:hAnsi="Times New Roman" w:cs="Times New Roman"/>
          <w:color w:val="000000"/>
          <w:kern w:val="1"/>
          <w:sz w:val="24"/>
          <w:szCs w:val="24"/>
          <w:shd w:val="clear" w:color="auto" w:fill="FFFFFF"/>
          <w:lang w:val="ru-RU"/>
        </w:rPr>
        <w:t xml:space="preserve">Помимо расширения кругозора и знакомства с достопримечательностями, что очень ценно для ребят из разных регионов РФ, квесты подготавливали ребят к работе в проектных </w:t>
      </w:r>
      <w:r w:rsidRPr="00417BB7">
        <w:rPr>
          <w:rFonts w:ascii="Times New Roman" w:eastAsia="Calibri" w:hAnsi="Times New Roman" w:cs="Times New Roman"/>
          <w:color w:val="000000"/>
          <w:kern w:val="1"/>
          <w:sz w:val="24"/>
          <w:szCs w:val="24"/>
          <w:lang w:val="ru-RU"/>
        </w:rPr>
        <w:t>командах.</w:t>
      </w:r>
    </w:p>
    <w:p w14:paraId="78680FC9" w14:textId="77777777" w:rsidR="00417BB7" w:rsidRPr="00417BB7" w:rsidRDefault="00417BB7" w:rsidP="00417BB7">
      <w:pPr>
        <w:suppressAutoHyphens/>
        <w:spacing w:after="0" w:line="240" w:lineRule="auto"/>
        <w:ind w:firstLine="709"/>
        <w:jc w:val="both"/>
        <w:rPr>
          <w:rFonts w:ascii="Times New Roman" w:eastAsia="Times New Roman" w:hAnsi="Times New Roman" w:cs="Times New Roman"/>
          <w:kern w:val="1"/>
          <w:sz w:val="24"/>
          <w:szCs w:val="24"/>
          <w:lang w:val="ru-RU"/>
        </w:rPr>
      </w:pPr>
      <w:r w:rsidRPr="00417BB7">
        <w:rPr>
          <w:rFonts w:ascii="Times New Roman" w:eastAsia="Times New Roman" w:hAnsi="Times New Roman" w:cs="Times New Roman"/>
          <w:kern w:val="1"/>
          <w:sz w:val="24"/>
          <w:szCs w:val="24"/>
          <w:lang w:val="ru-RU"/>
        </w:rPr>
        <w:t xml:space="preserve">Также на виртуальных экскурсиях ребята познакомились с различными профессиями, связанными с работой музейного пространства и созданием моделей для экспозиций. Например, во время виртуальной экскурсии «История создания музея – макета «Петровская Акватория»», где ребята встретились с генеральным директором музея-макета «Петровская Акватория» Струк Алексеем Николаевичем и директором по развитию музея Масленниковой Ольгой Александровной, которые рассказали им об истории создания первого частного исторического музея – макета в России. </w:t>
      </w:r>
    </w:p>
    <w:p w14:paraId="4B3283C3" w14:textId="6F075985" w:rsidR="00417BB7" w:rsidRDefault="00DA2F4F" w:rsidP="00417BB7">
      <w:pPr>
        <w:suppressAutoHyphens/>
        <w:spacing w:after="0" w:line="240" w:lineRule="auto"/>
        <w:ind w:firstLine="709"/>
        <w:jc w:val="both"/>
        <w:textAlignment w:val="baseline"/>
        <w:rPr>
          <w:rFonts w:ascii="Times New Roman" w:eastAsia="Times New Roman" w:hAnsi="Times New Roman" w:cs="Times New Roman"/>
          <w:i/>
          <w:kern w:val="2"/>
          <w:sz w:val="24"/>
          <w:szCs w:val="24"/>
          <w:lang w:val="ru-RU" w:eastAsia="zh-CN" w:bidi="hi-IN"/>
        </w:rPr>
      </w:pPr>
      <w:r>
        <w:rPr>
          <w:rFonts w:ascii="Times New Roman" w:eastAsia="Times New Roman" w:hAnsi="Times New Roman" w:cs="Times New Roman"/>
          <w:noProof/>
          <w:kern w:val="2"/>
          <w:sz w:val="24"/>
          <w:szCs w:val="24"/>
          <w:lang w:val="ru-RU" w:eastAsia="ru-RU"/>
        </w:rPr>
        <mc:AlternateContent>
          <mc:Choice Requires="wpg">
            <w:drawing>
              <wp:anchor distT="0" distB="0" distL="114300" distR="114300" simplePos="0" relativeHeight="251661312" behindDoc="0" locked="0" layoutInCell="1" allowOverlap="1" wp14:anchorId="1FF06547" wp14:editId="4FD35AB2">
                <wp:simplePos x="0" y="0"/>
                <wp:positionH relativeFrom="margin">
                  <wp:align>left</wp:align>
                </wp:positionH>
                <wp:positionV relativeFrom="paragraph">
                  <wp:posOffset>1362075</wp:posOffset>
                </wp:positionV>
                <wp:extent cx="6581775" cy="2324100"/>
                <wp:effectExtent l="0" t="0" r="9525" b="0"/>
                <wp:wrapTight wrapText="bothSides">
                  <wp:wrapPolygon edited="0">
                    <wp:start x="0" y="0"/>
                    <wp:lineTo x="0" y="21423"/>
                    <wp:lineTo x="21569" y="21423"/>
                    <wp:lineTo x="21569" y="0"/>
                    <wp:lineTo x="0" y="0"/>
                  </wp:wrapPolygon>
                </wp:wrapTight>
                <wp:docPr id="37" name="Группа 37"/>
                <wp:cNvGraphicFramePr/>
                <a:graphic xmlns:a="http://schemas.openxmlformats.org/drawingml/2006/main">
                  <a:graphicData uri="http://schemas.microsoft.com/office/word/2010/wordprocessingGroup">
                    <wpg:wgp>
                      <wpg:cNvGrpSpPr/>
                      <wpg:grpSpPr>
                        <a:xfrm>
                          <a:off x="0" y="0"/>
                          <a:ext cx="6581775" cy="2324100"/>
                          <a:chOff x="0" y="0"/>
                          <a:chExt cx="6572250" cy="2306955"/>
                        </a:xfrm>
                      </wpg:grpSpPr>
                      <pic:pic xmlns:pic="http://schemas.openxmlformats.org/drawingml/2006/picture">
                        <pic:nvPicPr>
                          <pic:cNvPr id="35" name="Рисунок 35" descr="https://sun9-11.userapi.com/sun9-83/impg/gfG6szN0R2gmPAxVmt7jdm812n6S4t58PCgo0w/7uT-0ZOBei0.jpg?size=1024x768&amp;quality=96&amp;sign=eee1ae86d82bb7a6370d47c5f519f5df&amp;type=album"/>
                          <pic:cNvPicPr>
                            <a:picLocks noChangeAspect="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3495675" y="0"/>
                            <a:ext cx="3076575" cy="2306955"/>
                          </a:xfrm>
                          <a:prstGeom prst="rect">
                            <a:avLst/>
                          </a:prstGeom>
                          <a:noFill/>
                          <a:ln>
                            <a:noFill/>
                          </a:ln>
                        </pic:spPr>
                      </pic:pic>
                      <pic:pic xmlns:pic="http://schemas.openxmlformats.org/drawingml/2006/picture">
                        <pic:nvPicPr>
                          <pic:cNvPr id="36" name="Рисунок 36" descr="https://sun9-11.userapi.com/sun9-78/impg/BAg8stZNrP7f57G8kqux1o_dIcBv74Ey6vJfqA/m453d7Pqdk4.jpg?size=1024x682&amp;quality=96&amp;sign=03d3e2f5a4c88285e0e874c3021c90d3&amp;type=album"/>
                          <pic:cNvPicPr>
                            <a:picLocks noChangeAspect="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461385" cy="23050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group w14:anchorId="5488A336" id="Группа 37" o:spid="_x0000_s1026" style="position:absolute;margin-left:0;margin-top:107.25pt;width:518.25pt;height:183pt;z-index:251661312;mso-position-horizontal:left;mso-position-horizontal-relative:margin;mso-width-relative:margin;mso-height-relative:margin" coordsize="65722,230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">
                <v:shape id="Рисунок 35" o:spid="_x0000_s1027" type="#_x0000_t75" alt="https://sun9-11.userapi.com/sun9-83/impg/gfG6szN0R2gmPAxVmt7jdm812n6S4t58PCgo0w/7uT-0ZOBei0.jpg?size=1024x768&amp;quality=96&amp;sign=eee1ae86d82bb7a6370d47c5f519f5df&amp;type=album" style="position:absolute;left:34956;width:30766;height:23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">
                  <v:imagedata r:id="rId126" o:title="7uT-0ZOBei0"/>
                  <v:path arrowok="t"/>
                </v:shape>
                <v:shape id="Рисунок 36" o:spid="_x0000_s1028" type="#_x0000_t75" alt="https://sun9-11.userapi.com/sun9-78/impg/BAg8stZNrP7f57G8kqux1o_dIcBv74Ey6vJfqA/m453d7Pqdk4.jpg?size=1024x682&amp;quality=96&amp;sign=03d3e2f5a4c88285e0e874c3021c90d3&amp;type=album" style="position:absolute;width:34613;height:23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">
                  <v:imagedata r:id="rId127" o:title="m453d7Pqdk4"/>
                  <v:path arrowok="t"/>
                </v:shape>
                <w10:wrap type="tight" anchorx="margin"/>
              </v:group>
            </w:pict>
          </mc:Fallback>
        </mc:AlternateContent>
      </w:r>
      <w:r w:rsidR="00417BB7" w:rsidRPr="00417BB7">
        <w:rPr>
          <w:rFonts w:ascii="Times New Roman" w:eastAsia="Times New Roman" w:hAnsi="Times New Roman" w:cs="Times New Roman"/>
          <w:kern w:val="2"/>
          <w:sz w:val="24"/>
          <w:szCs w:val="24"/>
          <w:lang w:val="ru-RU" w:eastAsia="zh-CN" w:bidi="hi-IN"/>
        </w:rPr>
        <w:t xml:space="preserve">Функцию </w:t>
      </w:r>
      <w:r w:rsidR="00417BB7" w:rsidRPr="00417BB7">
        <w:rPr>
          <w:rFonts w:ascii="Times New Roman" w:eastAsia="Times New Roman" w:hAnsi="Times New Roman" w:cs="Times New Roman"/>
          <w:b/>
          <w:kern w:val="2"/>
          <w:sz w:val="24"/>
          <w:szCs w:val="24"/>
          <w:lang w:val="ru-RU" w:eastAsia="zh-CN" w:bidi="hi-IN"/>
        </w:rPr>
        <w:t>итогового контроля в оценочных материалах смены выполняет проектное задание «Калейдоскоп профессий».</w:t>
      </w:r>
      <w:r w:rsidR="00417BB7" w:rsidRPr="00417BB7">
        <w:rPr>
          <w:rFonts w:ascii="Times New Roman" w:eastAsia="Times New Roman" w:hAnsi="Times New Roman" w:cs="Times New Roman"/>
          <w:kern w:val="2"/>
          <w:sz w:val="24"/>
          <w:szCs w:val="24"/>
          <w:lang w:val="ru-RU" w:eastAsia="zh-CN" w:bidi="hi-IN"/>
        </w:rPr>
        <w:t xml:space="preserve"> Участники смены индивидуально или в группах работали над созданием визитки своего региона/города/населенного пункта, где должны были представить культурную, социальную или экономическую специализацию своего места проживания, выявить наиболее востребованные профессии и определить пути получения образования по этим специальностям. </w:t>
      </w:r>
      <w:r w:rsidR="00417BB7" w:rsidRPr="00110DC6">
        <w:rPr>
          <w:rFonts w:ascii="Times New Roman" w:eastAsia="Times New Roman" w:hAnsi="Times New Roman" w:cs="Times New Roman"/>
          <w:i/>
          <w:kern w:val="2"/>
          <w:sz w:val="24"/>
          <w:szCs w:val="24"/>
          <w:lang w:val="ru-RU" w:eastAsia="zh-CN" w:bidi="hi-IN"/>
        </w:rPr>
        <w:t xml:space="preserve">Более подробно с </w:t>
      </w:r>
      <w:r w:rsidR="00417BB7" w:rsidRPr="00A0248E">
        <w:rPr>
          <w:rFonts w:ascii="Times New Roman" w:eastAsia="Times New Roman" w:hAnsi="Times New Roman" w:cs="Times New Roman"/>
          <w:i/>
          <w:kern w:val="2"/>
          <w:sz w:val="24"/>
          <w:szCs w:val="24"/>
          <w:lang w:val="ru-RU" w:eastAsia="zh-CN" w:bidi="hi-IN"/>
        </w:rPr>
        <w:t xml:space="preserve">требованиями к данному этапу можно познакомиться </w:t>
      </w:r>
      <w:r w:rsidR="00A0248E" w:rsidRPr="00A0248E">
        <w:rPr>
          <w:rFonts w:ascii="Times New Roman" w:eastAsia="Times New Roman" w:hAnsi="Times New Roman" w:cs="Times New Roman"/>
          <w:i/>
          <w:kern w:val="2"/>
          <w:sz w:val="24"/>
          <w:szCs w:val="24"/>
          <w:lang w:val="ru-RU" w:eastAsia="zh-CN" w:bidi="hi-IN"/>
        </w:rPr>
        <w:t xml:space="preserve">в </w:t>
      </w:r>
      <w:hyperlink r:id="rId128" w:history="1">
        <w:r w:rsidR="00A0248E" w:rsidRPr="00A0248E">
          <w:rPr>
            <w:rStyle w:val="a4"/>
            <w:rFonts w:ascii="Times New Roman" w:eastAsia="Times New Roman" w:hAnsi="Times New Roman" w:cs="Times New Roman"/>
            <w:i/>
            <w:sz w:val="24"/>
            <w:szCs w:val="24"/>
            <w:lang w:val="ru-RU" w:eastAsia="ru-RU"/>
          </w:rPr>
          <w:t>Положении к конкурсу "Калейдоскоп профессий"</w:t>
        </w:r>
      </w:hyperlink>
      <w:r w:rsidR="00417BB7" w:rsidRPr="00A0248E">
        <w:rPr>
          <w:rFonts w:ascii="Times New Roman" w:eastAsia="Times New Roman" w:hAnsi="Times New Roman" w:cs="Times New Roman"/>
          <w:i/>
          <w:kern w:val="2"/>
          <w:sz w:val="24"/>
          <w:szCs w:val="24"/>
          <w:lang w:val="ru-RU" w:eastAsia="zh-CN" w:bidi="hi-IN"/>
        </w:rPr>
        <w:t>.</w:t>
      </w:r>
    </w:p>
    <w:p w14:paraId="48F45B79" w14:textId="7FA8EE94" w:rsidR="000734D0" w:rsidRDefault="00DA2F4F" w:rsidP="000734D0">
      <w:pPr>
        <w:suppressAutoHyphens/>
        <w:spacing w:after="0" w:line="240" w:lineRule="auto"/>
        <w:ind w:firstLine="709"/>
        <w:jc w:val="center"/>
        <w:textAlignment w:val="baseline"/>
        <w:rPr>
          <w:rFonts w:ascii="Times New Roman" w:hAnsi="Times New Roman" w:cs="Times New Roman"/>
          <w:i/>
          <w:sz w:val="20"/>
          <w:szCs w:val="20"/>
          <w:lang w:val="ru-RU"/>
        </w:rPr>
      </w:pPr>
      <w:r>
        <w:rPr>
          <w:rFonts w:ascii="Times New Roman" w:hAnsi="Times New Roman" w:cs="Times New Roman"/>
          <w:i/>
          <w:sz w:val="20"/>
          <w:szCs w:val="20"/>
          <w:lang w:val="ru-RU"/>
        </w:rPr>
        <w:t>Рис.</w:t>
      </w:r>
      <w:r w:rsidR="000734D0">
        <w:rPr>
          <w:rFonts w:ascii="Times New Roman" w:hAnsi="Times New Roman" w:cs="Times New Roman"/>
          <w:i/>
          <w:sz w:val="20"/>
          <w:szCs w:val="20"/>
          <w:lang w:val="ru-RU"/>
        </w:rPr>
        <w:t xml:space="preserve"> 1</w:t>
      </w:r>
      <w:r>
        <w:rPr>
          <w:rFonts w:ascii="Times New Roman" w:hAnsi="Times New Roman" w:cs="Times New Roman"/>
          <w:i/>
          <w:sz w:val="20"/>
          <w:szCs w:val="20"/>
          <w:lang w:val="ru-RU"/>
        </w:rPr>
        <w:t>5</w:t>
      </w:r>
      <w:r w:rsidR="000734D0">
        <w:rPr>
          <w:rFonts w:ascii="Times New Roman" w:hAnsi="Times New Roman" w:cs="Times New Roman"/>
          <w:i/>
          <w:sz w:val="20"/>
          <w:szCs w:val="20"/>
          <w:lang w:val="ru-RU"/>
        </w:rPr>
        <w:t>. Представление проекта «Калейдоскоп профессий».</w:t>
      </w:r>
    </w:p>
    <w:p w14:paraId="0ED5A53F" w14:textId="77777777" w:rsidR="00DA2F4F" w:rsidRPr="00417BB7" w:rsidRDefault="00DA2F4F" w:rsidP="000734D0">
      <w:pPr>
        <w:suppressAutoHyphens/>
        <w:spacing w:after="0" w:line="240" w:lineRule="auto"/>
        <w:ind w:firstLine="709"/>
        <w:jc w:val="center"/>
        <w:textAlignment w:val="baseline"/>
        <w:rPr>
          <w:rFonts w:ascii="Times New Roman" w:eastAsia="Times New Roman" w:hAnsi="Times New Roman" w:cs="Times New Roman"/>
          <w:b/>
          <w:kern w:val="2"/>
          <w:sz w:val="24"/>
          <w:szCs w:val="24"/>
          <w:lang w:val="ru-RU" w:eastAsia="zh-CN" w:bidi="hi-IN"/>
        </w:rPr>
      </w:pPr>
    </w:p>
    <w:p w14:paraId="66C9F624" w14:textId="77777777" w:rsidR="00E96DAA" w:rsidRDefault="00417BB7" w:rsidP="00E96DAA">
      <w:pPr>
        <w:suppressAutoHyphens/>
        <w:spacing w:after="0" w:line="240" w:lineRule="auto"/>
        <w:ind w:firstLine="709"/>
        <w:jc w:val="both"/>
        <w:textAlignment w:val="baseline"/>
        <w:rPr>
          <w:rFonts w:ascii="Times New Roman" w:eastAsia="Times New Roman" w:hAnsi="Times New Roman" w:cs="Times New Roman"/>
          <w:kern w:val="2"/>
          <w:sz w:val="24"/>
          <w:szCs w:val="24"/>
          <w:lang w:val="ru-RU" w:eastAsia="zh-CN" w:bidi="hi-IN"/>
        </w:rPr>
      </w:pPr>
      <w:r w:rsidRPr="00417BB7">
        <w:rPr>
          <w:rFonts w:ascii="Times New Roman" w:eastAsia="Times New Roman" w:hAnsi="Times New Roman" w:cs="Times New Roman"/>
          <w:kern w:val="2"/>
          <w:sz w:val="24"/>
          <w:szCs w:val="24"/>
          <w:lang w:val="ru-RU" w:eastAsia="zh-CN" w:bidi="hi-IN"/>
        </w:rPr>
        <w:t xml:space="preserve">Образовательная деятельность на данном этапе смены направлена на формирование компетенций 4К: командное взаимодействие, совершенствование навыков общения и коммуникации, креативность, критическое мышление. </w:t>
      </w:r>
    </w:p>
    <w:p w14:paraId="51256B95" w14:textId="6CF4B3D8" w:rsidR="00E96DAA" w:rsidRPr="00E96DAA" w:rsidRDefault="001330D3" w:rsidP="00E96DAA">
      <w:pPr>
        <w:suppressAutoHyphens/>
        <w:spacing w:after="0" w:line="240" w:lineRule="auto"/>
        <w:ind w:firstLine="709"/>
        <w:jc w:val="both"/>
        <w:textAlignment w:val="baseline"/>
        <w:rPr>
          <w:rFonts w:ascii="Times New Roman" w:eastAsia="Times New Roman" w:hAnsi="Times New Roman" w:cs="Times New Roman"/>
          <w:kern w:val="2"/>
          <w:sz w:val="24"/>
          <w:szCs w:val="24"/>
          <w:lang w:val="ru-RU" w:eastAsia="zh-CN" w:bidi="hi-IN"/>
        </w:rPr>
      </w:pPr>
      <w:r w:rsidRPr="00E96DAA">
        <w:rPr>
          <w:rFonts w:ascii="Times New Roman" w:eastAsia="Times New Roman" w:hAnsi="Times New Roman" w:cs="Times New Roman"/>
          <w:kern w:val="2"/>
          <w:sz w:val="24"/>
          <w:szCs w:val="24"/>
          <w:lang w:val="ru-RU" w:eastAsia="zh-CN" w:bidi="hi-IN"/>
        </w:rPr>
        <w:lastRenderedPageBreak/>
        <w:t xml:space="preserve">Команды-участники смены, а также индивидуальные участники профильной смены в онлайн-формате представили свои проекты экспертному жюри, ответили на вопросы специалистов из разных профессиональных сфер. Таким образом, программа смены позволила участникам получить эффективный опыт коллективного или индивидуального представления результата проектной деятельности, создания готового проектного продукта. </w:t>
      </w:r>
      <w:r w:rsidRPr="00E96DAA">
        <w:rPr>
          <w:rFonts w:ascii="Times New Roman" w:eastAsia="Times New Roman" w:hAnsi="Times New Roman" w:cs="Times New Roman"/>
          <w:i/>
          <w:kern w:val="2"/>
          <w:sz w:val="24"/>
          <w:szCs w:val="24"/>
          <w:lang w:val="ru-RU" w:eastAsia="zh-CN" w:bidi="hi-IN"/>
        </w:rPr>
        <w:t xml:space="preserve">Примеры проектных работ участников смены можно увидеть </w:t>
      </w:r>
      <w:r w:rsidR="00E96DAA" w:rsidRPr="00E96DAA">
        <w:rPr>
          <w:rFonts w:ascii="Times New Roman" w:eastAsia="Times New Roman" w:hAnsi="Times New Roman" w:cs="Times New Roman"/>
          <w:i/>
          <w:kern w:val="2"/>
          <w:sz w:val="24"/>
          <w:szCs w:val="24"/>
          <w:lang w:val="ru-RU" w:eastAsia="zh-CN" w:bidi="hi-IN"/>
        </w:rPr>
        <w:t xml:space="preserve">по ссылке </w:t>
      </w:r>
      <w:hyperlink r:id="rId129" w:history="1">
        <w:r w:rsidR="00E96DAA" w:rsidRPr="00E96DAA">
          <w:rPr>
            <w:rStyle w:val="a4"/>
            <w:rFonts w:ascii="Times New Roman" w:eastAsia="Times New Roman" w:hAnsi="Times New Roman" w:cs="Times New Roman"/>
            <w:i/>
            <w:sz w:val="24"/>
            <w:szCs w:val="24"/>
            <w:lang w:val="ru-RU" w:eastAsia="ru-RU"/>
          </w:rPr>
          <w:t>Презентации проектов участников смены</w:t>
        </w:r>
      </w:hyperlink>
    </w:p>
    <w:p w14:paraId="4F03415A" w14:textId="77777777" w:rsidR="00417BB7" w:rsidRPr="00417BB7" w:rsidRDefault="00417BB7" w:rsidP="00417BB7">
      <w:pPr>
        <w:suppressAutoHyphens/>
        <w:spacing w:after="0" w:line="240" w:lineRule="auto"/>
        <w:ind w:firstLine="709"/>
        <w:jc w:val="both"/>
        <w:rPr>
          <w:rFonts w:ascii="Times New Roman" w:eastAsia="Times New Roman" w:hAnsi="Times New Roman" w:cs="Times New Roman"/>
          <w:sz w:val="24"/>
          <w:szCs w:val="24"/>
          <w:lang w:val="ru-RU" w:eastAsia="ru-RU"/>
        </w:rPr>
      </w:pPr>
      <w:r w:rsidRPr="00417BB7">
        <w:rPr>
          <w:rFonts w:ascii="Times New Roman" w:eastAsia="Times New Roman" w:hAnsi="Times New Roman" w:cs="Times New Roman"/>
          <w:color w:val="000000"/>
          <w:sz w:val="24"/>
          <w:szCs w:val="24"/>
          <w:lang w:val="ru-RU" w:eastAsia="ru-RU"/>
        </w:rPr>
        <w:t xml:space="preserve">В процессе проведения Всероссийской краткосрочной профориентационной профильной смены «Лаборатория профессий и навыков PROFI.SKILLS.ЛАБ» была разработана и апробирована </w:t>
      </w:r>
      <w:r w:rsidRPr="00417BB7">
        <w:rPr>
          <w:rFonts w:ascii="Times New Roman" w:eastAsia="Times New Roman" w:hAnsi="Times New Roman" w:cs="Times New Roman"/>
          <w:b/>
          <w:color w:val="000000"/>
          <w:sz w:val="24"/>
          <w:szCs w:val="24"/>
          <w:lang w:val="ru-RU" w:eastAsia="ru-RU"/>
        </w:rPr>
        <w:t>рейтинговая система</w:t>
      </w:r>
      <w:r w:rsidRPr="00417BB7">
        <w:rPr>
          <w:rFonts w:ascii="Times New Roman" w:eastAsia="Times New Roman" w:hAnsi="Times New Roman" w:cs="Times New Roman"/>
          <w:color w:val="000000"/>
          <w:sz w:val="24"/>
          <w:szCs w:val="24"/>
          <w:lang w:val="ru-RU" w:eastAsia="ru-RU"/>
        </w:rPr>
        <w:t xml:space="preserve">, позволяющая выявить мотивированных и активных детей, желающих выстроить свой профессиональный маршрут. </w:t>
      </w:r>
    </w:p>
    <w:p w14:paraId="4AEEE838" w14:textId="77777777" w:rsidR="00417BB7" w:rsidRPr="00417BB7" w:rsidRDefault="00417BB7" w:rsidP="00417BB7">
      <w:pPr>
        <w:suppressAutoHyphens/>
        <w:spacing w:after="0" w:line="240" w:lineRule="auto"/>
        <w:ind w:firstLine="709"/>
        <w:jc w:val="both"/>
        <w:rPr>
          <w:rFonts w:ascii="Times New Roman" w:eastAsia="Times New Roman" w:hAnsi="Times New Roman" w:cs="Times New Roman"/>
          <w:sz w:val="24"/>
          <w:szCs w:val="24"/>
          <w:lang w:val="ru-RU" w:eastAsia="ru-RU"/>
        </w:rPr>
      </w:pPr>
      <w:r w:rsidRPr="00417BB7">
        <w:rPr>
          <w:rFonts w:ascii="Times New Roman" w:eastAsia="Times New Roman" w:hAnsi="Times New Roman" w:cs="Times New Roman"/>
          <w:color w:val="000000"/>
          <w:sz w:val="24"/>
          <w:szCs w:val="24"/>
          <w:lang w:val="ru-RU" w:eastAsia="ru-RU"/>
        </w:rPr>
        <w:t>С помощью рейтинговой системы замерялись следующие качественные показатели:</w:t>
      </w:r>
    </w:p>
    <w:p w14:paraId="4A4F93F8" w14:textId="77777777" w:rsidR="00417BB7" w:rsidRPr="00417BB7" w:rsidRDefault="00417BB7" w:rsidP="00417BB7">
      <w:pPr>
        <w:numPr>
          <w:ilvl w:val="0"/>
          <w:numId w:val="6"/>
        </w:numPr>
        <w:suppressAutoHyphens/>
        <w:spacing w:after="0" w:line="240" w:lineRule="auto"/>
        <w:ind w:left="0" w:firstLine="709"/>
        <w:jc w:val="both"/>
        <w:rPr>
          <w:rFonts w:ascii="Times New Roman" w:eastAsia="Times New Roman" w:hAnsi="Times New Roman" w:cs="Times New Roman"/>
          <w:sz w:val="24"/>
          <w:szCs w:val="24"/>
          <w:lang w:val="ru-RU" w:eastAsia="ru-RU"/>
        </w:rPr>
      </w:pPr>
      <w:r w:rsidRPr="00417BB7">
        <w:rPr>
          <w:rFonts w:ascii="Times New Roman" w:eastAsia="Times New Roman" w:hAnsi="Times New Roman" w:cs="Times New Roman"/>
          <w:color w:val="000000"/>
          <w:sz w:val="24"/>
          <w:szCs w:val="24"/>
          <w:lang w:val="ru-RU" w:eastAsia="ru-RU"/>
        </w:rPr>
        <w:t>уровень интеллектуальных способностей участников смены;</w:t>
      </w:r>
    </w:p>
    <w:p w14:paraId="69EC72F3" w14:textId="77777777" w:rsidR="00417BB7" w:rsidRPr="00417BB7" w:rsidRDefault="00417BB7" w:rsidP="00417BB7">
      <w:pPr>
        <w:numPr>
          <w:ilvl w:val="0"/>
          <w:numId w:val="6"/>
        </w:numPr>
        <w:suppressAutoHyphens/>
        <w:spacing w:after="0" w:line="240" w:lineRule="auto"/>
        <w:ind w:left="0" w:firstLine="709"/>
        <w:jc w:val="both"/>
        <w:rPr>
          <w:rFonts w:ascii="Times New Roman" w:eastAsia="Times New Roman" w:hAnsi="Times New Roman" w:cs="Times New Roman"/>
          <w:sz w:val="24"/>
          <w:szCs w:val="24"/>
          <w:lang w:val="ru-RU" w:eastAsia="ru-RU"/>
        </w:rPr>
      </w:pPr>
      <w:r w:rsidRPr="00417BB7">
        <w:rPr>
          <w:rFonts w:ascii="Times New Roman" w:eastAsia="Times New Roman" w:hAnsi="Times New Roman" w:cs="Times New Roman"/>
          <w:color w:val="000000"/>
          <w:sz w:val="24"/>
          <w:szCs w:val="24"/>
          <w:lang w:val="ru-RU" w:eastAsia="ru-RU"/>
        </w:rPr>
        <w:t>творческий потенциал школьников;</w:t>
      </w:r>
    </w:p>
    <w:p w14:paraId="2F02B6A9" w14:textId="77777777" w:rsidR="00417BB7" w:rsidRPr="00417BB7" w:rsidRDefault="00417BB7" w:rsidP="00417BB7">
      <w:pPr>
        <w:numPr>
          <w:ilvl w:val="0"/>
          <w:numId w:val="6"/>
        </w:numPr>
        <w:suppressAutoHyphens/>
        <w:spacing w:after="0" w:line="240" w:lineRule="auto"/>
        <w:ind w:left="0" w:firstLine="709"/>
        <w:jc w:val="both"/>
        <w:rPr>
          <w:rFonts w:ascii="Times New Roman" w:eastAsia="Times New Roman" w:hAnsi="Times New Roman" w:cs="Times New Roman"/>
          <w:sz w:val="24"/>
          <w:szCs w:val="24"/>
          <w:lang w:val="ru-RU" w:eastAsia="ru-RU"/>
        </w:rPr>
      </w:pPr>
      <w:r w:rsidRPr="00417BB7">
        <w:rPr>
          <w:rFonts w:ascii="Times New Roman" w:eastAsia="Times New Roman" w:hAnsi="Times New Roman" w:cs="Times New Roman"/>
          <w:color w:val="000000"/>
          <w:sz w:val="24"/>
          <w:szCs w:val="24"/>
          <w:lang w:val="ru-RU" w:eastAsia="ru-RU"/>
        </w:rPr>
        <w:t>умение и желание работать в команде;</w:t>
      </w:r>
    </w:p>
    <w:p w14:paraId="162637D4" w14:textId="77777777" w:rsidR="00417BB7" w:rsidRPr="00417BB7" w:rsidRDefault="00417BB7" w:rsidP="00417BB7">
      <w:pPr>
        <w:numPr>
          <w:ilvl w:val="0"/>
          <w:numId w:val="6"/>
        </w:numPr>
        <w:suppressAutoHyphens/>
        <w:spacing w:after="0" w:line="240" w:lineRule="auto"/>
        <w:ind w:left="0" w:firstLine="709"/>
        <w:jc w:val="both"/>
        <w:rPr>
          <w:rFonts w:ascii="Times New Roman" w:eastAsia="Times New Roman" w:hAnsi="Times New Roman" w:cs="Times New Roman"/>
          <w:sz w:val="24"/>
          <w:szCs w:val="24"/>
          <w:lang w:val="ru-RU" w:eastAsia="ru-RU"/>
        </w:rPr>
      </w:pPr>
      <w:r w:rsidRPr="00417BB7">
        <w:rPr>
          <w:rFonts w:ascii="Times New Roman" w:eastAsia="Times New Roman" w:hAnsi="Times New Roman" w:cs="Times New Roman"/>
          <w:color w:val="000000"/>
          <w:sz w:val="24"/>
          <w:szCs w:val="24"/>
          <w:lang w:val="ru-RU" w:eastAsia="ru-RU"/>
        </w:rPr>
        <w:t>лидерские качества;</w:t>
      </w:r>
    </w:p>
    <w:p w14:paraId="53388FF7" w14:textId="77777777" w:rsidR="00417BB7" w:rsidRPr="00417BB7" w:rsidRDefault="00417BB7" w:rsidP="00417BB7">
      <w:pPr>
        <w:numPr>
          <w:ilvl w:val="0"/>
          <w:numId w:val="6"/>
        </w:numPr>
        <w:suppressAutoHyphens/>
        <w:spacing w:after="0" w:line="240" w:lineRule="auto"/>
        <w:ind w:left="0" w:firstLine="709"/>
        <w:jc w:val="both"/>
        <w:rPr>
          <w:rFonts w:ascii="Times New Roman" w:eastAsia="Times New Roman" w:hAnsi="Times New Roman" w:cs="Times New Roman"/>
          <w:sz w:val="24"/>
          <w:szCs w:val="24"/>
          <w:lang w:val="ru-RU" w:eastAsia="ru-RU"/>
        </w:rPr>
      </w:pPr>
      <w:r w:rsidRPr="00417BB7">
        <w:rPr>
          <w:rFonts w:ascii="Times New Roman" w:eastAsia="Times New Roman" w:hAnsi="Times New Roman" w:cs="Times New Roman"/>
          <w:color w:val="000000"/>
          <w:sz w:val="24"/>
          <w:szCs w:val="24"/>
          <w:lang w:val="ru-RU" w:eastAsia="ru-RU"/>
        </w:rPr>
        <w:t>коммуникативность и организаторские навыки.</w:t>
      </w:r>
    </w:p>
    <w:p w14:paraId="3BF7C94D" w14:textId="77777777" w:rsidR="00417BB7" w:rsidRPr="00417BB7" w:rsidRDefault="00417BB7" w:rsidP="00417BB7">
      <w:pPr>
        <w:suppressAutoHyphens/>
        <w:spacing w:after="0" w:line="240" w:lineRule="auto"/>
        <w:ind w:firstLine="709"/>
        <w:jc w:val="both"/>
        <w:rPr>
          <w:rFonts w:ascii="Times New Roman" w:eastAsia="Times New Roman" w:hAnsi="Times New Roman" w:cs="Times New Roman"/>
          <w:sz w:val="24"/>
          <w:szCs w:val="24"/>
          <w:lang w:val="ru-RU" w:eastAsia="ru-RU"/>
        </w:rPr>
      </w:pPr>
      <w:r w:rsidRPr="00417BB7">
        <w:rPr>
          <w:rFonts w:ascii="Times New Roman" w:eastAsia="Times New Roman" w:hAnsi="Times New Roman" w:cs="Times New Roman"/>
          <w:color w:val="000000"/>
          <w:sz w:val="24"/>
          <w:szCs w:val="24"/>
          <w:lang w:val="ru-RU" w:eastAsia="ru-RU"/>
        </w:rPr>
        <w:t>На протяжении смены (7 календарных дней) проводились ключевые мероприятия, которые позволили замерить данные показатели:</w:t>
      </w:r>
    </w:p>
    <w:p w14:paraId="2BF26F42" w14:textId="77777777" w:rsidR="00417BB7" w:rsidRPr="00417BB7" w:rsidRDefault="00417BB7" w:rsidP="00417BB7">
      <w:pPr>
        <w:numPr>
          <w:ilvl w:val="0"/>
          <w:numId w:val="7"/>
        </w:numPr>
        <w:suppressAutoHyphens/>
        <w:spacing w:after="0" w:line="240" w:lineRule="auto"/>
        <w:ind w:left="0" w:firstLine="709"/>
        <w:jc w:val="both"/>
        <w:rPr>
          <w:rFonts w:ascii="Times New Roman" w:eastAsia="Times New Roman" w:hAnsi="Times New Roman" w:cs="Times New Roman"/>
          <w:sz w:val="24"/>
          <w:szCs w:val="24"/>
          <w:lang w:val="ru-RU" w:eastAsia="ru-RU"/>
        </w:rPr>
      </w:pPr>
      <w:r w:rsidRPr="00417BB7">
        <w:rPr>
          <w:rFonts w:ascii="Times New Roman" w:eastAsia="Times New Roman" w:hAnsi="Times New Roman" w:cs="Times New Roman"/>
          <w:color w:val="000000"/>
          <w:sz w:val="24"/>
          <w:szCs w:val="24"/>
          <w:lang w:val="ru-RU" w:eastAsia="ru-RU"/>
        </w:rPr>
        <w:t xml:space="preserve">«Интеллектуальный марафон» - интеллектуальный тур, в ходе которого участники решали логические задачи. </w:t>
      </w:r>
    </w:p>
    <w:p w14:paraId="0EA2FA1E" w14:textId="77777777" w:rsidR="00417BB7" w:rsidRPr="00417BB7" w:rsidRDefault="00417BB7" w:rsidP="00417BB7">
      <w:pPr>
        <w:numPr>
          <w:ilvl w:val="0"/>
          <w:numId w:val="7"/>
        </w:numPr>
        <w:suppressAutoHyphens/>
        <w:spacing w:after="0" w:line="240" w:lineRule="auto"/>
        <w:ind w:left="0" w:firstLine="709"/>
        <w:jc w:val="both"/>
        <w:rPr>
          <w:rFonts w:ascii="Times New Roman" w:eastAsia="Times New Roman" w:hAnsi="Times New Roman" w:cs="Times New Roman"/>
          <w:sz w:val="24"/>
          <w:szCs w:val="24"/>
          <w:lang w:val="ru-RU" w:eastAsia="ru-RU"/>
        </w:rPr>
      </w:pPr>
      <w:r w:rsidRPr="00417BB7">
        <w:rPr>
          <w:rFonts w:ascii="Times New Roman" w:eastAsia="Times New Roman" w:hAnsi="Times New Roman" w:cs="Times New Roman"/>
          <w:color w:val="000000"/>
          <w:sz w:val="24"/>
          <w:szCs w:val="24"/>
          <w:lang w:val="ru-RU" w:eastAsia="ru-RU"/>
        </w:rPr>
        <w:t>«Музейный квест» - участие в этом мероприятии показывает творческий потенциал, широту кругозора, коммуникативность и организаторские навыки ребят.</w:t>
      </w:r>
    </w:p>
    <w:p w14:paraId="1D61FAC9" w14:textId="77777777" w:rsidR="00417BB7" w:rsidRPr="00417BB7" w:rsidRDefault="00417BB7" w:rsidP="00417BB7">
      <w:pPr>
        <w:numPr>
          <w:ilvl w:val="0"/>
          <w:numId w:val="7"/>
        </w:numPr>
        <w:suppressAutoHyphens/>
        <w:spacing w:after="0" w:line="240" w:lineRule="auto"/>
        <w:ind w:left="0" w:firstLine="709"/>
        <w:jc w:val="both"/>
        <w:rPr>
          <w:rFonts w:ascii="Times New Roman" w:eastAsia="Times New Roman" w:hAnsi="Times New Roman" w:cs="Times New Roman"/>
          <w:color w:val="000000"/>
          <w:sz w:val="24"/>
          <w:szCs w:val="24"/>
          <w:lang w:val="ru-RU" w:eastAsia="ru-RU"/>
        </w:rPr>
      </w:pPr>
      <w:r w:rsidRPr="00417BB7">
        <w:rPr>
          <w:rFonts w:ascii="Times New Roman" w:eastAsia="Times New Roman" w:hAnsi="Times New Roman" w:cs="Times New Roman"/>
          <w:color w:val="000000"/>
          <w:sz w:val="24"/>
          <w:szCs w:val="24"/>
          <w:lang w:val="ru-RU" w:eastAsia="ru-RU"/>
        </w:rPr>
        <w:t xml:space="preserve">Мастер-классы и факультативы - творческие площадки, на которых ребята решали изобретательские задачи, выполняли творческие и технические задания, отвечали на вопросы викторин. Работа на мастер-классах показала интеллектуальный уровень, умение работать в команде, творческий потенциал и лидерские качества ребят. </w:t>
      </w:r>
    </w:p>
    <w:tbl>
      <w:tblPr>
        <w:tblpPr w:leftFromText="180" w:rightFromText="180" w:vertAnchor="page" w:horzAnchor="margin" w:tblpY="9151"/>
        <w:tblW w:w="10366" w:type="dxa"/>
        <w:tblLook w:val="04A0" w:firstRow="1" w:lastRow="0" w:firstColumn="1" w:lastColumn="0" w:noHBand="0" w:noVBand="1"/>
      </w:tblPr>
      <w:tblGrid>
        <w:gridCol w:w="631"/>
        <w:gridCol w:w="423"/>
        <w:gridCol w:w="2355"/>
        <w:gridCol w:w="816"/>
        <w:gridCol w:w="734"/>
        <w:gridCol w:w="833"/>
        <w:gridCol w:w="693"/>
        <w:gridCol w:w="1011"/>
        <w:gridCol w:w="671"/>
        <w:gridCol w:w="680"/>
        <w:gridCol w:w="680"/>
        <w:gridCol w:w="833"/>
        <w:gridCol w:w="6"/>
      </w:tblGrid>
      <w:tr w:rsidR="00DA2F4F" w:rsidRPr="00553763" w14:paraId="3415B185" w14:textId="77777777" w:rsidTr="00DA2F4F">
        <w:trPr>
          <w:gridAfter w:val="1"/>
          <w:wAfter w:w="6" w:type="dxa"/>
          <w:trHeight w:val="2292"/>
        </w:trPr>
        <w:tc>
          <w:tcPr>
            <w:tcW w:w="631" w:type="dxa"/>
            <w:vMerge w:val="restart"/>
            <w:tcBorders>
              <w:top w:val="single" w:sz="8" w:space="0" w:color="000000"/>
              <w:left w:val="single" w:sz="8" w:space="0" w:color="000000"/>
              <w:bottom w:val="nil"/>
              <w:right w:val="single" w:sz="8" w:space="0" w:color="000000"/>
            </w:tcBorders>
            <w:shd w:val="clear" w:color="auto" w:fill="auto"/>
            <w:noWrap/>
            <w:vAlign w:val="center"/>
            <w:hideMark/>
          </w:tcPr>
          <w:p w14:paraId="63AB877B" w14:textId="77777777" w:rsidR="00DA2F4F" w:rsidRPr="00553763" w:rsidRDefault="00DA2F4F" w:rsidP="00DA2F4F">
            <w:pPr>
              <w:spacing w:after="0" w:line="240" w:lineRule="auto"/>
              <w:jc w:val="center"/>
              <w:rPr>
                <w:rFonts w:ascii="Times New Roman" w:eastAsia="Times New Roman" w:hAnsi="Times New Roman" w:cs="Times New Roman"/>
                <w:color w:val="000000"/>
                <w:sz w:val="20"/>
                <w:szCs w:val="20"/>
              </w:rPr>
            </w:pPr>
            <w:r w:rsidRPr="00553763">
              <w:rPr>
                <w:rFonts w:ascii="Times New Roman" w:eastAsia="Times New Roman" w:hAnsi="Times New Roman" w:cs="Times New Roman"/>
                <w:color w:val="000000"/>
                <w:sz w:val="20"/>
                <w:szCs w:val="20"/>
              </w:rPr>
              <w:t>П/№</w:t>
            </w:r>
          </w:p>
        </w:tc>
        <w:tc>
          <w:tcPr>
            <w:tcW w:w="423" w:type="dxa"/>
            <w:vMerge w:val="restart"/>
            <w:tcBorders>
              <w:top w:val="single" w:sz="8" w:space="0" w:color="000000"/>
              <w:left w:val="single" w:sz="8" w:space="0" w:color="000000"/>
              <w:bottom w:val="single" w:sz="4" w:space="0" w:color="000000"/>
              <w:right w:val="single" w:sz="4" w:space="0" w:color="000000"/>
            </w:tcBorders>
            <w:shd w:val="clear" w:color="auto" w:fill="auto"/>
            <w:noWrap/>
            <w:vAlign w:val="center"/>
            <w:hideMark/>
          </w:tcPr>
          <w:p w14:paraId="467976AA" w14:textId="77777777" w:rsidR="00DA2F4F" w:rsidRPr="00553763" w:rsidRDefault="00DA2F4F" w:rsidP="00DA2F4F">
            <w:pPr>
              <w:spacing w:after="0" w:line="240" w:lineRule="auto"/>
              <w:jc w:val="center"/>
              <w:rPr>
                <w:rFonts w:ascii="Times New Roman" w:eastAsia="Times New Roman" w:hAnsi="Times New Roman" w:cs="Times New Roman"/>
                <w:color w:val="000000"/>
                <w:sz w:val="20"/>
                <w:szCs w:val="20"/>
              </w:rPr>
            </w:pPr>
            <w:r w:rsidRPr="00553763">
              <w:rPr>
                <w:rFonts w:ascii="Times New Roman" w:eastAsia="Times New Roman" w:hAnsi="Times New Roman" w:cs="Times New Roman"/>
                <w:color w:val="000000"/>
                <w:sz w:val="20"/>
                <w:szCs w:val="20"/>
              </w:rPr>
              <w:t>№</w:t>
            </w:r>
          </w:p>
        </w:tc>
        <w:tc>
          <w:tcPr>
            <w:tcW w:w="2355" w:type="dxa"/>
            <w:vMerge w:val="restart"/>
            <w:tcBorders>
              <w:top w:val="single" w:sz="8" w:space="0" w:color="000000"/>
              <w:left w:val="single" w:sz="4" w:space="0" w:color="000000"/>
              <w:bottom w:val="single" w:sz="4" w:space="0" w:color="000000"/>
              <w:right w:val="single" w:sz="4" w:space="0" w:color="000000"/>
            </w:tcBorders>
            <w:shd w:val="clear" w:color="auto" w:fill="auto"/>
            <w:vAlign w:val="center"/>
            <w:hideMark/>
          </w:tcPr>
          <w:p w14:paraId="3CCA30B3" w14:textId="77777777" w:rsidR="00DA2F4F" w:rsidRPr="00553763" w:rsidRDefault="00DA2F4F" w:rsidP="00DA2F4F">
            <w:pPr>
              <w:spacing w:after="0" w:line="240" w:lineRule="auto"/>
              <w:jc w:val="center"/>
              <w:rPr>
                <w:rFonts w:ascii="Times New Roman" w:eastAsia="Times New Roman" w:hAnsi="Times New Roman" w:cs="Times New Roman"/>
                <w:color w:val="000000"/>
                <w:sz w:val="20"/>
                <w:szCs w:val="20"/>
                <w:lang w:val="ru-RU"/>
              </w:rPr>
            </w:pPr>
            <w:r w:rsidRPr="00553763">
              <w:rPr>
                <w:rFonts w:ascii="Times New Roman" w:eastAsia="Times New Roman" w:hAnsi="Times New Roman" w:cs="Times New Roman"/>
                <w:color w:val="000000"/>
                <w:sz w:val="20"/>
                <w:szCs w:val="20"/>
                <w:lang w:val="ru-RU"/>
              </w:rPr>
              <w:t xml:space="preserve"> Название команды и ФИО участников</w:t>
            </w:r>
          </w:p>
        </w:tc>
        <w:tc>
          <w:tcPr>
            <w:tcW w:w="816" w:type="dxa"/>
            <w:tcBorders>
              <w:top w:val="single" w:sz="8" w:space="0" w:color="000000"/>
              <w:left w:val="nil"/>
              <w:bottom w:val="single" w:sz="4" w:space="0" w:color="000000"/>
              <w:right w:val="single" w:sz="4" w:space="0" w:color="000000"/>
            </w:tcBorders>
            <w:shd w:val="clear" w:color="auto" w:fill="auto"/>
            <w:textDirection w:val="btLr"/>
            <w:vAlign w:val="center"/>
            <w:hideMark/>
          </w:tcPr>
          <w:p w14:paraId="33BB0DCF"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Интеллектуальный марафон</w:t>
            </w:r>
          </w:p>
        </w:tc>
        <w:tc>
          <w:tcPr>
            <w:tcW w:w="734" w:type="dxa"/>
            <w:tcBorders>
              <w:top w:val="single" w:sz="8" w:space="0" w:color="000000"/>
              <w:left w:val="nil"/>
              <w:bottom w:val="single" w:sz="4" w:space="0" w:color="000000"/>
              <w:right w:val="single" w:sz="4" w:space="0" w:color="000000"/>
            </w:tcBorders>
            <w:shd w:val="clear" w:color="auto" w:fill="auto"/>
            <w:textDirection w:val="btLr"/>
            <w:vAlign w:val="center"/>
            <w:hideMark/>
          </w:tcPr>
          <w:p w14:paraId="2A0D7C51"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Музейный квест</w:t>
            </w:r>
          </w:p>
        </w:tc>
        <w:tc>
          <w:tcPr>
            <w:tcW w:w="833" w:type="dxa"/>
            <w:tcBorders>
              <w:top w:val="single" w:sz="8" w:space="0" w:color="000000"/>
              <w:left w:val="nil"/>
              <w:bottom w:val="single" w:sz="4" w:space="0" w:color="000000"/>
              <w:right w:val="single" w:sz="4" w:space="0" w:color="000000"/>
            </w:tcBorders>
            <w:shd w:val="clear" w:color="auto" w:fill="auto"/>
            <w:textDirection w:val="btLr"/>
            <w:vAlign w:val="center"/>
            <w:hideMark/>
          </w:tcPr>
          <w:p w14:paraId="6266F927"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Решение задачи ТРИЗ</w:t>
            </w:r>
          </w:p>
        </w:tc>
        <w:tc>
          <w:tcPr>
            <w:tcW w:w="693" w:type="dxa"/>
            <w:tcBorders>
              <w:top w:val="single" w:sz="8" w:space="0" w:color="000000"/>
              <w:left w:val="nil"/>
              <w:bottom w:val="single" w:sz="4" w:space="0" w:color="000000"/>
              <w:right w:val="single" w:sz="4" w:space="0" w:color="000000"/>
            </w:tcBorders>
            <w:shd w:val="clear" w:color="auto" w:fill="auto"/>
            <w:textDirection w:val="btLr"/>
            <w:vAlign w:val="center"/>
            <w:hideMark/>
          </w:tcPr>
          <w:p w14:paraId="2371432F"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Защита проекта</w:t>
            </w:r>
          </w:p>
        </w:tc>
        <w:tc>
          <w:tcPr>
            <w:tcW w:w="1011" w:type="dxa"/>
            <w:tcBorders>
              <w:top w:val="single" w:sz="8" w:space="0" w:color="000000"/>
              <w:left w:val="nil"/>
              <w:bottom w:val="single" w:sz="4" w:space="0" w:color="000000"/>
              <w:right w:val="nil"/>
            </w:tcBorders>
            <w:shd w:val="clear" w:color="auto" w:fill="auto"/>
            <w:textDirection w:val="btLr"/>
            <w:vAlign w:val="center"/>
            <w:hideMark/>
          </w:tcPr>
          <w:p w14:paraId="4B2B18C6"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Задания "Пять навыков специалиста"</w:t>
            </w:r>
          </w:p>
        </w:tc>
        <w:tc>
          <w:tcPr>
            <w:tcW w:w="671" w:type="dxa"/>
            <w:tcBorders>
              <w:top w:val="single" w:sz="8" w:space="0" w:color="auto"/>
              <w:left w:val="single" w:sz="4" w:space="0" w:color="auto"/>
              <w:bottom w:val="single" w:sz="4" w:space="0" w:color="auto"/>
              <w:right w:val="single" w:sz="4" w:space="0" w:color="auto"/>
            </w:tcBorders>
            <w:shd w:val="clear" w:color="auto" w:fill="auto"/>
            <w:textDirection w:val="btLr"/>
            <w:vAlign w:val="center"/>
            <w:hideMark/>
          </w:tcPr>
          <w:p w14:paraId="4F622E55"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Викторина по картингу</w:t>
            </w:r>
          </w:p>
        </w:tc>
        <w:tc>
          <w:tcPr>
            <w:tcW w:w="680" w:type="dxa"/>
            <w:tcBorders>
              <w:top w:val="single" w:sz="8" w:space="0" w:color="auto"/>
              <w:left w:val="nil"/>
              <w:bottom w:val="single" w:sz="4" w:space="0" w:color="auto"/>
              <w:right w:val="single" w:sz="4" w:space="0" w:color="auto"/>
            </w:tcBorders>
            <w:shd w:val="clear" w:color="auto" w:fill="auto"/>
            <w:textDirection w:val="btLr"/>
            <w:vAlign w:val="center"/>
            <w:hideMark/>
          </w:tcPr>
          <w:p w14:paraId="04985AE2"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Физкультминутка</w:t>
            </w:r>
          </w:p>
        </w:tc>
        <w:tc>
          <w:tcPr>
            <w:tcW w:w="680" w:type="dxa"/>
            <w:tcBorders>
              <w:top w:val="single" w:sz="8" w:space="0" w:color="auto"/>
              <w:left w:val="nil"/>
              <w:bottom w:val="single" w:sz="4" w:space="0" w:color="auto"/>
              <w:right w:val="nil"/>
            </w:tcBorders>
            <w:shd w:val="clear" w:color="auto" w:fill="auto"/>
            <w:textDirection w:val="btLr"/>
            <w:vAlign w:val="center"/>
            <w:hideMark/>
          </w:tcPr>
          <w:p w14:paraId="63E34812"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Медиацентр</w:t>
            </w:r>
          </w:p>
        </w:tc>
        <w:tc>
          <w:tcPr>
            <w:tcW w:w="833" w:type="dxa"/>
            <w:tcBorders>
              <w:top w:val="single" w:sz="8" w:space="0" w:color="auto"/>
              <w:left w:val="single" w:sz="4" w:space="0" w:color="auto"/>
              <w:bottom w:val="single" w:sz="4" w:space="0" w:color="auto"/>
              <w:right w:val="single" w:sz="8" w:space="0" w:color="auto"/>
            </w:tcBorders>
            <w:shd w:val="clear" w:color="auto" w:fill="auto"/>
            <w:textDirection w:val="btLr"/>
            <w:vAlign w:val="center"/>
            <w:hideMark/>
          </w:tcPr>
          <w:p w14:paraId="2150CEAE"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 xml:space="preserve">Итог </w:t>
            </w:r>
          </w:p>
        </w:tc>
      </w:tr>
      <w:tr w:rsidR="00DA2F4F" w:rsidRPr="00553763" w14:paraId="42D7ABE3" w14:textId="77777777" w:rsidTr="00DA2F4F">
        <w:trPr>
          <w:gridAfter w:val="1"/>
          <w:wAfter w:w="6" w:type="dxa"/>
          <w:trHeight w:val="310"/>
        </w:trPr>
        <w:tc>
          <w:tcPr>
            <w:tcW w:w="631" w:type="dxa"/>
            <w:vMerge/>
            <w:tcBorders>
              <w:top w:val="single" w:sz="8" w:space="0" w:color="000000"/>
              <w:left w:val="single" w:sz="8" w:space="0" w:color="000000"/>
              <w:bottom w:val="nil"/>
              <w:right w:val="single" w:sz="8" w:space="0" w:color="000000"/>
            </w:tcBorders>
            <w:vAlign w:val="center"/>
            <w:hideMark/>
          </w:tcPr>
          <w:p w14:paraId="3F47F9A8" w14:textId="77777777" w:rsidR="00DA2F4F" w:rsidRPr="00553763" w:rsidRDefault="00DA2F4F" w:rsidP="00DA2F4F">
            <w:pPr>
              <w:spacing w:after="0" w:line="240" w:lineRule="auto"/>
              <w:rPr>
                <w:rFonts w:ascii="Times New Roman" w:eastAsia="Times New Roman" w:hAnsi="Times New Roman" w:cs="Times New Roman"/>
                <w:color w:val="000000"/>
                <w:sz w:val="20"/>
                <w:szCs w:val="20"/>
              </w:rPr>
            </w:pPr>
          </w:p>
        </w:tc>
        <w:tc>
          <w:tcPr>
            <w:tcW w:w="423" w:type="dxa"/>
            <w:vMerge/>
            <w:tcBorders>
              <w:top w:val="single" w:sz="8" w:space="0" w:color="000000"/>
              <w:left w:val="single" w:sz="8" w:space="0" w:color="000000"/>
              <w:bottom w:val="single" w:sz="4" w:space="0" w:color="000000"/>
              <w:right w:val="single" w:sz="4" w:space="0" w:color="000000"/>
            </w:tcBorders>
            <w:vAlign w:val="center"/>
            <w:hideMark/>
          </w:tcPr>
          <w:p w14:paraId="474180AA" w14:textId="77777777" w:rsidR="00DA2F4F" w:rsidRPr="00553763" w:rsidRDefault="00DA2F4F" w:rsidP="00DA2F4F">
            <w:pPr>
              <w:spacing w:after="0" w:line="240" w:lineRule="auto"/>
              <w:rPr>
                <w:rFonts w:ascii="Times New Roman" w:eastAsia="Times New Roman" w:hAnsi="Times New Roman" w:cs="Times New Roman"/>
                <w:color w:val="000000"/>
                <w:sz w:val="20"/>
                <w:szCs w:val="20"/>
              </w:rPr>
            </w:pPr>
          </w:p>
        </w:tc>
        <w:tc>
          <w:tcPr>
            <w:tcW w:w="2355" w:type="dxa"/>
            <w:vMerge/>
            <w:tcBorders>
              <w:top w:val="single" w:sz="8" w:space="0" w:color="000000"/>
              <w:left w:val="single" w:sz="4" w:space="0" w:color="000000"/>
              <w:bottom w:val="single" w:sz="4" w:space="0" w:color="000000"/>
              <w:right w:val="single" w:sz="4" w:space="0" w:color="000000"/>
            </w:tcBorders>
            <w:vAlign w:val="center"/>
            <w:hideMark/>
          </w:tcPr>
          <w:p w14:paraId="36F1E368" w14:textId="77777777" w:rsidR="00DA2F4F" w:rsidRPr="00553763" w:rsidRDefault="00DA2F4F" w:rsidP="00DA2F4F">
            <w:pPr>
              <w:spacing w:after="0" w:line="240" w:lineRule="auto"/>
              <w:rPr>
                <w:rFonts w:ascii="Times New Roman" w:eastAsia="Times New Roman" w:hAnsi="Times New Roman" w:cs="Times New Roman"/>
                <w:color w:val="000000"/>
                <w:sz w:val="20"/>
                <w:szCs w:val="20"/>
              </w:rPr>
            </w:pPr>
          </w:p>
        </w:tc>
        <w:tc>
          <w:tcPr>
            <w:tcW w:w="816" w:type="dxa"/>
            <w:tcBorders>
              <w:top w:val="nil"/>
              <w:left w:val="nil"/>
              <w:bottom w:val="nil"/>
              <w:right w:val="single" w:sz="4" w:space="0" w:color="000000"/>
            </w:tcBorders>
            <w:shd w:val="clear" w:color="auto" w:fill="auto"/>
            <w:noWrap/>
            <w:vAlign w:val="center"/>
            <w:hideMark/>
          </w:tcPr>
          <w:p w14:paraId="78ADEAF7"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30 б</w:t>
            </w:r>
          </w:p>
        </w:tc>
        <w:tc>
          <w:tcPr>
            <w:tcW w:w="734" w:type="dxa"/>
            <w:tcBorders>
              <w:top w:val="nil"/>
              <w:left w:val="nil"/>
              <w:bottom w:val="nil"/>
              <w:right w:val="single" w:sz="4" w:space="0" w:color="000000"/>
            </w:tcBorders>
            <w:shd w:val="clear" w:color="auto" w:fill="auto"/>
            <w:noWrap/>
            <w:vAlign w:val="center"/>
            <w:hideMark/>
          </w:tcPr>
          <w:p w14:paraId="431BEBEF"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20 б</w:t>
            </w:r>
          </w:p>
        </w:tc>
        <w:tc>
          <w:tcPr>
            <w:tcW w:w="833" w:type="dxa"/>
            <w:tcBorders>
              <w:top w:val="nil"/>
              <w:left w:val="nil"/>
              <w:bottom w:val="nil"/>
              <w:right w:val="single" w:sz="4" w:space="0" w:color="000000"/>
            </w:tcBorders>
            <w:shd w:val="clear" w:color="auto" w:fill="auto"/>
            <w:noWrap/>
            <w:vAlign w:val="center"/>
            <w:hideMark/>
          </w:tcPr>
          <w:p w14:paraId="21370060"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10 б</w:t>
            </w:r>
          </w:p>
        </w:tc>
        <w:tc>
          <w:tcPr>
            <w:tcW w:w="693" w:type="dxa"/>
            <w:tcBorders>
              <w:top w:val="nil"/>
              <w:left w:val="nil"/>
              <w:bottom w:val="nil"/>
              <w:right w:val="single" w:sz="4" w:space="0" w:color="000000"/>
            </w:tcBorders>
            <w:shd w:val="clear" w:color="auto" w:fill="auto"/>
            <w:noWrap/>
            <w:vAlign w:val="center"/>
            <w:hideMark/>
          </w:tcPr>
          <w:p w14:paraId="56162077"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60 б</w:t>
            </w:r>
          </w:p>
        </w:tc>
        <w:tc>
          <w:tcPr>
            <w:tcW w:w="1011" w:type="dxa"/>
            <w:tcBorders>
              <w:top w:val="nil"/>
              <w:left w:val="nil"/>
              <w:bottom w:val="nil"/>
              <w:right w:val="nil"/>
            </w:tcBorders>
            <w:shd w:val="clear" w:color="auto" w:fill="auto"/>
            <w:noWrap/>
            <w:vAlign w:val="center"/>
            <w:hideMark/>
          </w:tcPr>
          <w:p w14:paraId="29E85AE9"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10 б</w:t>
            </w:r>
          </w:p>
        </w:tc>
        <w:tc>
          <w:tcPr>
            <w:tcW w:w="671" w:type="dxa"/>
            <w:tcBorders>
              <w:top w:val="nil"/>
              <w:left w:val="single" w:sz="4" w:space="0" w:color="auto"/>
              <w:bottom w:val="nil"/>
              <w:right w:val="single" w:sz="4" w:space="0" w:color="auto"/>
            </w:tcBorders>
            <w:shd w:val="clear" w:color="auto" w:fill="auto"/>
            <w:noWrap/>
            <w:vAlign w:val="bottom"/>
            <w:hideMark/>
          </w:tcPr>
          <w:p w14:paraId="51F462C7"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 xml:space="preserve">10 б </w:t>
            </w:r>
          </w:p>
        </w:tc>
        <w:tc>
          <w:tcPr>
            <w:tcW w:w="680" w:type="dxa"/>
            <w:tcBorders>
              <w:top w:val="nil"/>
              <w:left w:val="nil"/>
              <w:bottom w:val="nil"/>
              <w:right w:val="single" w:sz="4" w:space="0" w:color="auto"/>
            </w:tcBorders>
            <w:shd w:val="clear" w:color="auto" w:fill="auto"/>
            <w:noWrap/>
            <w:vAlign w:val="bottom"/>
            <w:hideMark/>
          </w:tcPr>
          <w:p w14:paraId="277E46BC"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10 б</w:t>
            </w:r>
          </w:p>
        </w:tc>
        <w:tc>
          <w:tcPr>
            <w:tcW w:w="680" w:type="dxa"/>
            <w:tcBorders>
              <w:top w:val="nil"/>
              <w:left w:val="nil"/>
              <w:bottom w:val="nil"/>
              <w:right w:val="nil"/>
            </w:tcBorders>
            <w:shd w:val="clear" w:color="auto" w:fill="auto"/>
            <w:noWrap/>
            <w:vAlign w:val="bottom"/>
            <w:hideMark/>
          </w:tcPr>
          <w:p w14:paraId="326C56FD"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10 б</w:t>
            </w:r>
          </w:p>
        </w:tc>
        <w:tc>
          <w:tcPr>
            <w:tcW w:w="833" w:type="dxa"/>
            <w:tcBorders>
              <w:top w:val="nil"/>
              <w:left w:val="single" w:sz="4" w:space="0" w:color="auto"/>
              <w:bottom w:val="nil"/>
              <w:right w:val="single" w:sz="8" w:space="0" w:color="auto"/>
            </w:tcBorders>
            <w:shd w:val="clear" w:color="auto" w:fill="auto"/>
            <w:noWrap/>
            <w:vAlign w:val="bottom"/>
            <w:hideMark/>
          </w:tcPr>
          <w:p w14:paraId="015206B3"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 </w:t>
            </w:r>
          </w:p>
        </w:tc>
      </w:tr>
      <w:tr w:rsidR="00DA2F4F" w:rsidRPr="00553763" w14:paraId="3911FD33" w14:textId="77777777" w:rsidTr="00DA2F4F">
        <w:trPr>
          <w:trHeight w:val="310"/>
        </w:trPr>
        <w:tc>
          <w:tcPr>
            <w:tcW w:w="10366" w:type="dxa"/>
            <w:gridSpan w:val="13"/>
            <w:tcBorders>
              <w:top w:val="single" w:sz="8" w:space="0" w:color="000000"/>
              <w:left w:val="single" w:sz="8" w:space="0" w:color="000000"/>
              <w:bottom w:val="single" w:sz="8" w:space="0" w:color="000000"/>
              <w:right w:val="single" w:sz="8" w:space="0" w:color="000000"/>
            </w:tcBorders>
            <w:shd w:val="clear" w:color="000000" w:fill="B8CCE4"/>
            <w:noWrap/>
            <w:vAlign w:val="center"/>
            <w:hideMark/>
          </w:tcPr>
          <w:p w14:paraId="66E9F968"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Команды -участники смены</w:t>
            </w:r>
          </w:p>
        </w:tc>
      </w:tr>
      <w:tr w:rsidR="00DA2F4F" w:rsidRPr="00553763" w14:paraId="345FF58A" w14:textId="77777777" w:rsidTr="00DA2F4F">
        <w:trPr>
          <w:trHeight w:val="423"/>
        </w:trPr>
        <w:tc>
          <w:tcPr>
            <w:tcW w:w="631" w:type="dxa"/>
            <w:vMerge w:val="restart"/>
            <w:tcBorders>
              <w:top w:val="nil"/>
              <w:left w:val="single" w:sz="8" w:space="0" w:color="000000"/>
              <w:bottom w:val="nil"/>
              <w:right w:val="nil"/>
            </w:tcBorders>
            <w:shd w:val="clear" w:color="auto" w:fill="auto"/>
            <w:noWrap/>
            <w:vAlign w:val="center"/>
            <w:hideMark/>
          </w:tcPr>
          <w:p w14:paraId="022B4F05" w14:textId="77777777" w:rsidR="00DA2F4F" w:rsidRPr="00553763" w:rsidRDefault="00DA2F4F" w:rsidP="00DA2F4F">
            <w:pPr>
              <w:spacing w:after="0" w:line="240" w:lineRule="auto"/>
              <w:jc w:val="center"/>
              <w:rPr>
                <w:rFonts w:ascii="Times New Roman" w:eastAsia="Times New Roman" w:hAnsi="Times New Roman" w:cs="Times New Roman"/>
                <w:color w:val="000000"/>
                <w:sz w:val="20"/>
                <w:szCs w:val="20"/>
              </w:rPr>
            </w:pPr>
            <w:r w:rsidRPr="00553763">
              <w:rPr>
                <w:rFonts w:ascii="Times New Roman" w:eastAsia="Times New Roman" w:hAnsi="Times New Roman" w:cs="Times New Roman"/>
                <w:color w:val="000000"/>
                <w:sz w:val="20"/>
                <w:szCs w:val="20"/>
              </w:rPr>
              <w:t>1</w:t>
            </w:r>
          </w:p>
        </w:tc>
        <w:tc>
          <w:tcPr>
            <w:tcW w:w="423" w:type="dxa"/>
            <w:tcBorders>
              <w:top w:val="nil"/>
              <w:left w:val="single" w:sz="8" w:space="0" w:color="auto"/>
              <w:bottom w:val="single" w:sz="4" w:space="0" w:color="000000"/>
              <w:right w:val="nil"/>
            </w:tcBorders>
            <w:shd w:val="clear" w:color="auto" w:fill="auto"/>
            <w:noWrap/>
            <w:vAlign w:val="center"/>
            <w:hideMark/>
          </w:tcPr>
          <w:p w14:paraId="52831CDA"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1</w:t>
            </w:r>
          </w:p>
        </w:tc>
        <w:tc>
          <w:tcPr>
            <w:tcW w:w="9310" w:type="dxa"/>
            <w:gridSpan w:val="11"/>
            <w:tcBorders>
              <w:top w:val="nil"/>
              <w:left w:val="single" w:sz="8" w:space="0" w:color="auto"/>
              <w:bottom w:val="single" w:sz="8" w:space="0" w:color="auto"/>
              <w:right w:val="single" w:sz="8" w:space="0" w:color="000000"/>
            </w:tcBorders>
            <w:shd w:val="clear" w:color="auto" w:fill="auto"/>
            <w:vAlign w:val="center"/>
          </w:tcPr>
          <w:p w14:paraId="0AF6AD38"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lang w:val="ru-RU"/>
              </w:rPr>
            </w:pPr>
            <w:r w:rsidRPr="00553763">
              <w:rPr>
                <w:rFonts w:ascii="Times New Roman" w:eastAsia="Times New Roman" w:hAnsi="Times New Roman" w:cs="Times New Roman"/>
                <w:b/>
                <w:bCs/>
                <w:color w:val="000000"/>
                <w:sz w:val="20"/>
                <w:szCs w:val="20"/>
                <w:lang w:val="ru-RU"/>
              </w:rPr>
              <w:t>Команда №1</w:t>
            </w:r>
          </w:p>
        </w:tc>
      </w:tr>
      <w:tr w:rsidR="00DA2F4F" w:rsidRPr="00553763" w14:paraId="6FA00497" w14:textId="77777777" w:rsidTr="00DA2F4F">
        <w:trPr>
          <w:gridAfter w:val="1"/>
          <w:wAfter w:w="6" w:type="dxa"/>
          <w:trHeight w:val="296"/>
        </w:trPr>
        <w:tc>
          <w:tcPr>
            <w:tcW w:w="631" w:type="dxa"/>
            <w:vMerge/>
            <w:tcBorders>
              <w:top w:val="nil"/>
              <w:left w:val="single" w:sz="8" w:space="0" w:color="000000"/>
              <w:bottom w:val="nil"/>
              <w:right w:val="nil"/>
            </w:tcBorders>
            <w:vAlign w:val="center"/>
            <w:hideMark/>
          </w:tcPr>
          <w:p w14:paraId="605B91D0" w14:textId="77777777" w:rsidR="00DA2F4F" w:rsidRPr="00553763" w:rsidRDefault="00DA2F4F" w:rsidP="00DA2F4F">
            <w:pPr>
              <w:spacing w:after="0" w:line="240" w:lineRule="auto"/>
              <w:rPr>
                <w:rFonts w:ascii="Times New Roman" w:eastAsia="Times New Roman" w:hAnsi="Times New Roman" w:cs="Times New Roman"/>
                <w:color w:val="000000"/>
                <w:sz w:val="20"/>
                <w:szCs w:val="20"/>
              </w:rPr>
            </w:pPr>
          </w:p>
        </w:tc>
        <w:tc>
          <w:tcPr>
            <w:tcW w:w="423" w:type="dxa"/>
            <w:tcBorders>
              <w:top w:val="nil"/>
              <w:left w:val="single" w:sz="8" w:space="0" w:color="auto"/>
              <w:bottom w:val="single" w:sz="4" w:space="0" w:color="000000"/>
              <w:right w:val="nil"/>
            </w:tcBorders>
            <w:shd w:val="clear" w:color="auto" w:fill="auto"/>
            <w:noWrap/>
            <w:vAlign w:val="center"/>
            <w:hideMark/>
          </w:tcPr>
          <w:p w14:paraId="33F5BADF" w14:textId="77777777" w:rsidR="00DA2F4F" w:rsidRPr="00553763" w:rsidRDefault="00DA2F4F" w:rsidP="00DA2F4F">
            <w:pPr>
              <w:spacing w:after="0" w:line="240" w:lineRule="auto"/>
              <w:jc w:val="center"/>
              <w:rPr>
                <w:rFonts w:ascii="Times New Roman" w:eastAsia="Times New Roman" w:hAnsi="Times New Roman" w:cs="Times New Roman"/>
                <w:color w:val="000000"/>
                <w:sz w:val="20"/>
                <w:szCs w:val="20"/>
              </w:rPr>
            </w:pPr>
            <w:r w:rsidRPr="00553763">
              <w:rPr>
                <w:rFonts w:ascii="Times New Roman" w:eastAsia="Times New Roman" w:hAnsi="Times New Roman" w:cs="Times New Roman"/>
                <w:color w:val="000000"/>
                <w:sz w:val="20"/>
                <w:szCs w:val="20"/>
              </w:rPr>
              <w:t>1</w:t>
            </w:r>
          </w:p>
        </w:tc>
        <w:tc>
          <w:tcPr>
            <w:tcW w:w="2355" w:type="dxa"/>
            <w:tcBorders>
              <w:top w:val="nil"/>
              <w:left w:val="single" w:sz="4" w:space="0" w:color="auto"/>
              <w:bottom w:val="single" w:sz="4" w:space="0" w:color="auto"/>
              <w:right w:val="single" w:sz="4" w:space="0" w:color="auto"/>
            </w:tcBorders>
            <w:shd w:val="clear" w:color="auto" w:fill="auto"/>
            <w:noWrap/>
            <w:vAlign w:val="bottom"/>
          </w:tcPr>
          <w:p w14:paraId="750EBC79" w14:textId="77777777" w:rsidR="00DA2F4F" w:rsidRPr="00553763" w:rsidRDefault="00DA2F4F" w:rsidP="00DA2F4F">
            <w:pPr>
              <w:spacing w:after="0" w:line="240" w:lineRule="auto"/>
              <w:rPr>
                <w:rFonts w:ascii="Times New Roman" w:eastAsia="Times New Roman" w:hAnsi="Times New Roman" w:cs="Times New Roman"/>
                <w:color w:val="000000"/>
                <w:sz w:val="20"/>
                <w:szCs w:val="20"/>
              </w:rPr>
            </w:pPr>
          </w:p>
        </w:tc>
        <w:tc>
          <w:tcPr>
            <w:tcW w:w="816" w:type="dxa"/>
            <w:tcBorders>
              <w:top w:val="nil"/>
              <w:left w:val="nil"/>
              <w:bottom w:val="single" w:sz="4" w:space="0" w:color="auto"/>
              <w:right w:val="single" w:sz="4" w:space="0" w:color="auto"/>
            </w:tcBorders>
            <w:shd w:val="clear" w:color="000000" w:fill="D8E4BC"/>
            <w:vAlign w:val="center"/>
            <w:hideMark/>
          </w:tcPr>
          <w:p w14:paraId="51616864"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28</w:t>
            </w:r>
          </w:p>
        </w:tc>
        <w:tc>
          <w:tcPr>
            <w:tcW w:w="734" w:type="dxa"/>
            <w:tcBorders>
              <w:top w:val="nil"/>
              <w:left w:val="nil"/>
              <w:bottom w:val="single" w:sz="4" w:space="0" w:color="auto"/>
              <w:right w:val="single" w:sz="4" w:space="0" w:color="auto"/>
            </w:tcBorders>
            <w:shd w:val="clear" w:color="000000" w:fill="D8E4BC"/>
            <w:vAlign w:val="center"/>
            <w:hideMark/>
          </w:tcPr>
          <w:p w14:paraId="20EE96AD"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16</w:t>
            </w:r>
          </w:p>
        </w:tc>
        <w:tc>
          <w:tcPr>
            <w:tcW w:w="833" w:type="dxa"/>
            <w:tcBorders>
              <w:top w:val="nil"/>
              <w:left w:val="nil"/>
              <w:bottom w:val="single" w:sz="4" w:space="0" w:color="auto"/>
              <w:right w:val="single" w:sz="4" w:space="0" w:color="auto"/>
            </w:tcBorders>
            <w:shd w:val="clear" w:color="000000" w:fill="D8E4BC"/>
            <w:vAlign w:val="center"/>
            <w:hideMark/>
          </w:tcPr>
          <w:p w14:paraId="7C173639"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10</w:t>
            </w:r>
          </w:p>
        </w:tc>
        <w:tc>
          <w:tcPr>
            <w:tcW w:w="693" w:type="dxa"/>
            <w:tcBorders>
              <w:top w:val="nil"/>
              <w:left w:val="nil"/>
              <w:bottom w:val="single" w:sz="4" w:space="0" w:color="auto"/>
              <w:right w:val="single" w:sz="4" w:space="0" w:color="auto"/>
            </w:tcBorders>
            <w:shd w:val="clear" w:color="000000" w:fill="D8E4BC"/>
            <w:vAlign w:val="center"/>
            <w:hideMark/>
          </w:tcPr>
          <w:p w14:paraId="21881E92"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58</w:t>
            </w:r>
          </w:p>
        </w:tc>
        <w:tc>
          <w:tcPr>
            <w:tcW w:w="1011" w:type="dxa"/>
            <w:tcBorders>
              <w:top w:val="nil"/>
              <w:left w:val="nil"/>
              <w:bottom w:val="single" w:sz="4" w:space="0" w:color="auto"/>
              <w:right w:val="single" w:sz="4" w:space="0" w:color="auto"/>
            </w:tcBorders>
            <w:shd w:val="clear" w:color="000000" w:fill="D8E4BC"/>
            <w:vAlign w:val="center"/>
            <w:hideMark/>
          </w:tcPr>
          <w:p w14:paraId="7E09963C"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10</w:t>
            </w:r>
          </w:p>
        </w:tc>
        <w:tc>
          <w:tcPr>
            <w:tcW w:w="671" w:type="dxa"/>
            <w:tcBorders>
              <w:top w:val="nil"/>
              <w:left w:val="nil"/>
              <w:bottom w:val="single" w:sz="4" w:space="0" w:color="auto"/>
              <w:right w:val="single" w:sz="4" w:space="0" w:color="auto"/>
            </w:tcBorders>
            <w:shd w:val="clear" w:color="000000" w:fill="D8E4BC"/>
            <w:noWrap/>
            <w:vAlign w:val="bottom"/>
            <w:hideMark/>
          </w:tcPr>
          <w:p w14:paraId="50D57BC6"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7</w:t>
            </w:r>
          </w:p>
        </w:tc>
        <w:tc>
          <w:tcPr>
            <w:tcW w:w="680" w:type="dxa"/>
            <w:tcBorders>
              <w:top w:val="nil"/>
              <w:left w:val="nil"/>
              <w:bottom w:val="single" w:sz="4" w:space="0" w:color="auto"/>
              <w:right w:val="single" w:sz="4" w:space="0" w:color="auto"/>
            </w:tcBorders>
            <w:shd w:val="clear" w:color="000000" w:fill="D8E4BC"/>
            <w:noWrap/>
            <w:vAlign w:val="bottom"/>
            <w:hideMark/>
          </w:tcPr>
          <w:p w14:paraId="28FA3E10" w14:textId="77777777" w:rsidR="00DA2F4F" w:rsidRPr="00553763" w:rsidRDefault="00DA2F4F" w:rsidP="00DA2F4F">
            <w:pPr>
              <w:spacing w:after="0" w:line="240" w:lineRule="auto"/>
              <w:rPr>
                <w:rFonts w:ascii="Times New Roman" w:eastAsia="Times New Roman" w:hAnsi="Times New Roman" w:cs="Times New Roman"/>
                <w:color w:val="000000"/>
                <w:sz w:val="20"/>
                <w:szCs w:val="20"/>
              </w:rPr>
            </w:pPr>
            <w:r w:rsidRPr="00553763">
              <w:rPr>
                <w:rFonts w:ascii="Times New Roman" w:eastAsia="Times New Roman" w:hAnsi="Times New Roman" w:cs="Times New Roman"/>
                <w:color w:val="000000"/>
                <w:sz w:val="20"/>
                <w:szCs w:val="20"/>
              </w:rPr>
              <w:t> </w:t>
            </w:r>
          </w:p>
        </w:tc>
        <w:tc>
          <w:tcPr>
            <w:tcW w:w="680" w:type="dxa"/>
            <w:tcBorders>
              <w:top w:val="nil"/>
              <w:left w:val="nil"/>
              <w:bottom w:val="single" w:sz="4" w:space="0" w:color="auto"/>
              <w:right w:val="single" w:sz="4" w:space="0" w:color="auto"/>
            </w:tcBorders>
            <w:shd w:val="clear" w:color="000000" w:fill="D8E4BC"/>
            <w:noWrap/>
            <w:vAlign w:val="bottom"/>
            <w:hideMark/>
          </w:tcPr>
          <w:p w14:paraId="232BAB34"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10</w:t>
            </w:r>
          </w:p>
        </w:tc>
        <w:tc>
          <w:tcPr>
            <w:tcW w:w="833" w:type="dxa"/>
            <w:tcBorders>
              <w:top w:val="nil"/>
              <w:left w:val="nil"/>
              <w:bottom w:val="single" w:sz="4" w:space="0" w:color="auto"/>
              <w:right w:val="single" w:sz="8" w:space="0" w:color="auto"/>
            </w:tcBorders>
            <w:shd w:val="clear" w:color="000000" w:fill="D8E4BC"/>
            <w:noWrap/>
            <w:vAlign w:val="bottom"/>
            <w:hideMark/>
          </w:tcPr>
          <w:p w14:paraId="5D53B6FE"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139</w:t>
            </w:r>
          </w:p>
        </w:tc>
      </w:tr>
      <w:tr w:rsidR="00DA2F4F" w:rsidRPr="00553763" w14:paraId="3E60882D" w14:textId="77777777" w:rsidTr="00DA2F4F">
        <w:trPr>
          <w:gridAfter w:val="1"/>
          <w:wAfter w:w="6" w:type="dxa"/>
          <w:trHeight w:val="310"/>
        </w:trPr>
        <w:tc>
          <w:tcPr>
            <w:tcW w:w="631" w:type="dxa"/>
            <w:vMerge/>
            <w:tcBorders>
              <w:top w:val="nil"/>
              <w:left w:val="single" w:sz="8" w:space="0" w:color="000000"/>
              <w:bottom w:val="nil"/>
              <w:right w:val="nil"/>
            </w:tcBorders>
            <w:vAlign w:val="center"/>
            <w:hideMark/>
          </w:tcPr>
          <w:p w14:paraId="68DCF848" w14:textId="77777777" w:rsidR="00DA2F4F" w:rsidRPr="00553763" w:rsidRDefault="00DA2F4F" w:rsidP="00DA2F4F">
            <w:pPr>
              <w:spacing w:after="0" w:line="240" w:lineRule="auto"/>
              <w:rPr>
                <w:rFonts w:ascii="Times New Roman" w:eastAsia="Times New Roman" w:hAnsi="Times New Roman" w:cs="Times New Roman"/>
                <w:color w:val="000000"/>
                <w:sz w:val="20"/>
                <w:szCs w:val="20"/>
              </w:rPr>
            </w:pPr>
          </w:p>
        </w:tc>
        <w:tc>
          <w:tcPr>
            <w:tcW w:w="423" w:type="dxa"/>
            <w:tcBorders>
              <w:top w:val="nil"/>
              <w:left w:val="single" w:sz="8" w:space="0" w:color="auto"/>
              <w:bottom w:val="single" w:sz="4" w:space="0" w:color="000000"/>
              <w:right w:val="single" w:sz="4" w:space="0" w:color="000000"/>
            </w:tcBorders>
            <w:shd w:val="clear" w:color="auto" w:fill="auto"/>
            <w:noWrap/>
            <w:vAlign w:val="center"/>
            <w:hideMark/>
          </w:tcPr>
          <w:p w14:paraId="002DE3DD" w14:textId="77777777" w:rsidR="00DA2F4F" w:rsidRPr="00553763" w:rsidRDefault="00DA2F4F" w:rsidP="00DA2F4F">
            <w:pPr>
              <w:spacing w:after="0" w:line="240" w:lineRule="auto"/>
              <w:jc w:val="center"/>
              <w:rPr>
                <w:rFonts w:ascii="Times New Roman" w:eastAsia="Times New Roman" w:hAnsi="Times New Roman" w:cs="Times New Roman"/>
                <w:color w:val="000000"/>
                <w:sz w:val="20"/>
                <w:szCs w:val="20"/>
              </w:rPr>
            </w:pPr>
            <w:r w:rsidRPr="00553763">
              <w:rPr>
                <w:rFonts w:ascii="Times New Roman" w:eastAsia="Times New Roman" w:hAnsi="Times New Roman" w:cs="Times New Roman"/>
                <w:color w:val="000000"/>
                <w:sz w:val="20"/>
                <w:szCs w:val="20"/>
              </w:rPr>
              <w:t>2</w:t>
            </w:r>
          </w:p>
        </w:tc>
        <w:tc>
          <w:tcPr>
            <w:tcW w:w="2355" w:type="dxa"/>
            <w:tcBorders>
              <w:top w:val="nil"/>
              <w:left w:val="nil"/>
              <w:bottom w:val="single" w:sz="4" w:space="0" w:color="000000"/>
              <w:right w:val="single" w:sz="4" w:space="0" w:color="000000"/>
            </w:tcBorders>
            <w:shd w:val="clear" w:color="auto" w:fill="auto"/>
            <w:noWrap/>
            <w:vAlign w:val="bottom"/>
          </w:tcPr>
          <w:p w14:paraId="7B8B3281" w14:textId="77777777" w:rsidR="00DA2F4F" w:rsidRPr="00553763" w:rsidRDefault="00DA2F4F" w:rsidP="00DA2F4F">
            <w:pPr>
              <w:spacing w:after="0" w:line="240" w:lineRule="auto"/>
              <w:rPr>
                <w:rFonts w:ascii="Times New Roman" w:eastAsia="Times New Roman" w:hAnsi="Times New Roman" w:cs="Times New Roman"/>
                <w:color w:val="000000"/>
                <w:sz w:val="20"/>
                <w:szCs w:val="20"/>
              </w:rPr>
            </w:pPr>
          </w:p>
        </w:tc>
        <w:tc>
          <w:tcPr>
            <w:tcW w:w="816" w:type="dxa"/>
            <w:tcBorders>
              <w:top w:val="nil"/>
              <w:left w:val="nil"/>
              <w:bottom w:val="single" w:sz="4" w:space="0" w:color="000000"/>
              <w:right w:val="single" w:sz="4" w:space="0" w:color="000000"/>
            </w:tcBorders>
            <w:shd w:val="clear" w:color="000000" w:fill="D8E4BC"/>
            <w:vAlign w:val="center"/>
            <w:hideMark/>
          </w:tcPr>
          <w:p w14:paraId="261D78ED"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30</w:t>
            </w:r>
          </w:p>
        </w:tc>
        <w:tc>
          <w:tcPr>
            <w:tcW w:w="734" w:type="dxa"/>
            <w:tcBorders>
              <w:top w:val="nil"/>
              <w:left w:val="nil"/>
              <w:bottom w:val="single" w:sz="4" w:space="0" w:color="000000"/>
              <w:right w:val="single" w:sz="4" w:space="0" w:color="000000"/>
            </w:tcBorders>
            <w:shd w:val="clear" w:color="000000" w:fill="D8E4BC"/>
            <w:vAlign w:val="center"/>
            <w:hideMark/>
          </w:tcPr>
          <w:p w14:paraId="53B4D9EA"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16</w:t>
            </w:r>
          </w:p>
        </w:tc>
        <w:tc>
          <w:tcPr>
            <w:tcW w:w="833" w:type="dxa"/>
            <w:tcBorders>
              <w:top w:val="nil"/>
              <w:left w:val="nil"/>
              <w:bottom w:val="single" w:sz="4" w:space="0" w:color="000000"/>
              <w:right w:val="single" w:sz="4" w:space="0" w:color="000000"/>
            </w:tcBorders>
            <w:shd w:val="clear" w:color="000000" w:fill="D8E4BC"/>
            <w:vAlign w:val="center"/>
            <w:hideMark/>
          </w:tcPr>
          <w:p w14:paraId="5C18BA3A"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10</w:t>
            </w:r>
          </w:p>
        </w:tc>
        <w:tc>
          <w:tcPr>
            <w:tcW w:w="693" w:type="dxa"/>
            <w:tcBorders>
              <w:top w:val="nil"/>
              <w:left w:val="nil"/>
              <w:bottom w:val="single" w:sz="4" w:space="0" w:color="000000"/>
              <w:right w:val="single" w:sz="4" w:space="0" w:color="000000"/>
            </w:tcBorders>
            <w:shd w:val="clear" w:color="000000" w:fill="D8E4BC"/>
            <w:vAlign w:val="center"/>
            <w:hideMark/>
          </w:tcPr>
          <w:p w14:paraId="3BAD2334"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58</w:t>
            </w:r>
          </w:p>
        </w:tc>
        <w:tc>
          <w:tcPr>
            <w:tcW w:w="1011" w:type="dxa"/>
            <w:tcBorders>
              <w:top w:val="nil"/>
              <w:left w:val="nil"/>
              <w:bottom w:val="single" w:sz="4" w:space="0" w:color="000000"/>
              <w:right w:val="nil"/>
            </w:tcBorders>
            <w:shd w:val="clear" w:color="000000" w:fill="D8E4BC"/>
            <w:vAlign w:val="center"/>
            <w:hideMark/>
          </w:tcPr>
          <w:p w14:paraId="7C2C5D73"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10</w:t>
            </w:r>
          </w:p>
        </w:tc>
        <w:tc>
          <w:tcPr>
            <w:tcW w:w="671" w:type="dxa"/>
            <w:tcBorders>
              <w:top w:val="nil"/>
              <w:left w:val="single" w:sz="4" w:space="0" w:color="auto"/>
              <w:bottom w:val="single" w:sz="4" w:space="0" w:color="auto"/>
              <w:right w:val="single" w:sz="4" w:space="0" w:color="auto"/>
            </w:tcBorders>
            <w:shd w:val="clear" w:color="000000" w:fill="D8E4BC"/>
            <w:noWrap/>
            <w:vAlign w:val="bottom"/>
            <w:hideMark/>
          </w:tcPr>
          <w:p w14:paraId="4D0A03A1"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7</w:t>
            </w:r>
          </w:p>
        </w:tc>
        <w:tc>
          <w:tcPr>
            <w:tcW w:w="680" w:type="dxa"/>
            <w:tcBorders>
              <w:top w:val="nil"/>
              <w:left w:val="nil"/>
              <w:bottom w:val="single" w:sz="4" w:space="0" w:color="auto"/>
              <w:right w:val="single" w:sz="4" w:space="0" w:color="auto"/>
            </w:tcBorders>
            <w:shd w:val="clear" w:color="000000" w:fill="D8E4BC"/>
            <w:noWrap/>
            <w:vAlign w:val="bottom"/>
            <w:hideMark/>
          </w:tcPr>
          <w:p w14:paraId="143A2543" w14:textId="77777777" w:rsidR="00DA2F4F" w:rsidRPr="00553763" w:rsidRDefault="00DA2F4F" w:rsidP="00DA2F4F">
            <w:pPr>
              <w:spacing w:after="0" w:line="240" w:lineRule="auto"/>
              <w:rPr>
                <w:rFonts w:ascii="Times New Roman" w:eastAsia="Times New Roman" w:hAnsi="Times New Roman" w:cs="Times New Roman"/>
                <w:color w:val="000000"/>
                <w:sz w:val="20"/>
                <w:szCs w:val="20"/>
              </w:rPr>
            </w:pPr>
            <w:r w:rsidRPr="00553763">
              <w:rPr>
                <w:rFonts w:ascii="Times New Roman" w:eastAsia="Times New Roman" w:hAnsi="Times New Roman" w:cs="Times New Roman"/>
                <w:color w:val="000000"/>
                <w:sz w:val="20"/>
                <w:szCs w:val="20"/>
              </w:rPr>
              <w:t> </w:t>
            </w:r>
          </w:p>
        </w:tc>
        <w:tc>
          <w:tcPr>
            <w:tcW w:w="680" w:type="dxa"/>
            <w:tcBorders>
              <w:top w:val="nil"/>
              <w:left w:val="nil"/>
              <w:bottom w:val="single" w:sz="4" w:space="0" w:color="auto"/>
              <w:right w:val="nil"/>
            </w:tcBorders>
            <w:shd w:val="clear" w:color="000000" w:fill="D8E4BC"/>
            <w:noWrap/>
            <w:vAlign w:val="bottom"/>
            <w:hideMark/>
          </w:tcPr>
          <w:p w14:paraId="15B432CA"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10</w:t>
            </w:r>
          </w:p>
        </w:tc>
        <w:tc>
          <w:tcPr>
            <w:tcW w:w="833" w:type="dxa"/>
            <w:tcBorders>
              <w:top w:val="nil"/>
              <w:left w:val="single" w:sz="4" w:space="0" w:color="auto"/>
              <w:bottom w:val="single" w:sz="4" w:space="0" w:color="auto"/>
              <w:right w:val="single" w:sz="8" w:space="0" w:color="auto"/>
            </w:tcBorders>
            <w:shd w:val="clear" w:color="000000" w:fill="D8E4BC"/>
            <w:noWrap/>
            <w:vAlign w:val="bottom"/>
            <w:hideMark/>
          </w:tcPr>
          <w:p w14:paraId="3D0D32BE"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141</w:t>
            </w:r>
          </w:p>
        </w:tc>
      </w:tr>
      <w:tr w:rsidR="00DA2F4F" w:rsidRPr="00553763" w14:paraId="0ADD9C3A" w14:textId="77777777" w:rsidTr="00DA2F4F">
        <w:trPr>
          <w:gridAfter w:val="1"/>
          <w:wAfter w:w="6" w:type="dxa"/>
          <w:trHeight w:val="296"/>
        </w:trPr>
        <w:tc>
          <w:tcPr>
            <w:tcW w:w="631" w:type="dxa"/>
            <w:vMerge/>
            <w:tcBorders>
              <w:top w:val="nil"/>
              <w:left w:val="single" w:sz="8" w:space="0" w:color="000000"/>
              <w:bottom w:val="nil"/>
              <w:right w:val="nil"/>
            </w:tcBorders>
            <w:vAlign w:val="center"/>
            <w:hideMark/>
          </w:tcPr>
          <w:p w14:paraId="1855086E" w14:textId="77777777" w:rsidR="00DA2F4F" w:rsidRPr="00553763" w:rsidRDefault="00DA2F4F" w:rsidP="00DA2F4F">
            <w:pPr>
              <w:spacing w:after="0" w:line="240" w:lineRule="auto"/>
              <w:rPr>
                <w:rFonts w:ascii="Times New Roman" w:eastAsia="Times New Roman" w:hAnsi="Times New Roman" w:cs="Times New Roman"/>
                <w:color w:val="000000"/>
                <w:sz w:val="20"/>
                <w:szCs w:val="20"/>
              </w:rPr>
            </w:pPr>
          </w:p>
        </w:tc>
        <w:tc>
          <w:tcPr>
            <w:tcW w:w="423" w:type="dxa"/>
            <w:tcBorders>
              <w:top w:val="nil"/>
              <w:left w:val="single" w:sz="8" w:space="0" w:color="auto"/>
              <w:bottom w:val="single" w:sz="4" w:space="0" w:color="000000"/>
              <w:right w:val="single" w:sz="4" w:space="0" w:color="000000"/>
            </w:tcBorders>
            <w:shd w:val="clear" w:color="auto" w:fill="auto"/>
            <w:noWrap/>
            <w:vAlign w:val="center"/>
            <w:hideMark/>
          </w:tcPr>
          <w:p w14:paraId="113134E3" w14:textId="77777777" w:rsidR="00DA2F4F" w:rsidRPr="00553763" w:rsidRDefault="00DA2F4F" w:rsidP="00DA2F4F">
            <w:pPr>
              <w:spacing w:after="0" w:line="240" w:lineRule="auto"/>
              <w:jc w:val="center"/>
              <w:rPr>
                <w:rFonts w:ascii="Times New Roman" w:eastAsia="Times New Roman" w:hAnsi="Times New Roman" w:cs="Times New Roman"/>
                <w:color w:val="000000"/>
                <w:sz w:val="20"/>
                <w:szCs w:val="20"/>
              </w:rPr>
            </w:pPr>
            <w:r w:rsidRPr="00553763">
              <w:rPr>
                <w:rFonts w:ascii="Times New Roman" w:eastAsia="Times New Roman" w:hAnsi="Times New Roman" w:cs="Times New Roman"/>
                <w:color w:val="000000"/>
                <w:sz w:val="20"/>
                <w:szCs w:val="20"/>
              </w:rPr>
              <w:t>3</w:t>
            </w:r>
          </w:p>
        </w:tc>
        <w:tc>
          <w:tcPr>
            <w:tcW w:w="2355" w:type="dxa"/>
            <w:tcBorders>
              <w:top w:val="nil"/>
              <w:left w:val="nil"/>
              <w:bottom w:val="single" w:sz="4" w:space="0" w:color="000000"/>
              <w:right w:val="single" w:sz="4" w:space="0" w:color="000000"/>
            </w:tcBorders>
            <w:shd w:val="clear" w:color="auto" w:fill="auto"/>
            <w:noWrap/>
            <w:vAlign w:val="bottom"/>
          </w:tcPr>
          <w:p w14:paraId="27C6A289" w14:textId="77777777" w:rsidR="00DA2F4F" w:rsidRPr="00553763" w:rsidRDefault="00DA2F4F" w:rsidP="00DA2F4F">
            <w:pPr>
              <w:spacing w:after="0" w:line="240" w:lineRule="auto"/>
              <w:rPr>
                <w:rFonts w:ascii="Times New Roman" w:eastAsia="Times New Roman" w:hAnsi="Times New Roman" w:cs="Times New Roman"/>
                <w:color w:val="000000"/>
                <w:sz w:val="20"/>
                <w:szCs w:val="20"/>
              </w:rPr>
            </w:pPr>
          </w:p>
        </w:tc>
        <w:tc>
          <w:tcPr>
            <w:tcW w:w="816" w:type="dxa"/>
            <w:tcBorders>
              <w:top w:val="nil"/>
              <w:left w:val="nil"/>
              <w:bottom w:val="single" w:sz="4" w:space="0" w:color="000000"/>
              <w:right w:val="single" w:sz="4" w:space="0" w:color="000000"/>
            </w:tcBorders>
            <w:shd w:val="clear" w:color="000000" w:fill="D8E4BC"/>
            <w:vAlign w:val="center"/>
            <w:hideMark/>
          </w:tcPr>
          <w:p w14:paraId="0A5632D8"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30</w:t>
            </w:r>
          </w:p>
        </w:tc>
        <w:tc>
          <w:tcPr>
            <w:tcW w:w="734" w:type="dxa"/>
            <w:tcBorders>
              <w:top w:val="nil"/>
              <w:left w:val="nil"/>
              <w:bottom w:val="single" w:sz="4" w:space="0" w:color="000000"/>
              <w:right w:val="single" w:sz="4" w:space="0" w:color="000000"/>
            </w:tcBorders>
            <w:shd w:val="clear" w:color="000000" w:fill="D8E4BC"/>
            <w:vAlign w:val="center"/>
            <w:hideMark/>
          </w:tcPr>
          <w:p w14:paraId="27E9507A"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16</w:t>
            </w:r>
          </w:p>
        </w:tc>
        <w:tc>
          <w:tcPr>
            <w:tcW w:w="833" w:type="dxa"/>
            <w:tcBorders>
              <w:top w:val="nil"/>
              <w:left w:val="nil"/>
              <w:bottom w:val="single" w:sz="4" w:space="0" w:color="000000"/>
              <w:right w:val="single" w:sz="4" w:space="0" w:color="000000"/>
            </w:tcBorders>
            <w:shd w:val="clear" w:color="000000" w:fill="D8E4BC"/>
            <w:vAlign w:val="center"/>
            <w:hideMark/>
          </w:tcPr>
          <w:p w14:paraId="3CC12127"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10</w:t>
            </w:r>
          </w:p>
        </w:tc>
        <w:tc>
          <w:tcPr>
            <w:tcW w:w="693" w:type="dxa"/>
            <w:tcBorders>
              <w:top w:val="nil"/>
              <w:left w:val="nil"/>
              <w:bottom w:val="single" w:sz="4" w:space="0" w:color="000000"/>
              <w:right w:val="single" w:sz="4" w:space="0" w:color="000000"/>
            </w:tcBorders>
            <w:shd w:val="clear" w:color="000000" w:fill="D8E4BC"/>
            <w:vAlign w:val="center"/>
            <w:hideMark/>
          </w:tcPr>
          <w:p w14:paraId="58219DEC"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58</w:t>
            </w:r>
          </w:p>
        </w:tc>
        <w:tc>
          <w:tcPr>
            <w:tcW w:w="1011" w:type="dxa"/>
            <w:tcBorders>
              <w:top w:val="nil"/>
              <w:left w:val="nil"/>
              <w:bottom w:val="single" w:sz="4" w:space="0" w:color="000000"/>
              <w:right w:val="nil"/>
            </w:tcBorders>
            <w:shd w:val="clear" w:color="000000" w:fill="D8E4BC"/>
            <w:vAlign w:val="center"/>
            <w:hideMark/>
          </w:tcPr>
          <w:p w14:paraId="1CB44EE3"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10</w:t>
            </w:r>
          </w:p>
        </w:tc>
        <w:tc>
          <w:tcPr>
            <w:tcW w:w="671" w:type="dxa"/>
            <w:tcBorders>
              <w:top w:val="nil"/>
              <w:left w:val="single" w:sz="4" w:space="0" w:color="auto"/>
              <w:bottom w:val="single" w:sz="4" w:space="0" w:color="auto"/>
              <w:right w:val="single" w:sz="4" w:space="0" w:color="auto"/>
            </w:tcBorders>
            <w:shd w:val="clear" w:color="000000" w:fill="D8E4BC"/>
            <w:noWrap/>
            <w:vAlign w:val="bottom"/>
            <w:hideMark/>
          </w:tcPr>
          <w:p w14:paraId="4C43205F"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7</w:t>
            </w:r>
          </w:p>
        </w:tc>
        <w:tc>
          <w:tcPr>
            <w:tcW w:w="680" w:type="dxa"/>
            <w:tcBorders>
              <w:top w:val="nil"/>
              <w:left w:val="nil"/>
              <w:bottom w:val="single" w:sz="4" w:space="0" w:color="auto"/>
              <w:right w:val="single" w:sz="4" w:space="0" w:color="auto"/>
            </w:tcBorders>
            <w:shd w:val="clear" w:color="000000" w:fill="D8E4BC"/>
            <w:noWrap/>
            <w:vAlign w:val="bottom"/>
            <w:hideMark/>
          </w:tcPr>
          <w:p w14:paraId="463DC869" w14:textId="77777777" w:rsidR="00DA2F4F" w:rsidRPr="00553763" w:rsidRDefault="00DA2F4F" w:rsidP="00DA2F4F">
            <w:pPr>
              <w:spacing w:after="0" w:line="240" w:lineRule="auto"/>
              <w:rPr>
                <w:rFonts w:ascii="Times New Roman" w:eastAsia="Times New Roman" w:hAnsi="Times New Roman" w:cs="Times New Roman"/>
                <w:color w:val="000000"/>
                <w:sz w:val="20"/>
                <w:szCs w:val="20"/>
              </w:rPr>
            </w:pPr>
            <w:r w:rsidRPr="00553763">
              <w:rPr>
                <w:rFonts w:ascii="Times New Roman" w:eastAsia="Times New Roman" w:hAnsi="Times New Roman" w:cs="Times New Roman"/>
                <w:color w:val="000000"/>
                <w:sz w:val="20"/>
                <w:szCs w:val="20"/>
              </w:rPr>
              <w:t> </w:t>
            </w:r>
          </w:p>
        </w:tc>
        <w:tc>
          <w:tcPr>
            <w:tcW w:w="680" w:type="dxa"/>
            <w:tcBorders>
              <w:top w:val="nil"/>
              <w:left w:val="nil"/>
              <w:bottom w:val="single" w:sz="4" w:space="0" w:color="auto"/>
              <w:right w:val="nil"/>
            </w:tcBorders>
            <w:shd w:val="clear" w:color="000000" w:fill="D8E4BC"/>
            <w:noWrap/>
            <w:vAlign w:val="bottom"/>
            <w:hideMark/>
          </w:tcPr>
          <w:p w14:paraId="4B3E2D33"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10</w:t>
            </w:r>
          </w:p>
        </w:tc>
        <w:tc>
          <w:tcPr>
            <w:tcW w:w="833" w:type="dxa"/>
            <w:tcBorders>
              <w:top w:val="nil"/>
              <w:left w:val="single" w:sz="4" w:space="0" w:color="auto"/>
              <w:bottom w:val="single" w:sz="4" w:space="0" w:color="auto"/>
              <w:right w:val="single" w:sz="8" w:space="0" w:color="auto"/>
            </w:tcBorders>
            <w:shd w:val="clear" w:color="000000" w:fill="D8E4BC"/>
            <w:noWrap/>
            <w:vAlign w:val="bottom"/>
            <w:hideMark/>
          </w:tcPr>
          <w:p w14:paraId="2B58DB30"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141</w:t>
            </w:r>
          </w:p>
        </w:tc>
      </w:tr>
      <w:tr w:rsidR="00DA2F4F" w:rsidRPr="00553763" w14:paraId="3387203B" w14:textId="77777777" w:rsidTr="00DA2F4F">
        <w:trPr>
          <w:gridAfter w:val="1"/>
          <w:wAfter w:w="6" w:type="dxa"/>
          <w:trHeight w:val="268"/>
        </w:trPr>
        <w:tc>
          <w:tcPr>
            <w:tcW w:w="631" w:type="dxa"/>
            <w:vMerge/>
            <w:tcBorders>
              <w:top w:val="nil"/>
              <w:left w:val="single" w:sz="8" w:space="0" w:color="000000"/>
              <w:bottom w:val="nil"/>
              <w:right w:val="nil"/>
            </w:tcBorders>
            <w:vAlign w:val="center"/>
            <w:hideMark/>
          </w:tcPr>
          <w:p w14:paraId="72BF2419" w14:textId="77777777" w:rsidR="00DA2F4F" w:rsidRPr="00553763" w:rsidRDefault="00DA2F4F" w:rsidP="00DA2F4F">
            <w:pPr>
              <w:spacing w:after="0" w:line="240" w:lineRule="auto"/>
              <w:rPr>
                <w:rFonts w:ascii="Times New Roman" w:eastAsia="Times New Roman" w:hAnsi="Times New Roman" w:cs="Times New Roman"/>
                <w:color w:val="000000"/>
                <w:sz w:val="20"/>
                <w:szCs w:val="20"/>
              </w:rPr>
            </w:pPr>
          </w:p>
        </w:tc>
        <w:tc>
          <w:tcPr>
            <w:tcW w:w="423" w:type="dxa"/>
            <w:tcBorders>
              <w:top w:val="nil"/>
              <w:left w:val="single" w:sz="8" w:space="0" w:color="auto"/>
              <w:bottom w:val="single" w:sz="4" w:space="0" w:color="000000"/>
              <w:right w:val="single" w:sz="4" w:space="0" w:color="000000"/>
            </w:tcBorders>
            <w:shd w:val="clear" w:color="auto" w:fill="auto"/>
            <w:noWrap/>
            <w:vAlign w:val="center"/>
            <w:hideMark/>
          </w:tcPr>
          <w:p w14:paraId="29D8DAC7" w14:textId="77777777" w:rsidR="00DA2F4F" w:rsidRPr="00553763" w:rsidRDefault="00DA2F4F" w:rsidP="00DA2F4F">
            <w:pPr>
              <w:spacing w:after="0" w:line="240" w:lineRule="auto"/>
              <w:jc w:val="center"/>
              <w:rPr>
                <w:rFonts w:ascii="Times New Roman" w:eastAsia="Times New Roman" w:hAnsi="Times New Roman" w:cs="Times New Roman"/>
                <w:color w:val="000000"/>
                <w:sz w:val="20"/>
                <w:szCs w:val="20"/>
              </w:rPr>
            </w:pPr>
            <w:r w:rsidRPr="00553763">
              <w:rPr>
                <w:rFonts w:ascii="Times New Roman" w:eastAsia="Times New Roman" w:hAnsi="Times New Roman" w:cs="Times New Roman"/>
                <w:color w:val="000000"/>
                <w:sz w:val="20"/>
                <w:szCs w:val="20"/>
              </w:rPr>
              <w:t>4</w:t>
            </w:r>
          </w:p>
        </w:tc>
        <w:tc>
          <w:tcPr>
            <w:tcW w:w="2355" w:type="dxa"/>
            <w:tcBorders>
              <w:top w:val="nil"/>
              <w:left w:val="nil"/>
              <w:bottom w:val="single" w:sz="4" w:space="0" w:color="000000"/>
              <w:right w:val="single" w:sz="4" w:space="0" w:color="000000"/>
            </w:tcBorders>
            <w:shd w:val="clear" w:color="auto" w:fill="auto"/>
            <w:noWrap/>
            <w:vAlign w:val="bottom"/>
          </w:tcPr>
          <w:p w14:paraId="7F4DDC55" w14:textId="77777777" w:rsidR="00DA2F4F" w:rsidRPr="00553763" w:rsidRDefault="00DA2F4F" w:rsidP="00DA2F4F">
            <w:pPr>
              <w:spacing w:after="0" w:line="240" w:lineRule="auto"/>
              <w:rPr>
                <w:rFonts w:ascii="Times New Roman" w:eastAsia="Times New Roman" w:hAnsi="Times New Roman" w:cs="Times New Roman"/>
                <w:color w:val="000000"/>
                <w:sz w:val="20"/>
                <w:szCs w:val="20"/>
              </w:rPr>
            </w:pPr>
          </w:p>
        </w:tc>
        <w:tc>
          <w:tcPr>
            <w:tcW w:w="816" w:type="dxa"/>
            <w:tcBorders>
              <w:top w:val="nil"/>
              <w:left w:val="nil"/>
              <w:bottom w:val="single" w:sz="4" w:space="0" w:color="000000"/>
              <w:right w:val="single" w:sz="4" w:space="0" w:color="000000"/>
            </w:tcBorders>
            <w:shd w:val="clear" w:color="auto" w:fill="auto"/>
            <w:vAlign w:val="center"/>
            <w:hideMark/>
          </w:tcPr>
          <w:p w14:paraId="690A9320"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 </w:t>
            </w:r>
          </w:p>
        </w:tc>
        <w:tc>
          <w:tcPr>
            <w:tcW w:w="734" w:type="dxa"/>
            <w:tcBorders>
              <w:top w:val="nil"/>
              <w:left w:val="nil"/>
              <w:bottom w:val="single" w:sz="4" w:space="0" w:color="000000"/>
              <w:right w:val="single" w:sz="4" w:space="0" w:color="000000"/>
            </w:tcBorders>
            <w:shd w:val="clear" w:color="auto" w:fill="auto"/>
            <w:vAlign w:val="center"/>
            <w:hideMark/>
          </w:tcPr>
          <w:p w14:paraId="55BB2258"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16</w:t>
            </w:r>
          </w:p>
        </w:tc>
        <w:tc>
          <w:tcPr>
            <w:tcW w:w="833" w:type="dxa"/>
            <w:tcBorders>
              <w:top w:val="nil"/>
              <w:left w:val="nil"/>
              <w:bottom w:val="single" w:sz="4" w:space="0" w:color="000000"/>
              <w:right w:val="single" w:sz="4" w:space="0" w:color="000000"/>
            </w:tcBorders>
            <w:shd w:val="clear" w:color="auto" w:fill="auto"/>
            <w:vAlign w:val="center"/>
            <w:hideMark/>
          </w:tcPr>
          <w:p w14:paraId="07215D25"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10</w:t>
            </w:r>
          </w:p>
        </w:tc>
        <w:tc>
          <w:tcPr>
            <w:tcW w:w="693" w:type="dxa"/>
            <w:tcBorders>
              <w:top w:val="nil"/>
              <w:left w:val="nil"/>
              <w:bottom w:val="single" w:sz="4" w:space="0" w:color="000000"/>
              <w:right w:val="single" w:sz="4" w:space="0" w:color="000000"/>
            </w:tcBorders>
            <w:shd w:val="clear" w:color="auto" w:fill="auto"/>
            <w:vAlign w:val="center"/>
            <w:hideMark/>
          </w:tcPr>
          <w:p w14:paraId="25FEF962"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58</w:t>
            </w:r>
          </w:p>
        </w:tc>
        <w:tc>
          <w:tcPr>
            <w:tcW w:w="1011" w:type="dxa"/>
            <w:tcBorders>
              <w:top w:val="nil"/>
              <w:left w:val="nil"/>
              <w:bottom w:val="single" w:sz="4" w:space="0" w:color="000000"/>
              <w:right w:val="nil"/>
            </w:tcBorders>
            <w:shd w:val="clear" w:color="auto" w:fill="auto"/>
            <w:vAlign w:val="center"/>
            <w:hideMark/>
          </w:tcPr>
          <w:p w14:paraId="41B1ED22"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10</w:t>
            </w:r>
          </w:p>
        </w:tc>
        <w:tc>
          <w:tcPr>
            <w:tcW w:w="671" w:type="dxa"/>
            <w:tcBorders>
              <w:top w:val="nil"/>
              <w:left w:val="single" w:sz="4" w:space="0" w:color="auto"/>
              <w:bottom w:val="single" w:sz="4" w:space="0" w:color="auto"/>
              <w:right w:val="single" w:sz="4" w:space="0" w:color="auto"/>
            </w:tcBorders>
            <w:shd w:val="clear" w:color="auto" w:fill="auto"/>
            <w:noWrap/>
            <w:vAlign w:val="bottom"/>
            <w:hideMark/>
          </w:tcPr>
          <w:p w14:paraId="61E30498"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7</w:t>
            </w:r>
          </w:p>
        </w:tc>
        <w:tc>
          <w:tcPr>
            <w:tcW w:w="680" w:type="dxa"/>
            <w:tcBorders>
              <w:top w:val="nil"/>
              <w:left w:val="nil"/>
              <w:bottom w:val="single" w:sz="4" w:space="0" w:color="auto"/>
              <w:right w:val="single" w:sz="4" w:space="0" w:color="auto"/>
            </w:tcBorders>
            <w:shd w:val="clear" w:color="auto" w:fill="auto"/>
            <w:noWrap/>
            <w:vAlign w:val="bottom"/>
            <w:hideMark/>
          </w:tcPr>
          <w:p w14:paraId="5D3433DA" w14:textId="77777777" w:rsidR="00DA2F4F" w:rsidRPr="00553763" w:rsidRDefault="00DA2F4F" w:rsidP="00DA2F4F">
            <w:pPr>
              <w:spacing w:after="0" w:line="240" w:lineRule="auto"/>
              <w:rPr>
                <w:rFonts w:ascii="Times New Roman" w:eastAsia="Times New Roman" w:hAnsi="Times New Roman" w:cs="Times New Roman"/>
                <w:color w:val="000000"/>
                <w:sz w:val="20"/>
                <w:szCs w:val="20"/>
              </w:rPr>
            </w:pPr>
            <w:r w:rsidRPr="00553763">
              <w:rPr>
                <w:rFonts w:ascii="Times New Roman" w:eastAsia="Times New Roman" w:hAnsi="Times New Roman" w:cs="Times New Roman"/>
                <w:color w:val="000000"/>
                <w:sz w:val="20"/>
                <w:szCs w:val="20"/>
              </w:rPr>
              <w:t> </w:t>
            </w:r>
          </w:p>
        </w:tc>
        <w:tc>
          <w:tcPr>
            <w:tcW w:w="680" w:type="dxa"/>
            <w:tcBorders>
              <w:top w:val="nil"/>
              <w:left w:val="nil"/>
              <w:bottom w:val="single" w:sz="4" w:space="0" w:color="auto"/>
              <w:right w:val="nil"/>
            </w:tcBorders>
            <w:shd w:val="clear" w:color="auto" w:fill="auto"/>
            <w:noWrap/>
            <w:vAlign w:val="bottom"/>
            <w:hideMark/>
          </w:tcPr>
          <w:p w14:paraId="36B61CF8"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10</w:t>
            </w:r>
          </w:p>
        </w:tc>
        <w:tc>
          <w:tcPr>
            <w:tcW w:w="833" w:type="dxa"/>
            <w:tcBorders>
              <w:top w:val="nil"/>
              <w:left w:val="single" w:sz="4" w:space="0" w:color="auto"/>
              <w:bottom w:val="single" w:sz="4" w:space="0" w:color="auto"/>
              <w:right w:val="single" w:sz="8" w:space="0" w:color="auto"/>
            </w:tcBorders>
            <w:shd w:val="clear" w:color="auto" w:fill="auto"/>
            <w:noWrap/>
            <w:vAlign w:val="bottom"/>
            <w:hideMark/>
          </w:tcPr>
          <w:p w14:paraId="038229B8"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111</w:t>
            </w:r>
          </w:p>
        </w:tc>
      </w:tr>
      <w:tr w:rsidR="00DA2F4F" w:rsidRPr="00553763" w14:paraId="4EF1EC4A" w14:textId="77777777" w:rsidTr="00DA2F4F">
        <w:trPr>
          <w:gridAfter w:val="1"/>
          <w:wAfter w:w="6" w:type="dxa"/>
          <w:trHeight w:val="324"/>
        </w:trPr>
        <w:tc>
          <w:tcPr>
            <w:tcW w:w="631" w:type="dxa"/>
            <w:vMerge/>
            <w:tcBorders>
              <w:top w:val="nil"/>
              <w:left w:val="single" w:sz="8" w:space="0" w:color="000000"/>
              <w:bottom w:val="nil"/>
              <w:right w:val="nil"/>
            </w:tcBorders>
            <w:vAlign w:val="center"/>
            <w:hideMark/>
          </w:tcPr>
          <w:p w14:paraId="61EC4D99" w14:textId="77777777" w:rsidR="00DA2F4F" w:rsidRPr="00553763" w:rsidRDefault="00DA2F4F" w:rsidP="00DA2F4F">
            <w:pPr>
              <w:spacing w:after="0" w:line="240" w:lineRule="auto"/>
              <w:rPr>
                <w:rFonts w:ascii="Times New Roman" w:eastAsia="Times New Roman" w:hAnsi="Times New Roman" w:cs="Times New Roman"/>
                <w:color w:val="000000"/>
                <w:sz w:val="20"/>
                <w:szCs w:val="20"/>
              </w:rPr>
            </w:pPr>
          </w:p>
        </w:tc>
        <w:tc>
          <w:tcPr>
            <w:tcW w:w="423" w:type="dxa"/>
            <w:tcBorders>
              <w:top w:val="nil"/>
              <w:left w:val="single" w:sz="8" w:space="0" w:color="auto"/>
              <w:bottom w:val="single" w:sz="4" w:space="0" w:color="000000"/>
              <w:right w:val="single" w:sz="4" w:space="0" w:color="000000"/>
            </w:tcBorders>
            <w:shd w:val="clear" w:color="auto" w:fill="auto"/>
            <w:noWrap/>
            <w:vAlign w:val="center"/>
            <w:hideMark/>
          </w:tcPr>
          <w:p w14:paraId="4169E270" w14:textId="77777777" w:rsidR="00DA2F4F" w:rsidRPr="00553763" w:rsidRDefault="00DA2F4F" w:rsidP="00DA2F4F">
            <w:pPr>
              <w:spacing w:after="0" w:line="240" w:lineRule="auto"/>
              <w:jc w:val="center"/>
              <w:rPr>
                <w:rFonts w:ascii="Times New Roman" w:eastAsia="Times New Roman" w:hAnsi="Times New Roman" w:cs="Times New Roman"/>
                <w:color w:val="000000"/>
                <w:sz w:val="20"/>
                <w:szCs w:val="20"/>
              </w:rPr>
            </w:pPr>
            <w:r w:rsidRPr="00553763">
              <w:rPr>
                <w:rFonts w:ascii="Times New Roman" w:eastAsia="Times New Roman" w:hAnsi="Times New Roman" w:cs="Times New Roman"/>
                <w:color w:val="000000"/>
                <w:sz w:val="20"/>
                <w:szCs w:val="20"/>
              </w:rPr>
              <w:t>5</w:t>
            </w:r>
          </w:p>
        </w:tc>
        <w:tc>
          <w:tcPr>
            <w:tcW w:w="2355" w:type="dxa"/>
            <w:tcBorders>
              <w:top w:val="nil"/>
              <w:left w:val="nil"/>
              <w:bottom w:val="single" w:sz="4" w:space="0" w:color="000000"/>
              <w:right w:val="single" w:sz="4" w:space="0" w:color="000000"/>
            </w:tcBorders>
            <w:shd w:val="clear" w:color="auto" w:fill="auto"/>
            <w:noWrap/>
            <w:vAlign w:val="bottom"/>
          </w:tcPr>
          <w:p w14:paraId="1620C632" w14:textId="77777777" w:rsidR="00DA2F4F" w:rsidRPr="00553763" w:rsidRDefault="00DA2F4F" w:rsidP="00DA2F4F">
            <w:pPr>
              <w:spacing w:after="0" w:line="240" w:lineRule="auto"/>
              <w:rPr>
                <w:rFonts w:ascii="Times New Roman" w:eastAsia="Times New Roman" w:hAnsi="Times New Roman" w:cs="Times New Roman"/>
                <w:color w:val="000000"/>
                <w:sz w:val="20"/>
                <w:szCs w:val="20"/>
              </w:rPr>
            </w:pPr>
          </w:p>
        </w:tc>
        <w:tc>
          <w:tcPr>
            <w:tcW w:w="816" w:type="dxa"/>
            <w:tcBorders>
              <w:top w:val="nil"/>
              <w:left w:val="nil"/>
              <w:bottom w:val="single" w:sz="4" w:space="0" w:color="000000"/>
              <w:right w:val="single" w:sz="4" w:space="0" w:color="000000"/>
            </w:tcBorders>
            <w:shd w:val="clear" w:color="000000" w:fill="D8E4BC"/>
            <w:vAlign w:val="center"/>
            <w:hideMark/>
          </w:tcPr>
          <w:p w14:paraId="02602809"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28</w:t>
            </w:r>
          </w:p>
        </w:tc>
        <w:tc>
          <w:tcPr>
            <w:tcW w:w="734" w:type="dxa"/>
            <w:tcBorders>
              <w:top w:val="nil"/>
              <w:left w:val="nil"/>
              <w:bottom w:val="single" w:sz="4" w:space="0" w:color="000000"/>
              <w:right w:val="single" w:sz="4" w:space="0" w:color="000000"/>
            </w:tcBorders>
            <w:shd w:val="clear" w:color="000000" w:fill="D8E4BC"/>
            <w:vAlign w:val="center"/>
            <w:hideMark/>
          </w:tcPr>
          <w:p w14:paraId="3DEC99C4"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16</w:t>
            </w:r>
          </w:p>
        </w:tc>
        <w:tc>
          <w:tcPr>
            <w:tcW w:w="833" w:type="dxa"/>
            <w:tcBorders>
              <w:top w:val="nil"/>
              <w:left w:val="nil"/>
              <w:bottom w:val="single" w:sz="4" w:space="0" w:color="000000"/>
              <w:right w:val="single" w:sz="4" w:space="0" w:color="000000"/>
            </w:tcBorders>
            <w:shd w:val="clear" w:color="000000" w:fill="D8E4BC"/>
            <w:vAlign w:val="center"/>
            <w:hideMark/>
          </w:tcPr>
          <w:p w14:paraId="38D3CC66"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10</w:t>
            </w:r>
          </w:p>
        </w:tc>
        <w:tc>
          <w:tcPr>
            <w:tcW w:w="693" w:type="dxa"/>
            <w:tcBorders>
              <w:top w:val="nil"/>
              <w:left w:val="nil"/>
              <w:bottom w:val="single" w:sz="4" w:space="0" w:color="000000"/>
              <w:right w:val="single" w:sz="4" w:space="0" w:color="000000"/>
            </w:tcBorders>
            <w:shd w:val="clear" w:color="000000" w:fill="D8E4BC"/>
            <w:vAlign w:val="center"/>
            <w:hideMark/>
          </w:tcPr>
          <w:p w14:paraId="30552784"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58</w:t>
            </w:r>
          </w:p>
        </w:tc>
        <w:tc>
          <w:tcPr>
            <w:tcW w:w="1011" w:type="dxa"/>
            <w:tcBorders>
              <w:top w:val="nil"/>
              <w:left w:val="nil"/>
              <w:bottom w:val="single" w:sz="4" w:space="0" w:color="000000"/>
              <w:right w:val="nil"/>
            </w:tcBorders>
            <w:shd w:val="clear" w:color="000000" w:fill="D8E4BC"/>
            <w:vAlign w:val="center"/>
            <w:hideMark/>
          </w:tcPr>
          <w:p w14:paraId="4DD9D136"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10</w:t>
            </w:r>
          </w:p>
        </w:tc>
        <w:tc>
          <w:tcPr>
            <w:tcW w:w="671" w:type="dxa"/>
            <w:tcBorders>
              <w:top w:val="nil"/>
              <w:left w:val="single" w:sz="4" w:space="0" w:color="auto"/>
              <w:bottom w:val="single" w:sz="4" w:space="0" w:color="auto"/>
              <w:right w:val="single" w:sz="4" w:space="0" w:color="auto"/>
            </w:tcBorders>
            <w:shd w:val="clear" w:color="000000" w:fill="D8E4BC"/>
            <w:noWrap/>
            <w:vAlign w:val="bottom"/>
            <w:hideMark/>
          </w:tcPr>
          <w:p w14:paraId="383BF1CA"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7</w:t>
            </w:r>
          </w:p>
        </w:tc>
        <w:tc>
          <w:tcPr>
            <w:tcW w:w="680" w:type="dxa"/>
            <w:tcBorders>
              <w:top w:val="nil"/>
              <w:left w:val="nil"/>
              <w:bottom w:val="single" w:sz="4" w:space="0" w:color="auto"/>
              <w:right w:val="single" w:sz="4" w:space="0" w:color="auto"/>
            </w:tcBorders>
            <w:shd w:val="clear" w:color="000000" w:fill="D8E4BC"/>
            <w:noWrap/>
            <w:vAlign w:val="bottom"/>
            <w:hideMark/>
          </w:tcPr>
          <w:p w14:paraId="6EB79ECF" w14:textId="77777777" w:rsidR="00DA2F4F" w:rsidRPr="00553763" w:rsidRDefault="00DA2F4F" w:rsidP="00DA2F4F">
            <w:pPr>
              <w:spacing w:after="0" w:line="240" w:lineRule="auto"/>
              <w:rPr>
                <w:rFonts w:ascii="Times New Roman" w:eastAsia="Times New Roman" w:hAnsi="Times New Roman" w:cs="Times New Roman"/>
                <w:color w:val="000000"/>
                <w:sz w:val="20"/>
                <w:szCs w:val="20"/>
              </w:rPr>
            </w:pPr>
            <w:r w:rsidRPr="00553763">
              <w:rPr>
                <w:rFonts w:ascii="Times New Roman" w:eastAsia="Times New Roman" w:hAnsi="Times New Roman" w:cs="Times New Roman"/>
                <w:color w:val="000000"/>
                <w:sz w:val="20"/>
                <w:szCs w:val="20"/>
              </w:rPr>
              <w:t> </w:t>
            </w:r>
          </w:p>
        </w:tc>
        <w:tc>
          <w:tcPr>
            <w:tcW w:w="680" w:type="dxa"/>
            <w:tcBorders>
              <w:top w:val="nil"/>
              <w:left w:val="nil"/>
              <w:bottom w:val="single" w:sz="4" w:space="0" w:color="auto"/>
              <w:right w:val="nil"/>
            </w:tcBorders>
            <w:shd w:val="clear" w:color="000000" w:fill="D8E4BC"/>
            <w:noWrap/>
            <w:vAlign w:val="bottom"/>
            <w:hideMark/>
          </w:tcPr>
          <w:p w14:paraId="15544F88"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10</w:t>
            </w:r>
          </w:p>
        </w:tc>
        <w:tc>
          <w:tcPr>
            <w:tcW w:w="833" w:type="dxa"/>
            <w:tcBorders>
              <w:top w:val="nil"/>
              <w:left w:val="single" w:sz="4" w:space="0" w:color="auto"/>
              <w:bottom w:val="single" w:sz="4" w:space="0" w:color="auto"/>
              <w:right w:val="single" w:sz="8" w:space="0" w:color="auto"/>
            </w:tcBorders>
            <w:shd w:val="clear" w:color="000000" w:fill="D8E4BC"/>
            <w:noWrap/>
            <w:vAlign w:val="bottom"/>
            <w:hideMark/>
          </w:tcPr>
          <w:p w14:paraId="5E7BD046"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139</w:t>
            </w:r>
          </w:p>
        </w:tc>
      </w:tr>
      <w:tr w:rsidR="00DA2F4F" w:rsidRPr="00553763" w14:paraId="3CBBA0DD" w14:textId="77777777" w:rsidTr="00DA2F4F">
        <w:trPr>
          <w:gridAfter w:val="1"/>
          <w:wAfter w:w="6" w:type="dxa"/>
          <w:trHeight w:val="310"/>
        </w:trPr>
        <w:tc>
          <w:tcPr>
            <w:tcW w:w="631" w:type="dxa"/>
            <w:tcBorders>
              <w:top w:val="nil"/>
              <w:left w:val="single" w:sz="8" w:space="0" w:color="000000"/>
              <w:bottom w:val="single" w:sz="4" w:space="0" w:color="auto"/>
              <w:right w:val="nil"/>
            </w:tcBorders>
            <w:shd w:val="clear" w:color="auto" w:fill="auto"/>
            <w:noWrap/>
            <w:vAlign w:val="center"/>
            <w:hideMark/>
          </w:tcPr>
          <w:p w14:paraId="3202AB13" w14:textId="77777777" w:rsidR="00DA2F4F" w:rsidRPr="00553763" w:rsidRDefault="00DA2F4F" w:rsidP="00DA2F4F">
            <w:pPr>
              <w:spacing w:after="0" w:line="240" w:lineRule="auto"/>
              <w:jc w:val="center"/>
              <w:rPr>
                <w:rFonts w:ascii="Times New Roman" w:eastAsia="Times New Roman" w:hAnsi="Times New Roman" w:cs="Times New Roman"/>
                <w:color w:val="000000"/>
                <w:sz w:val="20"/>
                <w:szCs w:val="20"/>
              </w:rPr>
            </w:pPr>
            <w:r w:rsidRPr="00553763">
              <w:rPr>
                <w:rFonts w:ascii="Times New Roman" w:eastAsia="Times New Roman" w:hAnsi="Times New Roman" w:cs="Times New Roman"/>
                <w:color w:val="000000"/>
                <w:sz w:val="20"/>
                <w:szCs w:val="20"/>
              </w:rPr>
              <w:t> </w:t>
            </w:r>
          </w:p>
        </w:tc>
        <w:tc>
          <w:tcPr>
            <w:tcW w:w="423" w:type="dxa"/>
            <w:tcBorders>
              <w:top w:val="nil"/>
              <w:left w:val="single" w:sz="8" w:space="0" w:color="auto"/>
              <w:bottom w:val="single" w:sz="4" w:space="0" w:color="auto"/>
              <w:right w:val="single" w:sz="4" w:space="0" w:color="000000"/>
            </w:tcBorders>
            <w:shd w:val="clear" w:color="auto" w:fill="auto"/>
            <w:noWrap/>
            <w:vAlign w:val="center"/>
            <w:hideMark/>
          </w:tcPr>
          <w:p w14:paraId="2B69C9BA" w14:textId="77777777" w:rsidR="00DA2F4F" w:rsidRPr="00553763" w:rsidRDefault="00DA2F4F" w:rsidP="00DA2F4F">
            <w:pPr>
              <w:spacing w:after="0" w:line="240" w:lineRule="auto"/>
              <w:jc w:val="center"/>
              <w:rPr>
                <w:rFonts w:ascii="Times New Roman" w:eastAsia="Times New Roman" w:hAnsi="Times New Roman" w:cs="Times New Roman"/>
                <w:color w:val="000000"/>
                <w:sz w:val="20"/>
                <w:szCs w:val="20"/>
              </w:rPr>
            </w:pPr>
            <w:r w:rsidRPr="00553763">
              <w:rPr>
                <w:rFonts w:ascii="Times New Roman" w:eastAsia="Times New Roman" w:hAnsi="Times New Roman" w:cs="Times New Roman"/>
                <w:color w:val="000000"/>
                <w:sz w:val="20"/>
                <w:szCs w:val="20"/>
              </w:rPr>
              <w:t> </w:t>
            </w:r>
          </w:p>
        </w:tc>
        <w:tc>
          <w:tcPr>
            <w:tcW w:w="2355" w:type="dxa"/>
            <w:tcBorders>
              <w:top w:val="single" w:sz="4" w:space="0" w:color="000000"/>
              <w:left w:val="nil"/>
              <w:bottom w:val="single" w:sz="4" w:space="0" w:color="auto"/>
              <w:right w:val="single" w:sz="4" w:space="0" w:color="000000"/>
            </w:tcBorders>
            <w:shd w:val="clear" w:color="auto" w:fill="auto"/>
            <w:noWrap/>
            <w:vAlign w:val="bottom"/>
            <w:hideMark/>
          </w:tcPr>
          <w:p w14:paraId="146CA589" w14:textId="77777777" w:rsidR="00DA2F4F" w:rsidRPr="00553763" w:rsidRDefault="00DA2F4F" w:rsidP="00DA2F4F">
            <w:pPr>
              <w:spacing w:after="0" w:line="240" w:lineRule="auto"/>
              <w:rPr>
                <w:rFonts w:ascii="Times New Roman" w:eastAsia="Times New Roman" w:hAnsi="Times New Roman" w:cs="Times New Roman"/>
                <w:color w:val="000000"/>
                <w:sz w:val="20"/>
                <w:szCs w:val="20"/>
              </w:rPr>
            </w:pPr>
            <w:r w:rsidRPr="00553763">
              <w:rPr>
                <w:rFonts w:ascii="Times New Roman" w:eastAsia="Times New Roman" w:hAnsi="Times New Roman" w:cs="Times New Roman"/>
                <w:color w:val="000000"/>
                <w:sz w:val="20"/>
                <w:szCs w:val="20"/>
              </w:rPr>
              <w:t> </w:t>
            </w:r>
          </w:p>
        </w:tc>
        <w:tc>
          <w:tcPr>
            <w:tcW w:w="816" w:type="dxa"/>
            <w:tcBorders>
              <w:top w:val="single" w:sz="4" w:space="0" w:color="000000"/>
              <w:left w:val="nil"/>
              <w:bottom w:val="single" w:sz="4" w:space="0" w:color="auto"/>
              <w:right w:val="single" w:sz="4" w:space="0" w:color="000000"/>
            </w:tcBorders>
            <w:shd w:val="clear" w:color="000000" w:fill="FFFF00"/>
            <w:noWrap/>
            <w:vAlign w:val="center"/>
            <w:hideMark/>
          </w:tcPr>
          <w:p w14:paraId="27173EC1"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23</w:t>
            </w:r>
          </w:p>
        </w:tc>
        <w:tc>
          <w:tcPr>
            <w:tcW w:w="734" w:type="dxa"/>
            <w:tcBorders>
              <w:top w:val="single" w:sz="4" w:space="0" w:color="000000"/>
              <w:left w:val="nil"/>
              <w:bottom w:val="single" w:sz="4" w:space="0" w:color="auto"/>
              <w:right w:val="single" w:sz="4" w:space="0" w:color="000000"/>
            </w:tcBorders>
            <w:shd w:val="clear" w:color="000000" w:fill="FFFF00"/>
            <w:vAlign w:val="center"/>
            <w:hideMark/>
          </w:tcPr>
          <w:p w14:paraId="41CF3E9E"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16</w:t>
            </w:r>
          </w:p>
        </w:tc>
        <w:tc>
          <w:tcPr>
            <w:tcW w:w="833" w:type="dxa"/>
            <w:tcBorders>
              <w:top w:val="nil"/>
              <w:left w:val="nil"/>
              <w:bottom w:val="single" w:sz="4" w:space="0" w:color="auto"/>
              <w:right w:val="single" w:sz="4" w:space="0" w:color="000000"/>
            </w:tcBorders>
            <w:shd w:val="clear" w:color="000000" w:fill="FFFF00"/>
            <w:vAlign w:val="center"/>
            <w:hideMark/>
          </w:tcPr>
          <w:p w14:paraId="46A1F855"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10</w:t>
            </w:r>
          </w:p>
        </w:tc>
        <w:tc>
          <w:tcPr>
            <w:tcW w:w="693" w:type="dxa"/>
            <w:tcBorders>
              <w:top w:val="nil"/>
              <w:left w:val="nil"/>
              <w:bottom w:val="single" w:sz="4" w:space="0" w:color="auto"/>
              <w:right w:val="single" w:sz="4" w:space="0" w:color="000000"/>
            </w:tcBorders>
            <w:shd w:val="clear" w:color="000000" w:fill="FFFF00"/>
            <w:noWrap/>
            <w:vAlign w:val="center"/>
            <w:hideMark/>
          </w:tcPr>
          <w:p w14:paraId="4EC0B2EA"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58</w:t>
            </w:r>
          </w:p>
        </w:tc>
        <w:tc>
          <w:tcPr>
            <w:tcW w:w="1011" w:type="dxa"/>
            <w:tcBorders>
              <w:top w:val="nil"/>
              <w:left w:val="nil"/>
              <w:bottom w:val="single" w:sz="4" w:space="0" w:color="auto"/>
              <w:right w:val="single" w:sz="4" w:space="0" w:color="000000"/>
            </w:tcBorders>
            <w:shd w:val="clear" w:color="000000" w:fill="FFFF00"/>
            <w:vAlign w:val="center"/>
            <w:hideMark/>
          </w:tcPr>
          <w:p w14:paraId="519C9346"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10</w:t>
            </w:r>
          </w:p>
        </w:tc>
        <w:tc>
          <w:tcPr>
            <w:tcW w:w="671" w:type="dxa"/>
            <w:tcBorders>
              <w:top w:val="single" w:sz="4" w:space="0" w:color="000000"/>
              <w:left w:val="nil"/>
              <w:bottom w:val="single" w:sz="4" w:space="0" w:color="auto"/>
              <w:right w:val="single" w:sz="4" w:space="0" w:color="000000"/>
            </w:tcBorders>
            <w:shd w:val="clear" w:color="000000" w:fill="FFFF00"/>
            <w:noWrap/>
            <w:vAlign w:val="bottom"/>
            <w:hideMark/>
          </w:tcPr>
          <w:p w14:paraId="7ECABD37"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7</w:t>
            </w:r>
          </w:p>
        </w:tc>
        <w:tc>
          <w:tcPr>
            <w:tcW w:w="680" w:type="dxa"/>
            <w:tcBorders>
              <w:top w:val="single" w:sz="4" w:space="0" w:color="000000"/>
              <w:left w:val="nil"/>
              <w:bottom w:val="single" w:sz="4" w:space="0" w:color="auto"/>
              <w:right w:val="single" w:sz="4" w:space="0" w:color="000000"/>
            </w:tcBorders>
            <w:shd w:val="clear" w:color="000000" w:fill="FFFF00"/>
            <w:noWrap/>
            <w:vAlign w:val="bottom"/>
            <w:hideMark/>
          </w:tcPr>
          <w:p w14:paraId="42C9F08D" w14:textId="77777777" w:rsidR="00DA2F4F" w:rsidRPr="00553763" w:rsidRDefault="00DA2F4F" w:rsidP="00DA2F4F">
            <w:pPr>
              <w:spacing w:after="0" w:line="240" w:lineRule="auto"/>
              <w:rPr>
                <w:rFonts w:ascii="Times New Roman" w:eastAsia="Times New Roman" w:hAnsi="Times New Roman" w:cs="Times New Roman"/>
                <w:color w:val="000000"/>
                <w:sz w:val="20"/>
                <w:szCs w:val="20"/>
              </w:rPr>
            </w:pPr>
            <w:r w:rsidRPr="00553763">
              <w:rPr>
                <w:rFonts w:ascii="Times New Roman" w:eastAsia="Times New Roman" w:hAnsi="Times New Roman" w:cs="Times New Roman"/>
                <w:color w:val="000000"/>
                <w:sz w:val="20"/>
                <w:szCs w:val="20"/>
              </w:rPr>
              <w:t> </w:t>
            </w:r>
          </w:p>
        </w:tc>
        <w:tc>
          <w:tcPr>
            <w:tcW w:w="680" w:type="dxa"/>
            <w:tcBorders>
              <w:top w:val="nil"/>
              <w:left w:val="nil"/>
              <w:bottom w:val="single" w:sz="4" w:space="0" w:color="auto"/>
              <w:right w:val="single" w:sz="4" w:space="0" w:color="000000"/>
            </w:tcBorders>
            <w:shd w:val="clear" w:color="000000" w:fill="FFFF00"/>
            <w:noWrap/>
            <w:vAlign w:val="bottom"/>
            <w:hideMark/>
          </w:tcPr>
          <w:p w14:paraId="581E1794"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10</w:t>
            </w:r>
          </w:p>
        </w:tc>
        <w:tc>
          <w:tcPr>
            <w:tcW w:w="833" w:type="dxa"/>
            <w:tcBorders>
              <w:top w:val="single" w:sz="4" w:space="0" w:color="000000"/>
              <w:left w:val="nil"/>
              <w:bottom w:val="single" w:sz="4" w:space="0" w:color="auto"/>
              <w:right w:val="single" w:sz="8" w:space="0" w:color="auto"/>
            </w:tcBorders>
            <w:shd w:val="clear" w:color="000000" w:fill="FFFF00"/>
            <w:noWrap/>
            <w:vAlign w:val="bottom"/>
            <w:hideMark/>
          </w:tcPr>
          <w:p w14:paraId="157B781D" w14:textId="77777777" w:rsidR="00DA2F4F" w:rsidRPr="00553763" w:rsidRDefault="00DA2F4F" w:rsidP="00DA2F4F">
            <w:pPr>
              <w:spacing w:after="0" w:line="240" w:lineRule="auto"/>
              <w:jc w:val="center"/>
              <w:rPr>
                <w:rFonts w:ascii="Times New Roman" w:eastAsia="Times New Roman" w:hAnsi="Times New Roman" w:cs="Times New Roman"/>
                <w:b/>
                <w:bCs/>
                <w:color w:val="000000"/>
                <w:sz w:val="20"/>
                <w:szCs w:val="20"/>
              </w:rPr>
            </w:pPr>
            <w:r w:rsidRPr="00553763">
              <w:rPr>
                <w:rFonts w:ascii="Times New Roman" w:eastAsia="Times New Roman" w:hAnsi="Times New Roman" w:cs="Times New Roman"/>
                <w:b/>
                <w:bCs/>
                <w:color w:val="000000"/>
                <w:sz w:val="20"/>
                <w:szCs w:val="20"/>
              </w:rPr>
              <w:t>134</w:t>
            </w:r>
          </w:p>
        </w:tc>
      </w:tr>
    </w:tbl>
    <w:p w14:paraId="52DEB91A" w14:textId="79D2D5C6" w:rsidR="00417BB7" w:rsidRDefault="00417BB7" w:rsidP="00417BB7">
      <w:pPr>
        <w:numPr>
          <w:ilvl w:val="0"/>
          <w:numId w:val="7"/>
        </w:numPr>
        <w:suppressAutoHyphens/>
        <w:spacing w:after="0" w:line="240" w:lineRule="auto"/>
        <w:ind w:left="0" w:firstLine="709"/>
        <w:jc w:val="both"/>
        <w:rPr>
          <w:rFonts w:ascii="Times New Roman" w:eastAsia="Times New Roman" w:hAnsi="Times New Roman" w:cs="Times New Roman"/>
          <w:color w:val="000000"/>
          <w:sz w:val="24"/>
          <w:szCs w:val="24"/>
          <w:lang w:val="ru-RU" w:eastAsia="ru-RU"/>
        </w:rPr>
      </w:pPr>
      <w:r w:rsidRPr="00417BB7">
        <w:rPr>
          <w:rFonts w:ascii="Times New Roman" w:eastAsia="Times New Roman" w:hAnsi="Times New Roman" w:cs="Times New Roman"/>
          <w:color w:val="000000"/>
          <w:sz w:val="24"/>
          <w:szCs w:val="24"/>
          <w:lang w:val="ru-RU" w:eastAsia="ru-RU"/>
        </w:rPr>
        <w:t>Проектная работа «Калейдоскоп профессий»</w:t>
      </w:r>
      <w:r w:rsidRPr="00417BB7">
        <w:rPr>
          <w:rFonts w:ascii="Times New Roman" w:eastAsia="Times New Roman" w:hAnsi="Times New Roman" w:cs="Times New Roman"/>
          <w:kern w:val="2"/>
          <w:sz w:val="24"/>
          <w:szCs w:val="24"/>
          <w:lang w:val="ru-RU" w:eastAsia="zh-CN" w:bidi="hi-IN"/>
        </w:rPr>
        <w:t xml:space="preserve"> - </w:t>
      </w:r>
      <w:r w:rsidRPr="00417BB7">
        <w:rPr>
          <w:rFonts w:ascii="Times New Roman" w:eastAsia="Times New Roman" w:hAnsi="Times New Roman" w:cs="Times New Roman"/>
          <w:color w:val="000000"/>
          <w:sz w:val="24"/>
          <w:szCs w:val="24"/>
          <w:lang w:val="ru-RU" w:eastAsia="ru-RU"/>
        </w:rPr>
        <w:t xml:space="preserve">создание визитки, представляющей ведущие профессиональные сферы родного региона (города, поселка), подготовка выступления и презентация визитки.  </w:t>
      </w:r>
    </w:p>
    <w:p w14:paraId="59AE875F" w14:textId="77777777" w:rsidR="00DA2F4F" w:rsidRPr="00DA2F4F" w:rsidRDefault="00DA2F4F" w:rsidP="00DA2F4F">
      <w:pPr>
        <w:pStyle w:val="a5"/>
        <w:suppressAutoHyphens/>
        <w:spacing w:after="0" w:line="240" w:lineRule="auto"/>
        <w:jc w:val="right"/>
        <w:textAlignment w:val="baseline"/>
        <w:rPr>
          <w:rFonts w:ascii="Times New Roman" w:hAnsi="Times New Roman" w:cs="Times New Roman"/>
          <w:i/>
          <w:sz w:val="20"/>
          <w:szCs w:val="20"/>
          <w:lang w:val="ru-RU"/>
        </w:rPr>
      </w:pPr>
      <w:r w:rsidRPr="00DA2F4F">
        <w:rPr>
          <w:rFonts w:ascii="Times New Roman" w:hAnsi="Times New Roman" w:cs="Times New Roman"/>
          <w:i/>
          <w:sz w:val="20"/>
          <w:szCs w:val="20"/>
          <w:lang w:val="ru-RU"/>
        </w:rPr>
        <w:t>Таблица 1. Рейтинг команд – участников смены</w:t>
      </w:r>
    </w:p>
    <w:p w14:paraId="25A18379" w14:textId="3E9134E9" w:rsidR="00417BB7" w:rsidRPr="00417BB7" w:rsidRDefault="00417BB7" w:rsidP="00417BB7">
      <w:pPr>
        <w:suppressAutoHyphens/>
        <w:spacing w:after="0" w:line="240" w:lineRule="auto"/>
        <w:ind w:firstLine="709"/>
        <w:jc w:val="both"/>
        <w:rPr>
          <w:rFonts w:ascii="Times New Roman" w:eastAsia="Times New Roman" w:hAnsi="Times New Roman" w:cs="Times New Roman"/>
          <w:sz w:val="24"/>
          <w:szCs w:val="24"/>
          <w:lang w:val="ru-RU" w:eastAsia="ru-RU"/>
        </w:rPr>
      </w:pPr>
      <w:r w:rsidRPr="00417BB7">
        <w:rPr>
          <w:rFonts w:ascii="Times New Roman" w:eastAsia="Times New Roman" w:hAnsi="Times New Roman" w:cs="Times New Roman"/>
          <w:color w:val="000000"/>
          <w:sz w:val="24"/>
          <w:szCs w:val="24"/>
          <w:lang w:val="ru-RU" w:eastAsia="ru-RU"/>
        </w:rPr>
        <w:lastRenderedPageBreak/>
        <w:t xml:space="preserve">Участие в перечисленных выше мероприятиях оценивалось определенным количеством баллов.  Созданная система начисления баллов складывалась из баллов за все ключевые мероприятия смены и бонусных баллов, которые можно было заработать на мастер-классах, в медиа-центре, в творческих мероприятиях смены. </w:t>
      </w:r>
    </w:p>
    <w:p w14:paraId="403D9173" w14:textId="000ECFF8" w:rsidR="00417BB7" w:rsidRDefault="000E1EFE" w:rsidP="00417BB7">
      <w:pPr>
        <w:suppressAutoHyphens/>
        <w:spacing w:after="0" w:line="240" w:lineRule="auto"/>
        <w:ind w:firstLine="709"/>
        <w:jc w:val="both"/>
        <w:rPr>
          <w:rFonts w:ascii="Times New Roman" w:eastAsia="Calibri" w:hAnsi="Times New Roman" w:cs="Times New Roman"/>
          <w:i/>
          <w:kern w:val="1"/>
          <w:sz w:val="24"/>
          <w:szCs w:val="24"/>
          <w:lang w:val="ru-RU"/>
        </w:rPr>
      </w:pPr>
      <w:r>
        <w:rPr>
          <w:rFonts w:ascii="Times New Roman" w:eastAsia="Calibri" w:hAnsi="Times New Roman" w:cs="Times New Roman"/>
          <w:noProof/>
          <w:kern w:val="1"/>
          <w:sz w:val="24"/>
          <w:szCs w:val="24"/>
          <w:lang w:val="ru-RU" w:eastAsia="ru-RU"/>
        </w:rPr>
        <mc:AlternateContent>
          <mc:Choice Requires="wpg">
            <w:drawing>
              <wp:anchor distT="0" distB="0" distL="114300" distR="114300" simplePos="0" relativeHeight="251703296" behindDoc="0" locked="0" layoutInCell="1" allowOverlap="1" wp14:anchorId="55EB2CC9" wp14:editId="7A4B4DDB">
                <wp:simplePos x="0" y="0"/>
                <wp:positionH relativeFrom="margin">
                  <wp:align>center</wp:align>
                </wp:positionH>
                <wp:positionV relativeFrom="paragraph">
                  <wp:posOffset>1233977</wp:posOffset>
                </wp:positionV>
                <wp:extent cx="6276975" cy="2324100"/>
                <wp:effectExtent l="0" t="0" r="9525" b="0"/>
                <wp:wrapTopAndBottom/>
                <wp:docPr id="40" name="Группа 40"/>
                <wp:cNvGraphicFramePr/>
                <a:graphic xmlns:a="http://schemas.openxmlformats.org/drawingml/2006/main">
                  <a:graphicData uri="http://schemas.microsoft.com/office/word/2010/wordprocessingGroup">
                    <wpg:wgp>
                      <wpg:cNvGrpSpPr/>
                      <wpg:grpSpPr>
                        <a:xfrm>
                          <a:off x="0" y="0"/>
                          <a:ext cx="6276975" cy="2324100"/>
                          <a:chOff x="0" y="0"/>
                          <a:chExt cx="6591300" cy="2282825"/>
                        </a:xfrm>
                      </wpg:grpSpPr>
                      <pic:pic xmlns:pic="http://schemas.openxmlformats.org/drawingml/2006/picture">
                        <pic:nvPicPr>
                          <pic:cNvPr id="38" name="Рисунок 38" descr="C:\Users\Татьяна\Desktop\Пугачева ТС\Сертификаты\лучшая команда смены.JPG"/>
                          <pic:cNvPicPr>
                            <a:picLocks noChangeAspect="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298190" cy="2282825"/>
                          </a:xfrm>
                          <a:prstGeom prst="rect">
                            <a:avLst/>
                          </a:prstGeom>
                          <a:noFill/>
                          <a:ln>
                            <a:noFill/>
                          </a:ln>
                        </pic:spPr>
                      </pic:pic>
                      <pic:pic xmlns:pic="http://schemas.openxmlformats.org/drawingml/2006/picture">
                        <pic:nvPicPr>
                          <pic:cNvPr id="39" name="Рисунок 39"/>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a:off x="3314700" y="9525"/>
                            <a:ext cx="3276600" cy="2267585"/>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group w14:anchorId="25903387" id="Группа 40" o:spid="_x0000_s1026" style="position:absolute;margin-left:0;margin-top:97.15pt;width:494.25pt;height:183pt;z-index:251703296;mso-position-horizontal:center;mso-position-horizontal-relative:margin;mso-width-relative:margin;mso-height-relative:margin" coordsize="65913,228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">
                <v:shape id="Рисунок 38" o:spid="_x0000_s1027" type="#_x0000_t75" style="position:absolute;width:32981;height:22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">
                  <v:imagedata r:id="rId132" o:title="лучшая команда смены"/>
                  <v:path arrowok="t"/>
                </v:shape>
                <v:shape id="Рисунок 39" o:spid="_x0000_s1028" type="#_x0000_t75" style="position:absolute;left:33147;top:95;width:32766;height:22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">
                  <v:imagedata r:id="rId133" o:title=""/>
                  <v:path arrowok="t"/>
                </v:shape>
                <w10:wrap type="topAndBottom" anchorx="margin"/>
              </v:group>
            </w:pict>
          </mc:Fallback>
        </mc:AlternateContent>
      </w:r>
      <w:r w:rsidR="00417BB7" w:rsidRPr="00417BB7">
        <w:rPr>
          <w:rFonts w:ascii="Times New Roman" w:eastAsia="Calibri" w:hAnsi="Times New Roman" w:cs="Times New Roman"/>
          <w:kern w:val="1"/>
          <w:sz w:val="24"/>
          <w:szCs w:val="24"/>
          <w:lang w:val="ru-RU"/>
        </w:rPr>
        <w:t xml:space="preserve">Таким образом, совокупность всех оценочных средств позволила оценить большой контингента участников смены, причем разнопланового, начиная от возраста, интересов, мотивации и заканчивая уровнем развития. Гибкая система оценки дала возможность ввести все показателей, необходимые для оценивания по всем критериям от интеллектуального уровня до уровней компетенций, полученных на смене. </w:t>
      </w:r>
      <w:r w:rsidR="00110DC6" w:rsidRPr="00110DC6">
        <w:rPr>
          <w:rFonts w:ascii="Times New Roman" w:eastAsia="Calibri" w:hAnsi="Times New Roman" w:cs="Times New Roman"/>
          <w:i/>
          <w:kern w:val="1"/>
          <w:sz w:val="24"/>
          <w:szCs w:val="24"/>
          <w:lang w:val="ru-RU"/>
        </w:rPr>
        <w:t xml:space="preserve">Материалы рейтинга представлены </w:t>
      </w:r>
      <w:r w:rsidR="00E17C6D">
        <w:rPr>
          <w:rFonts w:ascii="Times New Roman" w:eastAsia="Calibri" w:hAnsi="Times New Roman" w:cs="Times New Roman"/>
          <w:i/>
          <w:kern w:val="1"/>
          <w:sz w:val="24"/>
          <w:szCs w:val="24"/>
          <w:lang w:val="ru-RU"/>
        </w:rPr>
        <w:t>в файле</w:t>
      </w:r>
      <w:r w:rsidR="00E17C6D" w:rsidRPr="00E17C6D">
        <w:rPr>
          <w:rFonts w:ascii="Times New Roman" w:eastAsia="Calibri" w:hAnsi="Times New Roman" w:cs="Times New Roman"/>
          <w:i/>
          <w:kern w:val="1"/>
          <w:sz w:val="24"/>
          <w:szCs w:val="24"/>
          <w:lang w:val="ru-RU"/>
        </w:rPr>
        <w:t xml:space="preserve"> </w:t>
      </w:r>
      <w:hyperlink r:id="rId134" w:history="1">
        <w:r w:rsidR="00E17C6D" w:rsidRPr="00E17C6D">
          <w:rPr>
            <w:rStyle w:val="a4"/>
            <w:rFonts w:ascii="Times New Roman" w:eastAsia="Times New Roman" w:hAnsi="Times New Roman" w:cs="Times New Roman"/>
            <w:i/>
            <w:sz w:val="24"/>
            <w:szCs w:val="24"/>
            <w:lang w:val="ru-RU" w:eastAsia="ru-RU"/>
          </w:rPr>
          <w:t>Итоговый рейтинг личных участников</w:t>
        </w:r>
      </w:hyperlink>
      <w:r w:rsidR="00E17C6D" w:rsidRPr="00E17C6D">
        <w:rPr>
          <w:rFonts w:ascii="Times New Roman" w:eastAsia="Calibri" w:hAnsi="Times New Roman" w:cs="Times New Roman"/>
          <w:i/>
          <w:kern w:val="1"/>
          <w:sz w:val="24"/>
          <w:szCs w:val="24"/>
          <w:lang w:val="ru-RU"/>
        </w:rPr>
        <w:t>.</w:t>
      </w:r>
    </w:p>
    <w:p w14:paraId="57123923" w14:textId="2C154F70" w:rsidR="00843C51" w:rsidRDefault="00843C51" w:rsidP="00417BB7">
      <w:pPr>
        <w:suppressAutoHyphens/>
        <w:spacing w:after="0" w:line="240" w:lineRule="auto"/>
        <w:ind w:firstLine="709"/>
        <w:jc w:val="both"/>
        <w:rPr>
          <w:rFonts w:ascii="Times New Roman" w:eastAsia="Calibri" w:hAnsi="Times New Roman" w:cs="Times New Roman"/>
          <w:i/>
          <w:kern w:val="1"/>
          <w:sz w:val="24"/>
          <w:szCs w:val="24"/>
          <w:lang w:val="ru-RU"/>
        </w:rPr>
      </w:pPr>
    </w:p>
    <w:p w14:paraId="1501B01D" w14:textId="120042CB" w:rsidR="00553763" w:rsidRDefault="000E1EFE" w:rsidP="000E1EFE">
      <w:pPr>
        <w:suppressAutoHyphens/>
        <w:spacing w:after="0" w:line="240" w:lineRule="auto"/>
        <w:jc w:val="center"/>
        <w:rPr>
          <w:rFonts w:ascii="Times New Roman" w:eastAsia="Calibri" w:hAnsi="Times New Roman" w:cs="Times New Roman"/>
          <w:kern w:val="1"/>
          <w:sz w:val="24"/>
          <w:szCs w:val="24"/>
          <w:lang w:val="ru-RU"/>
        </w:rPr>
      </w:pPr>
      <w:r>
        <w:rPr>
          <w:rFonts w:ascii="Times New Roman" w:hAnsi="Times New Roman" w:cs="Times New Roman"/>
          <w:i/>
          <w:sz w:val="20"/>
          <w:szCs w:val="20"/>
          <w:lang w:val="ru-RU"/>
        </w:rPr>
        <w:t>Рис.</w:t>
      </w:r>
      <w:r w:rsidR="00553763">
        <w:rPr>
          <w:rFonts w:ascii="Times New Roman" w:hAnsi="Times New Roman" w:cs="Times New Roman"/>
          <w:i/>
          <w:sz w:val="20"/>
          <w:szCs w:val="20"/>
          <w:lang w:val="ru-RU"/>
        </w:rPr>
        <w:t xml:space="preserve"> </w:t>
      </w:r>
      <w:r>
        <w:rPr>
          <w:rFonts w:ascii="Times New Roman" w:hAnsi="Times New Roman" w:cs="Times New Roman"/>
          <w:i/>
          <w:sz w:val="20"/>
          <w:szCs w:val="20"/>
          <w:lang w:val="ru-RU"/>
        </w:rPr>
        <w:t>16</w:t>
      </w:r>
      <w:r w:rsidR="00553763">
        <w:rPr>
          <w:rFonts w:ascii="Times New Roman" w:hAnsi="Times New Roman" w:cs="Times New Roman"/>
          <w:i/>
          <w:sz w:val="20"/>
          <w:szCs w:val="20"/>
          <w:lang w:val="ru-RU"/>
        </w:rPr>
        <w:t>. Образцы наградной продукции.</w:t>
      </w:r>
    </w:p>
    <w:p w14:paraId="7CCDF903" w14:textId="77777777" w:rsidR="00553763" w:rsidRDefault="00553763" w:rsidP="00417BB7">
      <w:pPr>
        <w:suppressAutoHyphens/>
        <w:spacing w:after="0" w:line="240" w:lineRule="auto"/>
        <w:ind w:firstLine="709"/>
        <w:jc w:val="both"/>
        <w:rPr>
          <w:rFonts w:ascii="Times New Roman" w:eastAsia="Calibri" w:hAnsi="Times New Roman" w:cs="Times New Roman"/>
          <w:kern w:val="1"/>
          <w:sz w:val="24"/>
          <w:szCs w:val="24"/>
          <w:lang w:val="ru-RU"/>
        </w:rPr>
      </w:pPr>
    </w:p>
    <w:p w14:paraId="04D6D5F0" w14:textId="30E5CD7E" w:rsidR="00417BB7" w:rsidRPr="00110DC6" w:rsidRDefault="00417BB7" w:rsidP="00417BB7">
      <w:pPr>
        <w:suppressAutoHyphens/>
        <w:spacing w:after="0" w:line="240" w:lineRule="auto"/>
        <w:ind w:firstLine="709"/>
        <w:jc w:val="both"/>
        <w:rPr>
          <w:rFonts w:ascii="Times New Roman" w:eastAsia="Calibri" w:hAnsi="Times New Roman" w:cs="Times New Roman"/>
          <w:b/>
          <w:i/>
          <w:kern w:val="1"/>
          <w:sz w:val="24"/>
          <w:szCs w:val="24"/>
          <w:lang w:val="ru-RU"/>
        </w:rPr>
      </w:pPr>
      <w:r w:rsidRPr="00417BB7">
        <w:rPr>
          <w:rFonts w:ascii="Times New Roman" w:eastAsia="Calibri" w:hAnsi="Times New Roman" w:cs="Times New Roman"/>
          <w:kern w:val="1"/>
          <w:sz w:val="24"/>
          <w:szCs w:val="24"/>
          <w:lang w:val="ru-RU"/>
        </w:rPr>
        <w:t xml:space="preserve">Среди всех участников смены были выявлены сильные мотивированные на профессиональное самоопределение ребята, каждый из которых был отмечен за успехи в разных конкурсах как индивидуально, так и в составе команд. </w:t>
      </w:r>
      <w:r w:rsidR="00110DC6" w:rsidRPr="00110DC6">
        <w:rPr>
          <w:rFonts w:ascii="Times New Roman" w:eastAsia="Calibri" w:hAnsi="Times New Roman" w:cs="Times New Roman"/>
          <w:i/>
          <w:kern w:val="1"/>
          <w:sz w:val="24"/>
          <w:szCs w:val="24"/>
          <w:lang w:val="ru-RU"/>
        </w:rPr>
        <w:t xml:space="preserve">С итогами смены можно ознакомиться </w:t>
      </w:r>
      <w:r w:rsidR="00E17C6D">
        <w:rPr>
          <w:rFonts w:ascii="Times New Roman" w:eastAsia="Calibri" w:hAnsi="Times New Roman" w:cs="Times New Roman"/>
          <w:i/>
          <w:kern w:val="1"/>
          <w:sz w:val="24"/>
          <w:szCs w:val="24"/>
          <w:lang w:val="ru-RU"/>
        </w:rPr>
        <w:t xml:space="preserve">в файле </w:t>
      </w:r>
      <w:hyperlink r:id="rId135" w:history="1">
        <w:r w:rsidR="00E17C6D" w:rsidRPr="00E17C6D">
          <w:rPr>
            <w:rStyle w:val="a4"/>
            <w:rFonts w:ascii="Times New Roman" w:eastAsia="Times New Roman" w:hAnsi="Times New Roman" w:cs="Times New Roman"/>
            <w:i/>
            <w:iCs/>
            <w:sz w:val="24"/>
            <w:szCs w:val="24"/>
            <w:lang w:val="ru-RU" w:eastAsia="ru-RU"/>
          </w:rPr>
          <w:t>Итоговый протокол</w:t>
        </w:r>
      </w:hyperlink>
      <w:r w:rsidR="00110DC6" w:rsidRPr="00110DC6">
        <w:rPr>
          <w:rFonts w:ascii="Times New Roman" w:eastAsia="Calibri" w:hAnsi="Times New Roman" w:cs="Times New Roman"/>
          <w:i/>
          <w:kern w:val="1"/>
          <w:sz w:val="24"/>
          <w:szCs w:val="24"/>
          <w:lang w:val="ru-RU"/>
        </w:rPr>
        <w:t>.</w:t>
      </w:r>
    </w:p>
    <w:p w14:paraId="40DA16C1" w14:textId="77777777" w:rsidR="003379AB" w:rsidRPr="00417BB7" w:rsidRDefault="003379AB" w:rsidP="003379AB">
      <w:pPr>
        <w:suppressAutoHyphens/>
        <w:spacing w:after="0" w:line="240" w:lineRule="auto"/>
        <w:ind w:firstLine="709"/>
        <w:jc w:val="both"/>
        <w:rPr>
          <w:rFonts w:ascii="Times New Roman" w:eastAsia="Calibri" w:hAnsi="Times New Roman" w:cs="Times New Roman"/>
          <w:kern w:val="1"/>
          <w:sz w:val="24"/>
          <w:szCs w:val="24"/>
          <w:lang w:val="ru-RU"/>
        </w:rPr>
      </w:pPr>
      <w:r w:rsidRPr="00417BB7">
        <w:rPr>
          <w:rFonts w:ascii="Times New Roman" w:eastAsia="Calibri" w:hAnsi="Times New Roman" w:cs="Times New Roman"/>
          <w:kern w:val="1"/>
          <w:sz w:val="24"/>
          <w:szCs w:val="24"/>
          <w:lang w:val="ru-RU"/>
        </w:rPr>
        <w:t>Широкий спектр форм и методов контроля, кото</w:t>
      </w:r>
      <w:r w:rsidR="00085154">
        <w:rPr>
          <w:rFonts w:ascii="Times New Roman" w:eastAsia="Calibri" w:hAnsi="Times New Roman" w:cs="Times New Roman"/>
          <w:kern w:val="1"/>
          <w:sz w:val="24"/>
          <w:szCs w:val="24"/>
          <w:lang w:val="ru-RU"/>
        </w:rPr>
        <w:t xml:space="preserve">рые были использованы в процессе реализации программы </w:t>
      </w:r>
      <w:r w:rsidRPr="00417BB7">
        <w:rPr>
          <w:rFonts w:ascii="Times New Roman" w:eastAsia="Calibri" w:hAnsi="Times New Roman" w:cs="Times New Roman"/>
          <w:kern w:val="1"/>
          <w:sz w:val="24"/>
          <w:szCs w:val="24"/>
          <w:lang w:val="ru-RU"/>
        </w:rPr>
        <w:t>«Лаборатория профессий и навыков PROFI.SKILLS.ЛАБ» дает возможность оценить:</w:t>
      </w:r>
    </w:p>
    <w:p w14:paraId="09A7B74B" w14:textId="176CAF87" w:rsidR="003379AB" w:rsidRPr="00417BB7" w:rsidRDefault="003379AB" w:rsidP="003379AB">
      <w:pPr>
        <w:suppressAutoHyphens/>
        <w:spacing w:after="0" w:line="240" w:lineRule="auto"/>
        <w:ind w:firstLine="709"/>
        <w:jc w:val="both"/>
        <w:rPr>
          <w:rFonts w:ascii="Times New Roman" w:eastAsia="Calibri" w:hAnsi="Times New Roman" w:cs="Times New Roman"/>
          <w:kern w:val="1"/>
          <w:sz w:val="24"/>
          <w:szCs w:val="24"/>
          <w:lang w:val="ru-RU"/>
        </w:rPr>
      </w:pPr>
      <w:r w:rsidRPr="00417BB7">
        <w:rPr>
          <w:rFonts w:ascii="Times New Roman" w:eastAsia="Calibri" w:hAnsi="Times New Roman" w:cs="Times New Roman"/>
          <w:kern w:val="1"/>
          <w:sz w:val="24"/>
          <w:szCs w:val="24"/>
          <w:lang w:val="ru-RU"/>
        </w:rPr>
        <w:t>•</w:t>
      </w:r>
      <w:r w:rsidRPr="00417BB7">
        <w:rPr>
          <w:rFonts w:ascii="Times New Roman" w:eastAsia="Calibri" w:hAnsi="Times New Roman" w:cs="Times New Roman"/>
          <w:kern w:val="1"/>
          <w:sz w:val="24"/>
          <w:szCs w:val="24"/>
          <w:lang w:val="ru-RU"/>
        </w:rPr>
        <w:tab/>
        <w:t>теоретическую базу, изучаемую по образовательной программе смены;</w:t>
      </w:r>
    </w:p>
    <w:p w14:paraId="022F6F2C" w14:textId="3A2168B0" w:rsidR="003379AB" w:rsidRPr="00417BB7" w:rsidRDefault="003379AB" w:rsidP="003379AB">
      <w:pPr>
        <w:suppressAutoHyphens/>
        <w:spacing w:after="0" w:line="240" w:lineRule="auto"/>
        <w:ind w:firstLine="709"/>
        <w:jc w:val="both"/>
        <w:rPr>
          <w:rFonts w:ascii="Times New Roman" w:eastAsia="Calibri" w:hAnsi="Times New Roman" w:cs="Times New Roman"/>
          <w:kern w:val="1"/>
          <w:sz w:val="24"/>
          <w:szCs w:val="24"/>
          <w:lang w:val="ru-RU"/>
        </w:rPr>
      </w:pPr>
      <w:r w:rsidRPr="00417BB7">
        <w:rPr>
          <w:rFonts w:ascii="Times New Roman" w:eastAsia="Calibri" w:hAnsi="Times New Roman" w:cs="Times New Roman"/>
          <w:kern w:val="1"/>
          <w:sz w:val="24"/>
          <w:szCs w:val="24"/>
          <w:lang w:val="ru-RU"/>
        </w:rPr>
        <w:t>•</w:t>
      </w:r>
      <w:r w:rsidRPr="00417BB7">
        <w:rPr>
          <w:rFonts w:ascii="Times New Roman" w:eastAsia="Calibri" w:hAnsi="Times New Roman" w:cs="Times New Roman"/>
          <w:kern w:val="1"/>
          <w:sz w:val="24"/>
          <w:szCs w:val="24"/>
          <w:lang w:val="ru-RU"/>
        </w:rPr>
        <w:tab/>
        <w:t>уровень умений и навыков, полученных на мастер-классах и факультативах;</w:t>
      </w:r>
    </w:p>
    <w:p w14:paraId="70C8A3ED" w14:textId="6A9854C6" w:rsidR="003379AB" w:rsidRPr="00417BB7" w:rsidRDefault="003379AB" w:rsidP="003379AB">
      <w:pPr>
        <w:suppressAutoHyphens/>
        <w:spacing w:after="0" w:line="240" w:lineRule="auto"/>
        <w:ind w:firstLine="709"/>
        <w:jc w:val="both"/>
        <w:rPr>
          <w:rFonts w:ascii="Times New Roman" w:eastAsia="Calibri" w:hAnsi="Times New Roman" w:cs="Times New Roman"/>
          <w:kern w:val="1"/>
          <w:sz w:val="24"/>
          <w:szCs w:val="24"/>
          <w:lang w:val="ru-RU"/>
        </w:rPr>
      </w:pPr>
      <w:r w:rsidRPr="00417BB7">
        <w:rPr>
          <w:rFonts w:ascii="Times New Roman" w:eastAsia="Calibri" w:hAnsi="Times New Roman" w:cs="Times New Roman"/>
          <w:kern w:val="1"/>
          <w:sz w:val="24"/>
          <w:szCs w:val="24"/>
          <w:lang w:val="ru-RU"/>
        </w:rPr>
        <w:t>•</w:t>
      </w:r>
      <w:r w:rsidRPr="00417BB7">
        <w:rPr>
          <w:rFonts w:ascii="Times New Roman" w:eastAsia="Calibri" w:hAnsi="Times New Roman" w:cs="Times New Roman"/>
          <w:kern w:val="1"/>
          <w:sz w:val="24"/>
          <w:szCs w:val="24"/>
          <w:lang w:val="ru-RU"/>
        </w:rPr>
        <w:tab/>
        <w:t>развитие кругозора - уверенная ориентация в различных предметных областях от математики и физики до технологии, географии и иностранного языка;</w:t>
      </w:r>
    </w:p>
    <w:p w14:paraId="5C45BD19" w14:textId="6D1BED2D" w:rsidR="003379AB" w:rsidRPr="00417BB7" w:rsidRDefault="003379AB" w:rsidP="003379AB">
      <w:pPr>
        <w:suppressAutoHyphens/>
        <w:spacing w:after="0" w:line="240" w:lineRule="auto"/>
        <w:ind w:firstLine="709"/>
        <w:jc w:val="both"/>
        <w:rPr>
          <w:rFonts w:ascii="Times New Roman" w:eastAsia="Calibri" w:hAnsi="Times New Roman" w:cs="Times New Roman"/>
          <w:kern w:val="1"/>
          <w:sz w:val="24"/>
          <w:szCs w:val="24"/>
          <w:lang w:val="ru-RU"/>
        </w:rPr>
      </w:pPr>
      <w:r w:rsidRPr="00417BB7">
        <w:rPr>
          <w:rFonts w:ascii="Times New Roman" w:eastAsia="Calibri" w:hAnsi="Times New Roman" w:cs="Times New Roman"/>
          <w:kern w:val="1"/>
          <w:sz w:val="24"/>
          <w:szCs w:val="24"/>
          <w:lang w:val="ru-RU"/>
        </w:rPr>
        <w:t>•</w:t>
      </w:r>
      <w:r w:rsidRPr="00417BB7">
        <w:rPr>
          <w:rFonts w:ascii="Times New Roman" w:eastAsia="Calibri" w:hAnsi="Times New Roman" w:cs="Times New Roman"/>
          <w:kern w:val="1"/>
          <w:sz w:val="24"/>
          <w:szCs w:val="24"/>
          <w:lang w:val="ru-RU"/>
        </w:rPr>
        <w:tab/>
        <w:t>формирование гражданского самосознания, активной гражданской позиции и чувства гордости за свою малую Родину посредством участия в проектном задании «Калейдоскоп профессией» и в виртуальных экскурсиях;</w:t>
      </w:r>
    </w:p>
    <w:p w14:paraId="7A745E8A" w14:textId="39D2BC31" w:rsidR="003379AB" w:rsidRPr="00417BB7" w:rsidRDefault="003379AB" w:rsidP="003379AB">
      <w:pPr>
        <w:suppressAutoHyphens/>
        <w:spacing w:after="0" w:line="240" w:lineRule="auto"/>
        <w:ind w:firstLine="709"/>
        <w:jc w:val="both"/>
        <w:rPr>
          <w:rFonts w:ascii="Times New Roman" w:eastAsia="Calibri" w:hAnsi="Times New Roman" w:cs="Times New Roman"/>
          <w:kern w:val="1"/>
          <w:sz w:val="24"/>
          <w:szCs w:val="24"/>
          <w:lang w:val="ru-RU"/>
        </w:rPr>
      </w:pPr>
      <w:r w:rsidRPr="00417BB7">
        <w:rPr>
          <w:rFonts w:ascii="Times New Roman" w:eastAsia="Calibri" w:hAnsi="Times New Roman" w:cs="Times New Roman"/>
          <w:kern w:val="1"/>
          <w:sz w:val="24"/>
          <w:szCs w:val="24"/>
          <w:lang w:val="ru-RU"/>
        </w:rPr>
        <w:t>•</w:t>
      </w:r>
      <w:r w:rsidRPr="00417BB7">
        <w:rPr>
          <w:rFonts w:ascii="Times New Roman" w:eastAsia="Calibri" w:hAnsi="Times New Roman" w:cs="Times New Roman"/>
          <w:kern w:val="1"/>
          <w:sz w:val="24"/>
          <w:szCs w:val="24"/>
          <w:lang w:val="ru-RU"/>
        </w:rPr>
        <w:tab/>
        <w:t>уровень развития коммуникабельности, необходимой для участия во всех мероприятиях смены;</w:t>
      </w:r>
    </w:p>
    <w:p w14:paraId="5D5BDB01" w14:textId="4DE482E3" w:rsidR="003379AB" w:rsidRDefault="003379AB" w:rsidP="003379AB">
      <w:pPr>
        <w:suppressAutoHyphens/>
        <w:spacing w:after="0" w:line="240" w:lineRule="auto"/>
        <w:ind w:firstLine="709"/>
        <w:jc w:val="both"/>
        <w:rPr>
          <w:rFonts w:ascii="Times New Roman" w:eastAsia="Calibri" w:hAnsi="Times New Roman" w:cs="Times New Roman"/>
          <w:kern w:val="1"/>
          <w:sz w:val="24"/>
          <w:szCs w:val="24"/>
          <w:lang w:val="ru-RU"/>
        </w:rPr>
      </w:pPr>
      <w:r w:rsidRPr="00417BB7">
        <w:rPr>
          <w:rFonts w:ascii="Times New Roman" w:eastAsia="Calibri" w:hAnsi="Times New Roman" w:cs="Times New Roman"/>
          <w:kern w:val="1"/>
          <w:sz w:val="24"/>
          <w:szCs w:val="24"/>
          <w:lang w:val="ru-RU"/>
        </w:rPr>
        <w:t>•</w:t>
      </w:r>
      <w:r w:rsidRPr="00417BB7">
        <w:rPr>
          <w:rFonts w:ascii="Times New Roman" w:eastAsia="Calibri" w:hAnsi="Times New Roman" w:cs="Times New Roman"/>
          <w:kern w:val="1"/>
          <w:sz w:val="24"/>
          <w:szCs w:val="24"/>
          <w:lang w:val="ru-RU"/>
        </w:rPr>
        <w:tab/>
        <w:t>личностный рост каждого участника смены.</w:t>
      </w:r>
    </w:p>
    <w:p w14:paraId="27ED8D68" w14:textId="6A9CFB22" w:rsidR="00085154" w:rsidRDefault="00085154" w:rsidP="003379AB">
      <w:pPr>
        <w:suppressAutoHyphens/>
        <w:spacing w:after="0" w:line="240" w:lineRule="auto"/>
        <w:ind w:firstLine="709"/>
        <w:jc w:val="both"/>
        <w:rPr>
          <w:rFonts w:ascii="Times New Roman" w:eastAsia="Calibri" w:hAnsi="Times New Roman" w:cs="Times New Roman"/>
          <w:kern w:val="1"/>
          <w:sz w:val="24"/>
          <w:szCs w:val="24"/>
          <w:lang w:val="ru-RU"/>
        </w:rPr>
      </w:pPr>
      <w:r>
        <w:rPr>
          <w:rFonts w:ascii="Times New Roman" w:eastAsia="Calibri" w:hAnsi="Times New Roman" w:cs="Times New Roman"/>
          <w:kern w:val="1"/>
          <w:sz w:val="24"/>
          <w:szCs w:val="24"/>
          <w:lang w:val="ru-RU"/>
        </w:rPr>
        <w:t xml:space="preserve">Разработанный инструментарий </w:t>
      </w:r>
      <w:r w:rsidR="00B341BB">
        <w:rPr>
          <w:rFonts w:ascii="Times New Roman" w:eastAsia="Calibri" w:hAnsi="Times New Roman" w:cs="Times New Roman"/>
          <w:kern w:val="1"/>
          <w:sz w:val="24"/>
          <w:szCs w:val="24"/>
          <w:lang w:val="ru-RU"/>
        </w:rPr>
        <w:t xml:space="preserve">контроля </w:t>
      </w:r>
      <w:r>
        <w:rPr>
          <w:rFonts w:ascii="Times New Roman" w:eastAsia="Calibri" w:hAnsi="Times New Roman" w:cs="Times New Roman"/>
          <w:kern w:val="1"/>
          <w:sz w:val="24"/>
          <w:szCs w:val="24"/>
          <w:lang w:val="ru-RU"/>
        </w:rPr>
        <w:t>результатов обуч</w:t>
      </w:r>
      <w:r w:rsidR="00B341BB">
        <w:rPr>
          <w:rFonts w:ascii="Times New Roman" w:eastAsia="Calibri" w:hAnsi="Times New Roman" w:cs="Times New Roman"/>
          <w:kern w:val="1"/>
          <w:sz w:val="24"/>
          <w:szCs w:val="24"/>
          <w:lang w:val="ru-RU"/>
        </w:rPr>
        <w:t>ения показал свою эффективность в оценке достижения планируемых результатов освоения программы.</w:t>
      </w:r>
    </w:p>
    <w:p w14:paraId="09357265" w14:textId="64EAD5BA" w:rsidR="008317BE" w:rsidRDefault="008317BE">
      <w:pPr>
        <w:rPr>
          <w:lang w:val="ru-RU"/>
        </w:rPr>
      </w:pPr>
    </w:p>
    <w:p w14:paraId="6E5766C7" w14:textId="6D6090EE" w:rsidR="000E1EFE" w:rsidRDefault="000E1EFE" w:rsidP="00AF56B1">
      <w:pPr>
        <w:pStyle w:val="2"/>
        <w:rPr>
          <w:lang w:val="ru-RU"/>
        </w:rPr>
      </w:pPr>
      <w:bookmarkStart w:id="6" w:name="_Toc93261273"/>
    </w:p>
    <w:p w14:paraId="40EA96CA" w14:textId="1ACE4642" w:rsidR="000E1EFE" w:rsidRDefault="000E1EFE" w:rsidP="00AF56B1">
      <w:pPr>
        <w:pStyle w:val="2"/>
        <w:rPr>
          <w:rFonts w:asciiTheme="minorHAnsi" w:eastAsiaTheme="minorHAnsi" w:hAnsiTheme="minorHAnsi" w:cstheme="minorBidi"/>
          <w:b w:val="0"/>
          <w:sz w:val="22"/>
          <w:szCs w:val="22"/>
          <w:lang w:val="ru-RU"/>
        </w:rPr>
      </w:pPr>
    </w:p>
    <w:p w14:paraId="766A07C6" w14:textId="77777777" w:rsidR="000E1EFE" w:rsidRPr="000E1EFE" w:rsidRDefault="000E1EFE" w:rsidP="000E1EFE">
      <w:pPr>
        <w:jc w:val="center"/>
        <w:rPr>
          <w:lang w:val="ru-RU"/>
        </w:rPr>
      </w:pPr>
    </w:p>
    <w:p w14:paraId="6272409D" w14:textId="14CE1439" w:rsidR="008317BE" w:rsidRDefault="002A2C52" w:rsidP="000E1EFE">
      <w:pPr>
        <w:pStyle w:val="2"/>
        <w:rPr>
          <w:lang w:val="ru-RU"/>
        </w:rPr>
      </w:pPr>
      <w:r w:rsidRPr="002A2C52">
        <w:rPr>
          <w:lang w:val="ru-RU"/>
        </w:rPr>
        <w:lastRenderedPageBreak/>
        <w:t>Особенности, обеспечивающие эффективность программно-методического комплекта</w:t>
      </w:r>
      <w:bookmarkEnd w:id="6"/>
    </w:p>
    <w:p w14:paraId="5425C284" w14:textId="24E79A9E" w:rsidR="00FD227D" w:rsidRDefault="00B341BB" w:rsidP="00AF5D43">
      <w:pPr>
        <w:spacing w:after="0" w:line="240" w:lineRule="auto"/>
        <w:ind w:firstLine="709"/>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Учебно-методический комплекс программы </w:t>
      </w:r>
      <w:r w:rsidR="00AF5D43">
        <w:rPr>
          <w:rFonts w:ascii="Times New Roman" w:hAnsi="Times New Roman" w:cs="Times New Roman"/>
          <w:sz w:val="24"/>
          <w:szCs w:val="24"/>
          <w:lang w:val="ru-RU"/>
        </w:rPr>
        <w:t xml:space="preserve">профильной смены </w:t>
      </w:r>
      <w:r w:rsidR="00AF5D43" w:rsidRPr="00AF5D43">
        <w:rPr>
          <w:rFonts w:ascii="Times New Roman" w:hAnsi="Times New Roman" w:cs="Times New Roman"/>
          <w:sz w:val="24"/>
          <w:szCs w:val="24"/>
          <w:lang w:val="ru-RU"/>
        </w:rPr>
        <w:t>«Лаборатория профессий и навыков. PROFI.SKILLS.LAB»</w:t>
      </w:r>
      <w:r w:rsidR="00AF5D43">
        <w:rPr>
          <w:rFonts w:ascii="Times New Roman" w:hAnsi="Times New Roman" w:cs="Times New Roman"/>
          <w:sz w:val="24"/>
          <w:szCs w:val="24"/>
          <w:lang w:val="ru-RU"/>
        </w:rPr>
        <w:t xml:space="preserve"> был разработан исходя из специфики программы.</w:t>
      </w:r>
      <w:r w:rsidR="009A7253">
        <w:rPr>
          <w:rFonts w:ascii="Times New Roman" w:hAnsi="Times New Roman" w:cs="Times New Roman"/>
          <w:sz w:val="24"/>
          <w:szCs w:val="24"/>
          <w:lang w:val="ru-RU"/>
        </w:rPr>
        <w:t xml:space="preserve"> Поскольку данная смена летняя и краткосрочная, с широкой географией, то и материал ее должен быть </w:t>
      </w:r>
      <w:r w:rsidR="00FD227D">
        <w:rPr>
          <w:rFonts w:ascii="Times New Roman" w:hAnsi="Times New Roman" w:cs="Times New Roman"/>
          <w:sz w:val="24"/>
          <w:szCs w:val="24"/>
          <w:lang w:val="ru-RU"/>
        </w:rPr>
        <w:t xml:space="preserve">привлекательным </w:t>
      </w:r>
      <w:r w:rsidR="009A7253">
        <w:rPr>
          <w:rFonts w:ascii="Times New Roman" w:hAnsi="Times New Roman" w:cs="Times New Roman"/>
          <w:sz w:val="24"/>
          <w:szCs w:val="24"/>
          <w:lang w:val="ru-RU"/>
        </w:rPr>
        <w:t>для школьников по содержанию, и технически</w:t>
      </w:r>
      <w:r w:rsidR="009A7253" w:rsidRPr="009A7253">
        <w:rPr>
          <w:rFonts w:ascii="Times New Roman" w:hAnsi="Times New Roman" w:cs="Times New Roman"/>
          <w:sz w:val="24"/>
          <w:szCs w:val="24"/>
          <w:lang w:val="ru-RU"/>
        </w:rPr>
        <w:t xml:space="preserve"> </w:t>
      </w:r>
      <w:r w:rsidR="009A7253">
        <w:rPr>
          <w:rFonts w:ascii="Times New Roman" w:hAnsi="Times New Roman" w:cs="Times New Roman"/>
          <w:sz w:val="24"/>
          <w:szCs w:val="24"/>
          <w:lang w:val="ru-RU"/>
        </w:rPr>
        <w:t>доступен</w:t>
      </w:r>
      <w:r w:rsidR="00FD227D">
        <w:rPr>
          <w:rFonts w:ascii="Times New Roman" w:hAnsi="Times New Roman" w:cs="Times New Roman"/>
          <w:sz w:val="24"/>
          <w:szCs w:val="24"/>
          <w:lang w:val="ru-RU"/>
        </w:rPr>
        <w:t xml:space="preserve">, чтобы </w:t>
      </w:r>
      <w:r w:rsidR="009A7253">
        <w:rPr>
          <w:rFonts w:ascii="Times New Roman" w:hAnsi="Times New Roman" w:cs="Times New Roman"/>
          <w:sz w:val="24"/>
          <w:szCs w:val="24"/>
          <w:lang w:val="ru-RU"/>
        </w:rPr>
        <w:t>интенсивно</w:t>
      </w:r>
      <w:r w:rsidR="000E1EFE">
        <w:rPr>
          <w:rFonts w:ascii="Times New Roman" w:hAnsi="Times New Roman" w:cs="Times New Roman"/>
          <w:sz w:val="24"/>
          <w:szCs w:val="24"/>
          <w:lang w:val="ru-RU"/>
        </w:rPr>
        <w:t xml:space="preserve"> и эффективно</w:t>
      </w:r>
      <w:r w:rsidR="009A7253">
        <w:rPr>
          <w:rFonts w:ascii="Times New Roman" w:hAnsi="Times New Roman" w:cs="Times New Roman"/>
          <w:sz w:val="24"/>
          <w:szCs w:val="24"/>
          <w:lang w:val="ru-RU"/>
        </w:rPr>
        <w:t xml:space="preserve"> </w:t>
      </w:r>
      <w:r w:rsidR="00F06A44">
        <w:rPr>
          <w:rFonts w:ascii="Times New Roman" w:hAnsi="Times New Roman" w:cs="Times New Roman"/>
          <w:sz w:val="24"/>
          <w:szCs w:val="24"/>
          <w:lang w:val="ru-RU"/>
        </w:rPr>
        <w:t>познакомиться с</w:t>
      </w:r>
      <w:r w:rsidR="009A7253">
        <w:rPr>
          <w:rFonts w:ascii="Times New Roman" w:hAnsi="Times New Roman" w:cs="Times New Roman"/>
          <w:sz w:val="24"/>
          <w:szCs w:val="24"/>
          <w:lang w:val="ru-RU"/>
        </w:rPr>
        <w:t xml:space="preserve"> максимальн</w:t>
      </w:r>
      <w:r w:rsidR="00F06A44">
        <w:rPr>
          <w:rFonts w:ascii="Times New Roman" w:hAnsi="Times New Roman" w:cs="Times New Roman"/>
          <w:sz w:val="24"/>
          <w:szCs w:val="24"/>
          <w:lang w:val="ru-RU"/>
        </w:rPr>
        <w:t>ым</w:t>
      </w:r>
      <w:r w:rsidR="009A7253">
        <w:rPr>
          <w:rFonts w:ascii="Times New Roman" w:hAnsi="Times New Roman" w:cs="Times New Roman"/>
          <w:sz w:val="24"/>
          <w:szCs w:val="24"/>
          <w:lang w:val="ru-RU"/>
        </w:rPr>
        <w:t xml:space="preserve"> количество</w:t>
      </w:r>
      <w:r w:rsidR="00F06A44">
        <w:rPr>
          <w:rFonts w:ascii="Times New Roman" w:hAnsi="Times New Roman" w:cs="Times New Roman"/>
          <w:sz w:val="24"/>
          <w:szCs w:val="24"/>
          <w:lang w:val="ru-RU"/>
        </w:rPr>
        <w:t>м</w:t>
      </w:r>
      <w:r w:rsidR="009A7253">
        <w:rPr>
          <w:rFonts w:ascii="Times New Roman" w:hAnsi="Times New Roman" w:cs="Times New Roman"/>
          <w:sz w:val="24"/>
          <w:szCs w:val="24"/>
          <w:lang w:val="ru-RU"/>
        </w:rPr>
        <w:t xml:space="preserve"> различных профессиональных векторов</w:t>
      </w:r>
      <w:r>
        <w:rPr>
          <w:rFonts w:ascii="Times New Roman" w:hAnsi="Times New Roman" w:cs="Times New Roman"/>
          <w:sz w:val="24"/>
          <w:szCs w:val="24"/>
          <w:lang w:val="ru-RU"/>
        </w:rPr>
        <w:t xml:space="preserve"> и выбрать свой </w:t>
      </w:r>
      <w:r w:rsidR="00A9186A">
        <w:rPr>
          <w:rFonts w:ascii="Times New Roman" w:hAnsi="Times New Roman" w:cs="Times New Roman"/>
          <w:sz w:val="24"/>
          <w:szCs w:val="24"/>
          <w:lang w:val="ru-RU"/>
        </w:rPr>
        <w:t xml:space="preserve">образовательный маршрут для получения </w:t>
      </w:r>
      <w:r w:rsidR="007D1653">
        <w:rPr>
          <w:rFonts w:ascii="Times New Roman" w:hAnsi="Times New Roman" w:cs="Times New Roman"/>
          <w:sz w:val="24"/>
          <w:szCs w:val="24"/>
          <w:lang w:val="ru-RU"/>
        </w:rPr>
        <w:t>профессии.</w:t>
      </w:r>
      <w:r w:rsidR="00FD227D">
        <w:rPr>
          <w:rFonts w:ascii="Times New Roman" w:hAnsi="Times New Roman" w:cs="Times New Roman"/>
          <w:sz w:val="24"/>
          <w:szCs w:val="24"/>
          <w:lang w:val="ru-RU"/>
        </w:rPr>
        <w:t xml:space="preserve"> </w:t>
      </w:r>
    </w:p>
    <w:p w14:paraId="7037FE08" w14:textId="77777777" w:rsidR="00AF56B1" w:rsidRDefault="00FD227D" w:rsidP="00AF56B1">
      <w:pPr>
        <w:spacing w:after="0" w:line="240" w:lineRule="auto"/>
        <w:ind w:firstLine="709"/>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В процессе подготовки программно-методических материалов смены были выявлены следующие особенности, способствующие эффективной реализации проекта: </w:t>
      </w:r>
      <w:r w:rsidR="009A7253">
        <w:rPr>
          <w:rFonts w:ascii="Times New Roman" w:hAnsi="Times New Roman" w:cs="Times New Roman"/>
          <w:sz w:val="24"/>
          <w:szCs w:val="24"/>
          <w:lang w:val="ru-RU"/>
        </w:rPr>
        <w:t xml:space="preserve">    </w:t>
      </w:r>
      <w:r w:rsidR="00AF5D43">
        <w:rPr>
          <w:rFonts w:ascii="Times New Roman" w:hAnsi="Times New Roman" w:cs="Times New Roman"/>
          <w:sz w:val="24"/>
          <w:szCs w:val="24"/>
          <w:lang w:val="ru-RU"/>
        </w:rPr>
        <w:t xml:space="preserve">  </w:t>
      </w:r>
    </w:p>
    <w:p w14:paraId="7FC4F5A7" w14:textId="451FCE3E" w:rsidR="009C5FB1" w:rsidRPr="00AF56B1" w:rsidRDefault="001C1365" w:rsidP="00AF56B1">
      <w:pPr>
        <w:spacing w:after="0" w:line="240" w:lineRule="auto"/>
        <w:ind w:firstLine="709"/>
        <w:jc w:val="both"/>
        <w:rPr>
          <w:rFonts w:ascii="Times New Roman" w:hAnsi="Times New Roman" w:cs="Times New Roman"/>
          <w:sz w:val="24"/>
          <w:szCs w:val="24"/>
          <w:lang w:val="ru-RU"/>
        </w:rPr>
      </w:pPr>
      <w:r w:rsidRPr="001C1365">
        <w:rPr>
          <w:rFonts w:ascii="Times New Roman" w:eastAsia="Calibri" w:hAnsi="Times New Roman" w:cs="Times New Roman"/>
          <w:b/>
          <w:color w:val="00000A"/>
          <w:sz w:val="24"/>
          <w:szCs w:val="24"/>
          <w:lang w:val="ru-RU" w:eastAsia="zh-CN"/>
        </w:rPr>
        <w:t xml:space="preserve">Профориентационная направленность </w:t>
      </w:r>
      <w:r w:rsidR="002A2C52" w:rsidRPr="001C1365">
        <w:rPr>
          <w:rFonts w:ascii="Times New Roman" w:eastAsia="SimSun" w:hAnsi="Times New Roman" w:cs="Times New Roman"/>
          <w:b/>
          <w:bCs/>
          <w:kern w:val="2"/>
          <w:sz w:val="24"/>
          <w:szCs w:val="24"/>
          <w:lang w:val="ru-RU" w:eastAsia="zh-CN" w:bidi="hi-IN"/>
        </w:rPr>
        <w:t>программы</w:t>
      </w:r>
      <w:r>
        <w:rPr>
          <w:rFonts w:ascii="Times New Roman" w:eastAsia="SimSun" w:hAnsi="Times New Roman" w:cs="Times New Roman"/>
          <w:b/>
          <w:bCs/>
          <w:i/>
          <w:kern w:val="2"/>
          <w:sz w:val="24"/>
          <w:szCs w:val="24"/>
          <w:lang w:val="ru-RU" w:eastAsia="zh-CN" w:bidi="hi-IN"/>
        </w:rPr>
        <w:t xml:space="preserve"> </w:t>
      </w:r>
      <w:r w:rsidRPr="001C1365">
        <w:rPr>
          <w:rFonts w:ascii="Times New Roman" w:eastAsia="SimSun" w:hAnsi="Times New Roman" w:cs="Times New Roman"/>
          <w:bCs/>
          <w:kern w:val="2"/>
          <w:sz w:val="24"/>
          <w:szCs w:val="24"/>
          <w:lang w:val="ru-RU" w:eastAsia="zh-CN" w:bidi="hi-IN"/>
        </w:rPr>
        <w:t>позволяет за короткий</w:t>
      </w:r>
      <w:r>
        <w:rPr>
          <w:rFonts w:ascii="Times New Roman" w:eastAsia="SimSun" w:hAnsi="Times New Roman" w:cs="Times New Roman"/>
          <w:bCs/>
          <w:kern w:val="2"/>
          <w:sz w:val="24"/>
          <w:szCs w:val="24"/>
          <w:lang w:val="ru-RU" w:eastAsia="zh-CN" w:bidi="hi-IN"/>
        </w:rPr>
        <w:t xml:space="preserve"> срок познакомиться со всеми </w:t>
      </w:r>
      <w:r w:rsidR="002A2C52" w:rsidRPr="00D1378B">
        <w:rPr>
          <w:rFonts w:ascii="Times New Roman" w:eastAsia="SimSun" w:hAnsi="Times New Roman" w:cs="Times New Roman"/>
          <w:kern w:val="2"/>
          <w:sz w:val="24"/>
          <w:szCs w:val="24"/>
          <w:lang w:val="ru-RU" w:eastAsia="zh-CN" w:bidi="hi-IN"/>
        </w:rPr>
        <w:t>образовательным</w:t>
      </w:r>
      <w:r>
        <w:rPr>
          <w:rFonts w:ascii="Times New Roman" w:eastAsia="SimSun" w:hAnsi="Times New Roman" w:cs="Times New Roman"/>
          <w:kern w:val="2"/>
          <w:sz w:val="24"/>
          <w:szCs w:val="24"/>
          <w:lang w:val="ru-RU" w:eastAsia="zh-CN" w:bidi="hi-IN"/>
        </w:rPr>
        <w:t>и</w:t>
      </w:r>
      <w:r w:rsidR="002A2C52" w:rsidRPr="00D1378B">
        <w:rPr>
          <w:rFonts w:ascii="Times New Roman" w:eastAsia="SimSun" w:hAnsi="Times New Roman" w:cs="Times New Roman"/>
          <w:kern w:val="2"/>
          <w:sz w:val="24"/>
          <w:szCs w:val="24"/>
          <w:lang w:val="ru-RU" w:eastAsia="zh-CN" w:bidi="hi-IN"/>
        </w:rPr>
        <w:t xml:space="preserve"> направленностям</w:t>
      </w:r>
      <w:r>
        <w:rPr>
          <w:rFonts w:ascii="Times New Roman" w:eastAsia="SimSun" w:hAnsi="Times New Roman" w:cs="Times New Roman"/>
          <w:kern w:val="2"/>
          <w:sz w:val="24"/>
          <w:szCs w:val="24"/>
          <w:lang w:val="ru-RU" w:eastAsia="zh-CN" w:bidi="hi-IN"/>
        </w:rPr>
        <w:t>и</w:t>
      </w:r>
      <w:r w:rsidR="002A2C52">
        <w:rPr>
          <w:rFonts w:ascii="Times New Roman" w:eastAsia="SimSun" w:hAnsi="Times New Roman" w:cs="Times New Roman"/>
          <w:kern w:val="2"/>
          <w:sz w:val="24"/>
          <w:szCs w:val="24"/>
          <w:lang w:val="ru-RU" w:eastAsia="zh-CN" w:bidi="hi-IN"/>
        </w:rPr>
        <w:t xml:space="preserve"> (технической, естественнонаучной, художественной, социально-гуманитарной, физкультурно-спортивной, туристско-краеведческой)</w:t>
      </w:r>
      <w:r w:rsidR="002A2C52" w:rsidRPr="00D1378B">
        <w:rPr>
          <w:rFonts w:ascii="Times New Roman" w:eastAsia="SimSun" w:hAnsi="Times New Roman" w:cs="Times New Roman"/>
          <w:kern w:val="2"/>
          <w:sz w:val="24"/>
          <w:szCs w:val="24"/>
          <w:lang w:val="ru-RU" w:eastAsia="zh-CN" w:bidi="hi-IN"/>
        </w:rPr>
        <w:t>.</w:t>
      </w:r>
      <w:r>
        <w:rPr>
          <w:rFonts w:ascii="Times New Roman" w:eastAsia="SimSun" w:hAnsi="Times New Roman" w:cs="Times New Roman"/>
          <w:kern w:val="2"/>
          <w:sz w:val="24"/>
          <w:szCs w:val="24"/>
          <w:lang w:val="ru-RU" w:eastAsia="zh-CN" w:bidi="hi-IN"/>
        </w:rPr>
        <w:t xml:space="preserve"> Широкий спектр возможностей, которые предоставляет смена на мастер-классах и факультативах, формирует </w:t>
      </w:r>
      <w:r w:rsidR="009C5FB1" w:rsidRPr="00C23105">
        <w:rPr>
          <w:rFonts w:ascii="Times New Roman" w:eastAsia="Calibri" w:hAnsi="Times New Roman" w:cs="Times New Roman"/>
          <w:color w:val="00000A"/>
          <w:sz w:val="24"/>
          <w:szCs w:val="24"/>
          <w:lang w:val="ru-RU" w:eastAsia="zh-CN"/>
        </w:rPr>
        <w:t>высокий уровень мотивации к занятиям различными видами деятельности.</w:t>
      </w:r>
    </w:p>
    <w:p w14:paraId="42110B04" w14:textId="77777777" w:rsidR="009E16B0" w:rsidRPr="00340EFA" w:rsidRDefault="009E16B0" w:rsidP="00340EFA">
      <w:pPr>
        <w:suppressAutoHyphens/>
        <w:spacing w:after="0" w:line="240" w:lineRule="auto"/>
        <w:ind w:firstLine="709"/>
        <w:contextualSpacing/>
        <w:jc w:val="both"/>
        <w:rPr>
          <w:rFonts w:ascii="Times New Roman" w:eastAsia="SimSun" w:hAnsi="Times New Roman" w:cs="Times New Roman"/>
          <w:kern w:val="2"/>
          <w:sz w:val="24"/>
          <w:szCs w:val="24"/>
          <w:lang w:val="ru-RU" w:eastAsia="zh-CN" w:bidi="hi-IN"/>
        </w:rPr>
      </w:pPr>
      <w:r w:rsidRPr="00A9186A">
        <w:rPr>
          <w:rFonts w:ascii="Times New Roman" w:eastAsia="Calibri" w:hAnsi="Times New Roman" w:cs="Times New Roman"/>
          <w:b/>
          <w:color w:val="00000A"/>
          <w:sz w:val="24"/>
          <w:szCs w:val="24"/>
          <w:lang w:val="ru-RU" w:eastAsia="zh-CN"/>
        </w:rPr>
        <w:t>Социальное партнерство</w:t>
      </w:r>
      <w:r w:rsidR="00A9186A">
        <w:rPr>
          <w:rFonts w:ascii="Times New Roman" w:eastAsia="Calibri" w:hAnsi="Times New Roman" w:cs="Times New Roman"/>
          <w:b/>
          <w:color w:val="00000A"/>
          <w:sz w:val="24"/>
          <w:szCs w:val="24"/>
          <w:lang w:val="ru-RU" w:eastAsia="zh-CN"/>
        </w:rPr>
        <w:t xml:space="preserve"> </w:t>
      </w:r>
      <w:r w:rsidR="00403308" w:rsidRPr="00403308">
        <w:rPr>
          <w:rFonts w:ascii="Times New Roman" w:eastAsia="Calibri" w:hAnsi="Times New Roman" w:cs="Times New Roman"/>
          <w:color w:val="00000A"/>
          <w:sz w:val="24"/>
          <w:szCs w:val="24"/>
          <w:lang w:val="ru-RU" w:eastAsia="zh-CN"/>
        </w:rPr>
        <w:t>направлено на</w:t>
      </w:r>
      <w:r w:rsidR="00403308">
        <w:rPr>
          <w:rFonts w:ascii="Times New Roman" w:eastAsia="Calibri" w:hAnsi="Times New Roman" w:cs="Times New Roman"/>
          <w:b/>
          <w:color w:val="00000A"/>
          <w:sz w:val="24"/>
          <w:szCs w:val="24"/>
          <w:lang w:val="ru-RU" w:eastAsia="zh-CN"/>
        </w:rPr>
        <w:t xml:space="preserve"> </w:t>
      </w:r>
      <w:r w:rsidR="00403308">
        <w:rPr>
          <w:rFonts w:ascii="Times New Roman" w:eastAsia="Calibri" w:hAnsi="Times New Roman" w:cs="Times New Roman"/>
          <w:color w:val="00000A"/>
          <w:sz w:val="24"/>
          <w:szCs w:val="24"/>
          <w:lang w:val="ru-RU" w:eastAsia="zh-CN"/>
        </w:rPr>
        <w:t xml:space="preserve">эффективное выстраивание структуры организации смены. От момента подготовительного этапа -  разработки программы для реализации профильной смены, и далее в процессе проведения и подведения итогов, то есть на всех этапах работы </w:t>
      </w:r>
      <w:r w:rsidR="003E51CD">
        <w:rPr>
          <w:rFonts w:ascii="Times New Roman" w:eastAsia="Calibri" w:hAnsi="Times New Roman" w:cs="Times New Roman"/>
          <w:color w:val="00000A"/>
          <w:sz w:val="24"/>
          <w:szCs w:val="24"/>
          <w:lang w:val="ru-RU" w:eastAsia="zh-CN"/>
        </w:rPr>
        <w:t>со</w:t>
      </w:r>
      <w:r w:rsidR="003E51CD">
        <w:rPr>
          <w:rFonts w:ascii="Times New Roman" w:eastAsia="SimSun" w:hAnsi="Times New Roman" w:cs="Times New Roman"/>
          <w:kern w:val="2"/>
          <w:sz w:val="24"/>
          <w:szCs w:val="24"/>
          <w:lang w:val="ru-RU" w:eastAsia="zh-CN" w:bidi="hi-IN"/>
        </w:rPr>
        <w:t>циальные</w:t>
      </w:r>
      <w:r w:rsidR="008663F4">
        <w:rPr>
          <w:rFonts w:ascii="Times New Roman" w:eastAsia="SimSun" w:hAnsi="Times New Roman" w:cs="Times New Roman"/>
          <w:kern w:val="2"/>
          <w:sz w:val="24"/>
          <w:szCs w:val="24"/>
          <w:lang w:val="ru-RU" w:eastAsia="zh-CN" w:bidi="hi-IN"/>
        </w:rPr>
        <w:t xml:space="preserve"> партнеры смены (</w:t>
      </w:r>
      <w:r w:rsidR="00403308">
        <w:rPr>
          <w:rFonts w:ascii="Times New Roman" w:eastAsia="SimSun" w:hAnsi="Times New Roman" w:cs="Times New Roman"/>
          <w:kern w:val="2"/>
          <w:sz w:val="24"/>
          <w:szCs w:val="24"/>
          <w:lang w:val="ru-RU" w:eastAsia="zh-CN" w:bidi="hi-IN"/>
        </w:rPr>
        <w:t>«ВЦХТ»,</w:t>
      </w:r>
      <w:r w:rsidR="003E51CD" w:rsidRPr="003E51CD">
        <w:rPr>
          <w:lang w:val="ru-RU"/>
        </w:rPr>
        <w:t xml:space="preserve"> </w:t>
      </w:r>
      <w:r w:rsidR="003E51CD" w:rsidRPr="003E51CD">
        <w:rPr>
          <w:rFonts w:ascii="Times New Roman" w:eastAsia="SimSun" w:hAnsi="Times New Roman" w:cs="Times New Roman"/>
          <w:kern w:val="2"/>
          <w:sz w:val="24"/>
          <w:szCs w:val="24"/>
          <w:lang w:val="ru-RU" w:eastAsia="zh-CN" w:bidi="hi-IN"/>
        </w:rPr>
        <w:t>Музей-макет «Петровская Акватория», г. Санкт-Петербург, Музей железных дорог России (ОАО РЖД), Калужский филиал МГТУ им. Н.Э. Баумана, Орловский государственный институт культуры, Кемеровский государственный институт культуры, СПбГЭУ и другие)</w:t>
      </w:r>
      <w:r w:rsidR="003E51CD">
        <w:rPr>
          <w:rFonts w:ascii="Times New Roman" w:eastAsia="SimSun" w:hAnsi="Times New Roman" w:cs="Times New Roman"/>
          <w:kern w:val="2"/>
          <w:sz w:val="24"/>
          <w:szCs w:val="24"/>
          <w:lang w:val="ru-RU" w:eastAsia="zh-CN" w:bidi="hi-IN"/>
        </w:rPr>
        <w:t xml:space="preserve"> участвовали в организации </w:t>
      </w:r>
      <w:r w:rsidR="00340EFA">
        <w:rPr>
          <w:rFonts w:ascii="Times New Roman" w:eastAsia="SimSun" w:hAnsi="Times New Roman" w:cs="Times New Roman"/>
          <w:kern w:val="2"/>
          <w:sz w:val="24"/>
          <w:szCs w:val="24"/>
          <w:lang w:val="ru-RU" w:eastAsia="zh-CN" w:bidi="hi-IN"/>
        </w:rPr>
        <w:t>смены</w:t>
      </w:r>
      <w:r w:rsidR="003E51CD" w:rsidRPr="003E51CD">
        <w:rPr>
          <w:rFonts w:ascii="Times New Roman" w:eastAsia="SimSun" w:hAnsi="Times New Roman" w:cs="Times New Roman"/>
          <w:kern w:val="2"/>
          <w:sz w:val="24"/>
          <w:szCs w:val="24"/>
          <w:lang w:val="ru-RU" w:eastAsia="zh-CN" w:bidi="hi-IN"/>
        </w:rPr>
        <w:t>.</w:t>
      </w:r>
      <w:r w:rsidR="00340EFA">
        <w:rPr>
          <w:rFonts w:ascii="Times New Roman" w:eastAsia="SimSun" w:hAnsi="Times New Roman" w:cs="Times New Roman"/>
          <w:kern w:val="2"/>
          <w:sz w:val="24"/>
          <w:szCs w:val="24"/>
          <w:lang w:val="ru-RU" w:eastAsia="zh-CN" w:bidi="hi-IN"/>
        </w:rPr>
        <w:t xml:space="preserve"> </w:t>
      </w:r>
      <w:r w:rsidR="003E51CD" w:rsidRPr="003E51CD">
        <w:rPr>
          <w:rFonts w:ascii="Times New Roman" w:eastAsia="SimSun" w:hAnsi="Times New Roman" w:cs="Times New Roman"/>
          <w:kern w:val="2"/>
          <w:sz w:val="24"/>
          <w:szCs w:val="24"/>
          <w:lang w:val="ru-RU" w:eastAsia="zh-CN" w:bidi="hi-IN"/>
        </w:rPr>
        <w:t xml:space="preserve">Представители данных учреждений </w:t>
      </w:r>
      <w:r w:rsidR="00340EFA">
        <w:rPr>
          <w:rFonts w:ascii="Times New Roman" w:eastAsia="SimSun" w:hAnsi="Times New Roman" w:cs="Times New Roman"/>
          <w:kern w:val="2"/>
          <w:sz w:val="24"/>
          <w:szCs w:val="24"/>
          <w:lang w:val="ru-RU" w:eastAsia="zh-CN" w:bidi="hi-IN"/>
        </w:rPr>
        <w:t>стали также и</w:t>
      </w:r>
      <w:r w:rsidR="003E51CD" w:rsidRPr="003E51CD">
        <w:rPr>
          <w:rFonts w:ascii="Times New Roman" w:eastAsia="SimSun" w:hAnsi="Times New Roman" w:cs="Times New Roman"/>
          <w:kern w:val="2"/>
          <w:sz w:val="24"/>
          <w:szCs w:val="24"/>
          <w:lang w:val="ru-RU" w:eastAsia="zh-CN" w:bidi="hi-IN"/>
        </w:rPr>
        <w:t xml:space="preserve"> приглашенными специалистами</w:t>
      </w:r>
      <w:r w:rsidR="00340EFA">
        <w:rPr>
          <w:rFonts w:ascii="Times New Roman" w:eastAsia="SimSun" w:hAnsi="Times New Roman" w:cs="Times New Roman"/>
          <w:kern w:val="2"/>
          <w:sz w:val="24"/>
          <w:szCs w:val="24"/>
          <w:lang w:val="ru-RU" w:eastAsia="zh-CN" w:bidi="hi-IN"/>
        </w:rPr>
        <w:t>:</w:t>
      </w:r>
      <w:r w:rsidR="003E51CD" w:rsidRPr="003E51CD">
        <w:rPr>
          <w:rFonts w:ascii="Times New Roman" w:eastAsia="SimSun" w:hAnsi="Times New Roman" w:cs="Times New Roman"/>
          <w:kern w:val="2"/>
          <w:sz w:val="24"/>
          <w:szCs w:val="24"/>
          <w:lang w:val="ru-RU" w:eastAsia="zh-CN" w:bidi="hi-IN"/>
        </w:rPr>
        <w:t xml:space="preserve"> </w:t>
      </w:r>
      <w:r w:rsidR="00340EFA">
        <w:rPr>
          <w:rFonts w:ascii="Times New Roman" w:eastAsia="SimSun" w:hAnsi="Times New Roman" w:cs="Times New Roman"/>
          <w:kern w:val="2"/>
          <w:sz w:val="24"/>
          <w:szCs w:val="24"/>
          <w:lang w:val="ru-RU" w:eastAsia="zh-CN" w:bidi="hi-IN"/>
        </w:rPr>
        <w:t>проводили</w:t>
      </w:r>
      <w:r w:rsidR="003E51CD" w:rsidRPr="003E51CD">
        <w:rPr>
          <w:rFonts w:ascii="Times New Roman" w:eastAsia="SimSun" w:hAnsi="Times New Roman" w:cs="Times New Roman"/>
          <w:kern w:val="2"/>
          <w:sz w:val="24"/>
          <w:szCs w:val="24"/>
          <w:lang w:val="ru-RU" w:eastAsia="zh-CN" w:bidi="hi-IN"/>
        </w:rPr>
        <w:t xml:space="preserve"> мастер-классы</w:t>
      </w:r>
      <w:r w:rsidR="00340EFA">
        <w:rPr>
          <w:rFonts w:ascii="Times New Roman" w:eastAsia="SimSun" w:hAnsi="Times New Roman" w:cs="Times New Roman"/>
          <w:kern w:val="2"/>
          <w:sz w:val="24"/>
          <w:szCs w:val="24"/>
          <w:lang w:val="ru-RU" w:eastAsia="zh-CN" w:bidi="hi-IN"/>
        </w:rPr>
        <w:t xml:space="preserve">, выступали экспертами </w:t>
      </w:r>
      <w:r w:rsidR="003E51CD" w:rsidRPr="003E51CD">
        <w:rPr>
          <w:rFonts w:ascii="Times New Roman" w:eastAsia="SimSun" w:hAnsi="Times New Roman" w:cs="Times New Roman"/>
          <w:kern w:val="2"/>
          <w:sz w:val="24"/>
          <w:szCs w:val="24"/>
          <w:lang w:val="ru-RU" w:eastAsia="zh-CN" w:bidi="hi-IN"/>
        </w:rPr>
        <w:t>в соотв</w:t>
      </w:r>
      <w:r w:rsidR="00340EFA">
        <w:rPr>
          <w:rFonts w:ascii="Times New Roman" w:eastAsia="SimSun" w:hAnsi="Times New Roman" w:cs="Times New Roman"/>
          <w:kern w:val="2"/>
          <w:sz w:val="24"/>
          <w:szCs w:val="24"/>
          <w:lang w:val="ru-RU" w:eastAsia="zh-CN" w:bidi="hi-IN"/>
        </w:rPr>
        <w:t xml:space="preserve">етствии с целевым вектором смены. </w:t>
      </w:r>
      <w:r w:rsidR="008663F4" w:rsidRPr="00827199">
        <w:rPr>
          <w:rFonts w:ascii="Times New Roman" w:eastAsia="SimSun" w:hAnsi="Times New Roman" w:cs="Times New Roman"/>
          <w:kern w:val="2"/>
          <w:sz w:val="24"/>
          <w:szCs w:val="24"/>
          <w:lang w:val="ru-RU" w:eastAsia="zh-CN" w:bidi="hi-IN"/>
        </w:rPr>
        <w:t xml:space="preserve">Взаимодействие подобного рода </w:t>
      </w:r>
      <w:r w:rsidR="00340EFA">
        <w:rPr>
          <w:rFonts w:ascii="Times New Roman" w:eastAsia="SimSun" w:hAnsi="Times New Roman" w:cs="Times New Roman"/>
          <w:kern w:val="2"/>
          <w:sz w:val="24"/>
          <w:szCs w:val="24"/>
          <w:lang w:val="ru-RU" w:eastAsia="zh-CN" w:bidi="hi-IN"/>
        </w:rPr>
        <w:t xml:space="preserve">дает возможность широко использовать методический и научный потенциал социальных партнеров, </w:t>
      </w:r>
      <w:r w:rsidR="007D1653">
        <w:rPr>
          <w:rFonts w:ascii="Times New Roman" w:eastAsia="SimSun" w:hAnsi="Times New Roman" w:cs="Times New Roman"/>
          <w:kern w:val="2"/>
          <w:sz w:val="24"/>
          <w:szCs w:val="24"/>
          <w:lang w:val="ru-RU" w:eastAsia="zh-CN" w:bidi="hi-IN"/>
        </w:rPr>
        <w:t xml:space="preserve">создает среду </w:t>
      </w:r>
      <w:r w:rsidR="008663F4" w:rsidRPr="00827199">
        <w:rPr>
          <w:rFonts w:ascii="Times New Roman" w:eastAsia="SimSun" w:hAnsi="Times New Roman" w:cs="Times New Roman"/>
          <w:kern w:val="2"/>
          <w:sz w:val="24"/>
          <w:szCs w:val="24"/>
          <w:lang w:val="ru-RU" w:eastAsia="zh-CN" w:bidi="hi-IN"/>
        </w:rPr>
        <w:t xml:space="preserve">для исследований и </w:t>
      </w:r>
      <w:r w:rsidR="007D1653">
        <w:rPr>
          <w:rFonts w:ascii="Times New Roman" w:eastAsia="SimSun" w:hAnsi="Times New Roman" w:cs="Times New Roman"/>
          <w:kern w:val="2"/>
          <w:sz w:val="24"/>
          <w:szCs w:val="24"/>
          <w:lang w:val="ru-RU" w:eastAsia="zh-CN" w:bidi="hi-IN"/>
        </w:rPr>
        <w:t>проектной деятельности.</w:t>
      </w:r>
    </w:p>
    <w:p w14:paraId="6497D528" w14:textId="77777777" w:rsidR="008B416A" w:rsidRDefault="0008676B" w:rsidP="005627A4">
      <w:pPr>
        <w:widowControl w:val="0"/>
        <w:suppressAutoHyphens/>
        <w:spacing w:after="0" w:line="240" w:lineRule="auto"/>
        <w:ind w:firstLine="709"/>
        <w:jc w:val="both"/>
        <w:rPr>
          <w:rFonts w:ascii="Times New Roman" w:eastAsia="SimSun" w:hAnsi="Times New Roman" w:cs="Times New Roman"/>
          <w:kern w:val="2"/>
          <w:sz w:val="24"/>
          <w:szCs w:val="24"/>
          <w:lang w:val="ru-RU" w:eastAsia="zh-CN" w:bidi="hi-IN"/>
        </w:rPr>
      </w:pPr>
      <w:r w:rsidRPr="001C1365">
        <w:rPr>
          <w:rFonts w:ascii="Times New Roman" w:eastAsia="SimSun" w:hAnsi="Times New Roman" w:cs="Times New Roman"/>
          <w:b/>
          <w:kern w:val="2"/>
          <w:sz w:val="24"/>
          <w:szCs w:val="24"/>
          <w:lang w:val="ru-RU" w:eastAsia="zh-CN" w:bidi="hi-IN"/>
        </w:rPr>
        <w:t xml:space="preserve">Сетевое взаимодействие </w:t>
      </w:r>
      <w:r w:rsidR="001C1365" w:rsidRPr="001C1365">
        <w:rPr>
          <w:rFonts w:ascii="Times New Roman" w:eastAsia="SimSun" w:hAnsi="Times New Roman" w:cs="Times New Roman"/>
          <w:kern w:val="2"/>
          <w:sz w:val="24"/>
          <w:szCs w:val="24"/>
          <w:lang w:val="ru-RU" w:eastAsia="zh-CN" w:bidi="hi-IN"/>
        </w:rPr>
        <w:t xml:space="preserve">является </w:t>
      </w:r>
      <w:r w:rsidR="00006AA2">
        <w:rPr>
          <w:rFonts w:ascii="Times New Roman" w:eastAsia="SimSun" w:hAnsi="Times New Roman" w:cs="Times New Roman"/>
          <w:kern w:val="2"/>
          <w:sz w:val="24"/>
          <w:szCs w:val="24"/>
          <w:lang w:val="ru-RU" w:eastAsia="zh-CN" w:bidi="hi-IN"/>
        </w:rPr>
        <w:t xml:space="preserve">ресурсной базой по содержательному наполнению </w:t>
      </w:r>
      <w:r w:rsidR="00827199" w:rsidRPr="00827199">
        <w:rPr>
          <w:rFonts w:ascii="Times New Roman" w:eastAsia="SimSun" w:hAnsi="Times New Roman" w:cs="Times New Roman"/>
          <w:kern w:val="2"/>
          <w:sz w:val="24"/>
          <w:szCs w:val="24"/>
          <w:lang w:val="ru-RU" w:eastAsia="zh-CN" w:bidi="hi-IN"/>
        </w:rPr>
        <w:t>образовательно</w:t>
      </w:r>
      <w:r w:rsidR="00827199">
        <w:rPr>
          <w:rFonts w:ascii="Times New Roman" w:eastAsia="SimSun" w:hAnsi="Times New Roman" w:cs="Times New Roman"/>
          <w:kern w:val="2"/>
          <w:sz w:val="24"/>
          <w:szCs w:val="24"/>
          <w:lang w:val="ru-RU" w:eastAsia="zh-CN" w:bidi="hi-IN"/>
        </w:rPr>
        <w:t>го</w:t>
      </w:r>
      <w:r w:rsidR="00827199" w:rsidRPr="00827199">
        <w:rPr>
          <w:rFonts w:ascii="Times New Roman" w:eastAsia="SimSun" w:hAnsi="Times New Roman" w:cs="Times New Roman"/>
          <w:kern w:val="2"/>
          <w:sz w:val="24"/>
          <w:szCs w:val="24"/>
          <w:lang w:val="ru-RU" w:eastAsia="zh-CN" w:bidi="hi-IN"/>
        </w:rPr>
        <w:t xml:space="preserve"> пространств</w:t>
      </w:r>
      <w:r w:rsidR="00827199">
        <w:rPr>
          <w:rFonts w:ascii="Times New Roman" w:eastAsia="SimSun" w:hAnsi="Times New Roman" w:cs="Times New Roman"/>
          <w:kern w:val="2"/>
          <w:sz w:val="24"/>
          <w:szCs w:val="24"/>
          <w:lang w:val="ru-RU" w:eastAsia="zh-CN" w:bidi="hi-IN"/>
        </w:rPr>
        <w:t>а</w:t>
      </w:r>
      <w:r w:rsidR="00006AA2">
        <w:rPr>
          <w:rFonts w:ascii="Times New Roman" w:eastAsia="SimSun" w:hAnsi="Times New Roman" w:cs="Times New Roman"/>
          <w:kern w:val="2"/>
          <w:sz w:val="24"/>
          <w:szCs w:val="24"/>
          <w:lang w:val="ru-RU" w:eastAsia="zh-CN" w:bidi="hi-IN"/>
        </w:rPr>
        <w:t>, которое было создано для</w:t>
      </w:r>
      <w:r w:rsidR="005627A4">
        <w:rPr>
          <w:rFonts w:ascii="Times New Roman" w:eastAsia="SimSun" w:hAnsi="Times New Roman" w:cs="Times New Roman"/>
          <w:kern w:val="2"/>
          <w:sz w:val="24"/>
          <w:szCs w:val="24"/>
          <w:lang w:val="ru-RU" w:eastAsia="zh-CN" w:bidi="hi-IN"/>
        </w:rPr>
        <w:t xml:space="preserve"> </w:t>
      </w:r>
      <w:r w:rsidR="00006AA2">
        <w:rPr>
          <w:rFonts w:ascii="Times New Roman" w:eastAsia="SimSun" w:hAnsi="Times New Roman" w:cs="Times New Roman"/>
          <w:kern w:val="2"/>
          <w:sz w:val="24"/>
          <w:szCs w:val="24"/>
          <w:lang w:val="ru-RU" w:eastAsia="zh-CN" w:bidi="hi-IN"/>
        </w:rPr>
        <w:t xml:space="preserve">реализации программы </w:t>
      </w:r>
      <w:r w:rsidR="005627A4" w:rsidRPr="005627A4">
        <w:rPr>
          <w:rFonts w:ascii="Times New Roman" w:eastAsia="SimSun" w:hAnsi="Times New Roman" w:cs="Times New Roman"/>
          <w:kern w:val="2"/>
          <w:sz w:val="24"/>
          <w:szCs w:val="24"/>
          <w:lang w:val="ru-RU" w:eastAsia="zh-CN" w:bidi="hi-IN"/>
        </w:rPr>
        <w:t>«Лаборатория профессий и навыков. PROFI.SKILLS.LAB»</w:t>
      </w:r>
      <w:r w:rsidR="005627A4">
        <w:rPr>
          <w:rFonts w:ascii="Times New Roman" w:eastAsia="SimSun" w:hAnsi="Times New Roman" w:cs="Times New Roman"/>
          <w:kern w:val="2"/>
          <w:sz w:val="24"/>
          <w:szCs w:val="24"/>
          <w:lang w:val="ru-RU" w:eastAsia="zh-CN" w:bidi="hi-IN"/>
        </w:rPr>
        <w:t xml:space="preserve">. </w:t>
      </w:r>
      <w:r w:rsidR="00C0434E">
        <w:rPr>
          <w:rFonts w:ascii="Times New Roman" w:eastAsia="SimSun" w:hAnsi="Times New Roman" w:cs="Times New Roman"/>
          <w:kern w:val="2"/>
          <w:sz w:val="24"/>
          <w:szCs w:val="24"/>
          <w:lang w:val="ru-RU" w:eastAsia="zh-CN" w:bidi="hi-IN"/>
        </w:rPr>
        <w:t xml:space="preserve">Участники менторского </w:t>
      </w:r>
      <w:r w:rsidR="008663F4">
        <w:rPr>
          <w:rFonts w:ascii="Times New Roman" w:eastAsia="SimSun" w:hAnsi="Times New Roman" w:cs="Times New Roman"/>
          <w:kern w:val="2"/>
          <w:sz w:val="24"/>
          <w:szCs w:val="24"/>
          <w:lang w:val="ru-RU" w:eastAsia="zh-CN" w:bidi="hi-IN"/>
        </w:rPr>
        <w:t>круга, п</w:t>
      </w:r>
      <w:r w:rsidR="005627A4" w:rsidRPr="00827199">
        <w:rPr>
          <w:rFonts w:ascii="Times New Roman" w:eastAsia="SimSun" w:hAnsi="Times New Roman" w:cs="Times New Roman"/>
          <w:kern w:val="2"/>
          <w:sz w:val="24"/>
          <w:szCs w:val="24"/>
          <w:lang w:val="ru-RU" w:eastAsia="zh-CN" w:bidi="hi-IN"/>
        </w:rPr>
        <w:t xml:space="preserve">редставители </w:t>
      </w:r>
      <w:r w:rsidR="005627A4">
        <w:rPr>
          <w:rFonts w:ascii="Times New Roman" w:eastAsia="SimSun" w:hAnsi="Times New Roman" w:cs="Times New Roman"/>
          <w:kern w:val="2"/>
          <w:sz w:val="24"/>
          <w:szCs w:val="24"/>
          <w:lang w:val="ru-RU" w:eastAsia="zh-CN" w:bidi="hi-IN"/>
        </w:rPr>
        <w:t>организаций ДОД</w:t>
      </w:r>
      <w:r w:rsidR="008663F4">
        <w:rPr>
          <w:rFonts w:ascii="Times New Roman" w:eastAsia="SimSun" w:hAnsi="Times New Roman" w:cs="Times New Roman"/>
          <w:kern w:val="2"/>
          <w:sz w:val="24"/>
          <w:szCs w:val="24"/>
          <w:lang w:val="ru-RU" w:eastAsia="zh-CN" w:bidi="hi-IN"/>
        </w:rPr>
        <w:t xml:space="preserve">, после заключения договоров о сетевой форме реализации образовательной программы стали площадками для проведения мастер-классов. В процессе проведения занятий использовался вся ресурсная база этих учреждений (методические, кадровые, материально-технические ресурсы). Педагоги данных </w:t>
      </w:r>
      <w:r w:rsidR="008663F4" w:rsidRPr="008663F4">
        <w:rPr>
          <w:rFonts w:ascii="Times New Roman" w:eastAsia="SimSun" w:hAnsi="Times New Roman" w:cs="Times New Roman"/>
          <w:kern w:val="2"/>
          <w:sz w:val="24"/>
          <w:szCs w:val="24"/>
          <w:lang w:val="ru-RU" w:eastAsia="zh-CN" w:bidi="hi-IN"/>
        </w:rPr>
        <w:t>организаций ДОД</w:t>
      </w:r>
      <w:r w:rsidR="008663F4">
        <w:rPr>
          <w:rFonts w:ascii="Times New Roman" w:eastAsia="SimSun" w:hAnsi="Times New Roman" w:cs="Times New Roman"/>
          <w:kern w:val="2"/>
          <w:sz w:val="24"/>
          <w:szCs w:val="24"/>
          <w:lang w:val="ru-RU" w:eastAsia="zh-CN" w:bidi="hi-IN"/>
        </w:rPr>
        <w:t xml:space="preserve"> стали активными участниками мероприятий смены. Таким образом, и стало возможно интенсивное обучение по всем образовательным направленностям.</w:t>
      </w:r>
    </w:p>
    <w:p w14:paraId="6622F855" w14:textId="3A6DFC8A" w:rsidR="008B416A" w:rsidRDefault="008B416A" w:rsidP="00286638">
      <w:pPr>
        <w:widowControl w:val="0"/>
        <w:suppressAutoHyphens/>
        <w:spacing w:after="0" w:line="240" w:lineRule="auto"/>
        <w:ind w:firstLine="709"/>
        <w:jc w:val="both"/>
        <w:rPr>
          <w:rFonts w:ascii="Times New Roman" w:eastAsia="SimSun" w:hAnsi="Times New Roman" w:cs="Times New Roman"/>
          <w:kern w:val="2"/>
          <w:sz w:val="24"/>
          <w:szCs w:val="24"/>
          <w:lang w:val="ru-RU" w:eastAsia="zh-CN" w:bidi="hi-IN"/>
        </w:rPr>
      </w:pPr>
      <w:r w:rsidRPr="00892697">
        <w:rPr>
          <w:rFonts w:ascii="Times New Roman" w:eastAsia="SimSun" w:hAnsi="Times New Roman" w:cs="Times New Roman"/>
          <w:b/>
          <w:kern w:val="2"/>
          <w:sz w:val="24"/>
          <w:szCs w:val="24"/>
          <w:lang w:val="ru-RU" w:eastAsia="zh-CN" w:bidi="hi-IN"/>
        </w:rPr>
        <w:t>Очно-дистанционный формат смены</w:t>
      </w:r>
      <w:r>
        <w:rPr>
          <w:rFonts w:ascii="Times New Roman" w:eastAsia="SimSun" w:hAnsi="Times New Roman" w:cs="Times New Roman"/>
          <w:kern w:val="2"/>
          <w:sz w:val="24"/>
          <w:szCs w:val="24"/>
          <w:lang w:val="ru-RU" w:eastAsia="zh-CN" w:bidi="hi-IN"/>
        </w:rPr>
        <w:t xml:space="preserve">, </w:t>
      </w:r>
      <w:r w:rsidR="00FA0E85">
        <w:rPr>
          <w:rFonts w:ascii="Times New Roman" w:eastAsia="SimSun" w:hAnsi="Times New Roman" w:cs="Times New Roman"/>
          <w:kern w:val="2"/>
          <w:sz w:val="24"/>
          <w:szCs w:val="24"/>
          <w:lang w:val="ru-RU" w:eastAsia="zh-CN" w:bidi="hi-IN"/>
        </w:rPr>
        <w:t xml:space="preserve">который дает </w:t>
      </w:r>
      <w:r>
        <w:rPr>
          <w:rFonts w:ascii="Times New Roman" w:eastAsia="SimSun" w:hAnsi="Times New Roman" w:cs="Times New Roman"/>
          <w:kern w:val="2"/>
          <w:sz w:val="24"/>
          <w:szCs w:val="24"/>
          <w:lang w:val="ru-RU" w:eastAsia="zh-CN" w:bidi="hi-IN"/>
        </w:rPr>
        <w:t xml:space="preserve">возможность сочетать онлайн и офлайн режимы работы. </w:t>
      </w:r>
      <w:r w:rsidR="00892697">
        <w:rPr>
          <w:rFonts w:ascii="Times New Roman" w:eastAsia="SimSun" w:hAnsi="Times New Roman" w:cs="Times New Roman"/>
          <w:kern w:val="2"/>
          <w:sz w:val="24"/>
          <w:szCs w:val="24"/>
          <w:lang w:val="ru-RU" w:eastAsia="zh-CN" w:bidi="hi-IN"/>
        </w:rPr>
        <w:t>На базе сетевых партнеров смены, с которыми были заключены договора о с</w:t>
      </w:r>
      <w:r w:rsidR="00892697" w:rsidRPr="00892697">
        <w:rPr>
          <w:rFonts w:ascii="Times New Roman" w:eastAsia="SimSun" w:hAnsi="Times New Roman" w:cs="Times New Roman"/>
          <w:kern w:val="2"/>
          <w:sz w:val="24"/>
          <w:szCs w:val="24"/>
          <w:lang w:val="ru-RU" w:eastAsia="zh-CN" w:bidi="hi-IN"/>
        </w:rPr>
        <w:t xml:space="preserve">етевой форме реализации образовательной программы, </w:t>
      </w:r>
      <w:r w:rsidR="00892697">
        <w:rPr>
          <w:rFonts w:ascii="Times New Roman" w:eastAsia="SimSun" w:hAnsi="Times New Roman" w:cs="Times New Roman"/>
          <w:kern w:val="2"/>
          <w:sz w:val="24"/>
          <w:szCs w:val="24"/>
          <w:lang w:val="ru-RU" w:eastAsia="zh-CN" w:bidi="hi-IN"/>
        </w:rPr>
        <w:t xml:space="preserve">в </w:t>
      </w:r>
      <w:r w:rsidR="00892697" w:rsidRPr="00892697">
        <w:rPr>
          <w:rFonts w:ascii="Times New Roman" w:eastAsia="SimSun" w:hAnsi="Times New Roman" w:cs="Times New Roman"/>
          <w:b/>
          <w:kern w:val="2"/>
          <w:sz w:val="24"/>
          <w:szCs w:val="24"/>
          <w:lang w:val="ru-RU" w:eastAsia="zh-CN" w:bidi="hi-IN"/>
        </w:rPr>
        <w:t>очном режиме</w:t>
      </w:r>
      <w:r w:rsidR="00892697">
        <w:rPr>
          <w:rFonts w:ascii="Times New Roman" w:eastAsia="SimSun" w:hAnsi="Times New Roman" w:cs="Times New Roman"/>
          <w:kern w:val="2"/>
          <w:sz w:val="24"/>
          <w:szCs w:val="24"/>
          <w:lang w:val="ru-RU" w:eastAsia="zh-CN" w:bidi="hi-IN"/>
        </w:rPr>
        <w:t xml:space="preserve"> проходили занятия. У каждого ДОД или СОШ были сформированы свои </w:t>
      </w:r>
      <w:r w:rsidR="00896D7C">
        <w:rPr>
          <w:rFonts w:ascii="Times New Roman" w:eastAsia="SimSun" w:hAnsi="Times New Roman" w:cs="Times New Roman"/>
          <w:kern w:val="2"/>
          <w:sz w:val="24"/>
          <w:szCs w:val="24"/>
          <w:lang w:val="ru-RU" w:eastAsia="zh-CN" w:bidi="hi-IN"/>
        </w:rPr>
        <w:t>команды</w:t>
      </w:r>
      <w:r w:rsidR="00892697">
        <w:rPr>
          <w:rFonts w:ascii="Times New Roman" w:eastAsia="SimSun" w:hAnsi="Times New Roman" w:cs="Times New Roman"/>
          <w:kern w:val="2"/>
          <w:sz w:val="24"/>
          <w:szCs w:val="24"/>
          <w:lang w:val="ru-RU" w:eastAsia="zh-CN" w:bidi="hi-IN"/>
        </w:rPr>
        <w:t xml:space="preserve"> из ребят, которые каждый день </w:t>
      </w:r>
      <w:r w:rsidR="00896D7C">
        <w:rPr>
          <w:rFonts w:ascii="Times New Roman" w:eastAsia="SimSun" w:hAnsi="Times New Roman" w:cs="Times New Roman"/>
          <w:kern w:val="2"/>
          <w:sz w:val="24"/>
          <w:szCs w:val="24"/>
          <w:lang w:val="ru-RU" w:eastAsia="zh-CN" w:bidi="hi-IN"/>
        </w:rPr>
        <w:t xml:space="preserve">очно </w:t>
      </w:r>
      <w:r w:rsidR="00892697">
        <w:rPr>
          <w:rFonts w:ascii="Times New Roman" w:eastAsia="SimSun" w:hAnsi="Times New Roman" w:cs="Times New Roman"/>
          <w:kern w:val="2"/>
          <w:sz w:val="24"/>
          <w:szCs w:val="24"/>
          <w:lang w:val="ru-RU" w:eastAsia="zh-CN" w:bidi="hi-IN"/>
        </w:rPr>
        <w:t xml:space="preserve">занимались по программе </w:t>
      </w:r>
      <w:r w:rsidR="00892697" w:rsidRPr="00892697">
        <w:rPr>
          <w:rFonts w:ascii="Times New Roman" w:eastAsia="SimSun" w:hAnsi="Times New Roman" w:cs="Times New Roman"/>
          <w:kern w:val="2"/>
          <w:sz w:val="24"/>
          <w:szCs w:val="24"/>
          <w:lang w:val="ru-RU" w:eastAsia="zh-CN" w:bidi="hi-IN"/>
        </w:rPr>
        <w:t>«Лаборатория профессий и навыков. PROFI.SKILLS.LAB»</w:t>
      </w:r>
      <w:r w:rsidR="00892697">
        <w:rPr>
          <w:rFonts w:ascii="Times New Roman" w:eastAsia="SimSun" w:hAnsi="Times New Roman" w:cs="Times New Roman"/>
          <w:kern w:val="2"/>
          <w:sz w:val="24"/>
          <w:szCs w:val="24"/>
          <w:lang w:val="ru-RU" w:eastAsia="zh-CN" w:bidi="hi-IN"/>
        </w:rPr>
        <w:t xml:space="preserve">. Для проведения общих мероприятий команды выходили в онлайн в режиме реального времени, используя платформу </w:t>
      </w:r>
      <w:r w:rsidR="00892697" w:rsidRPr="00892697">
        <w:rPr>
          <w:rFonts w:ascii="Times New Roman" w:eastAsia="SimSun" w:hAnsi="Times New Roman" w:cs="Times New Roman"/>
          <w:kern w:val="2"/>
          <w:sz w:val="24"/>
          <w:szCs w:val="24"/>
          <w:lang w:val="ru-RU" w:eastAsia="zh-CN" w:bidi="hi-IN"/>
        </w:rPr>
        <w:t>Zoom</w:t>
      </w:r>
      <w:r w:rsidR="00892697">
        <w:rPr>
          <w:rFonts w:ascii="Times New Roman" w:eastAsia="SimSun" w:hAnsi="Times New Roman" w:cs="Times New Roman"/>
          <w:kern w:val="2"/>
          <w:sz w:val="24"/>
          <w:szCs w:val="24"/>
          <w:lang w:val="ru-RU" w:eastAsia="zh-CN" w:bidi="hi-IN"/>
        </w:rPr>
        <w:t xml:space="preserve">. Таким образом, команды работали, сочетая </w:t>
      </w:r>
      <w:r w:rsidR="00892697" w:rsidRPr="00892697">
        <w:rPr>
          <w:rFonts w:ascii="Times New Roman" w:eastAsia="SimSun" w:hAnsi="Times New Roman" w:cs="Times New Roman"/>
          <w:kern w:val="2"/>
          <w:sz w:val="24"/>
          <w:szCs w:val="24"/>
          <w:lang w:val="ru-RU" w:eastAsia="zh-CN" w:bidi="hi-IN"/>
        </w:rPr>
        <w:t>онлайн и офлайн</w:t>
      </w:r>
      <w:r w:rsidR="00892697">
        <w:rPr>
          <w:rFonts w:ascii="Times New Roman" w:eastAsia="SimSun" w:hAnsi="Times New Roman" w:cs="Times New Roman"/>
          <w:kern w:val="2"/>
          <w:sz w:val="24"/>
          <w:szCs w:val="24"/>
          <w:lang w:val="ru-RU" w:eastAsia="zh-CN" w:bidi="hi-IN"/>
        </w:rPr>
        <w:t xml:space="preserve"> режимы.</w:t>
      </w:r>
    </w:p>
    <w:p w14:paraId="19F49D3F" w14:textId="25C3473A" w:rsidR="00286638" w:rsidRDefault="008B416A" w:rsidP="00286638">
      <w:pPr>
        <w:widowControl w:val="0"/>
        <w:suppressAutoHyphens/>
        <w:spacing w:after="0" w:line="240" w:lineRule="auto"/>
        <w:ind w:firstLine="709"/>
        <w:jc w:val="both"/>
        <w:rPr>
          <w:rFonts w:ascii="Times New Roman" w:eastAsia="SimSun" w:hAnsi="Times New Roman" w:cs="Times New Roman"/>
          <w:kern w:val="2"/>
          <w:sz w:val="24"/>
          <w:szCs w:val="24"/>
          <w:lang w:val="ru-RU" w:eastAsia="zh-CN" w:bidi="hi-IN"/>
        </w:rPr>
      </w:pPr>
      <w:r>
        <w:rPr>
          <w:rFonts w:ascii="Times New Roman" w:eastAsia="SimSun" w:hAnsi="Times New Roman" w:cs="Times New Roman"/>
          <w:kern w:val="2"/>
          <w:sz w:val="24"/>
          <w:szCs w:val="24"/>
          <w:lang w:val="ru-RU" w:eastAsia="zh-CN" w:bidi="hi-IN"/>
        </w:rPr>
        <w:t xml:space="preserve"> </w:t>
      </w:r>
      <w:r w:rsidR="009C5FB1" w:rsidRPr="009C5FB1">
        <w:rPr>
          <w:rFonts w:ascii="Times New Roman" w:eastAsia="SimSun" w:hAnsi="Times New Roman" w:cs="Times New Roman"/>
          <w:b/>
          <w:kern w:val="2"/>
          <w:sz w:val="24"/>
          <w:szCs w:val="24"/>
          <w:lang w:val="ru-RU" w:eastAsia="zh-CN" w:bidi="hi-IN"/>
        </w:rPr>
        <w:t>Онлайн-формат</w:t>
      </w:r>
      <w:r w:rsidR="005627A4">
        <w:rPr>
          <w:rFonts w:ascii="Times New Roman" w:eastAsia="SimSun" w:hAnsi="Times New Roman" w:cs="Times New Roman"/>
          <w:b/>
          <w:kern w:val="2"/>
          <w:sz w:val="24"/>
          <w:szCs w:val="24"/>
          <w:lang w:val="ru-RU" w:eastAsia="zh-CN" w:bidi="hi-IN"/>
        </w:rPr>
        <w:t xml:space="preserve"> </w:t>
      </w:r>
      <w:r w:rsidR="0023337F" w:rsidRPr="0023337F">
        <w:rPr>
          <w:rFonts w:ascii="Times New Roman" w:eastAsia="SimSun" w:hAnsi="Times New Roman" w:cs="Times New Roman"/>
          <w:kern w:val="2"/>
          <w:sz w:val="24"/>
          <w:szCs w:val="24"/>
          <w:lang w:val="ru-RU" w:eastAsia="zh-CN" w:bidi="hi-IN"/>
        </w:rPr>
        <w:t xml:space="preserve">смены </w:t>
      </w:r>
      <w:r w:rsidR="0023337F">
        <w:rPr>
          <w:rFonts w:ascii="Times New Roman" w:eastAsia="SimSun" w:hAnsi="Times New Roman" w:cs="Times New Roman"/>
          <w:kern w:val="2"/>
          <w:sz w:val="24"/>
          <w:szCs w:val="24"/>
          <w:lang w:val="ru-RU" w:eastAsia="zh-CN" w:bidi="hi-IN"/>
        </w:rPr>
        <w:t>позвол</w:t>
      </w:r>
      <w:r w:rsidR="00D62FC1">
        <w:rPr>
          <w:rFonts w:ascii="Times New Roman" w:eastAsia="SimSun" w:hAnsi="Times New Roman" w:cs="Times New Roman"/>
          <w:kern w:val="2"/>
          <w:sz w:val="24"/>
          <w:szCs w:val="24"/>
          <w:lang w:val="ru-RU" w:eastAsia="zh-CN" w:bidi="hi-IN"/>
        </w:rPr>
        <w:t>ил</w:t>
      </w:r>
      <w:r w:rsidR="0023337F">
        <w:rPr>
          <w:rFonts w:ascii="Times New Roman" w:eastAsia="SimSun" w:hAnsi="Times New Roman" w:cs="Times New Roman"/>
          <w:kern w:val="2"/>
          <w:sz w:val="24"/>
          <w:szCs w:val="24"/>
          <w:lang w:val="ru-RU" w:eastAsia="zh-CN" w:bidi="hi-IN"/>
        </w:rPr>
        <w:t xml:space="preserve"> расширить географию участников смены и привлечь к работе много </w:t>
      </w:r>
      <w:r w:rsidR="0023337F" w:rsidRPr="0023337F">
        <w:rPr>
          <w:rFonts w:ascii="Times New Roman" w:eastAsia="SimSun" w:hAnsi="Times New Roman" w:cs="Times New Roman"/>
          <w:kern w:val="2"/>
          <w:sz w:val="24"/>
          <w:szCs w:val="24"/>
          <w:lang w:val="ru-RU" w:eastAsia="zh-CN" w:bidi="hi-IN"/>
        </w:rPr>
        <w:t xml:space="preserve">специалистов из различных профессиональных областей, педагогов детского технического и художественного творчества, а также спикеров, представляющих научные сферы деятельности, что </w:t>
      </w:r>
      <w:r w:rsidR="0023337F">
        <w:rPr>
          <w:rFonts w:ascii="Times New Roman" w:eastAsia="SimSun" w:hAnsi="Times New Roman" w:cs="Times New Roman"/>
          <w:kern w:val="2"/>
          <w:sz w:val="24"/>
          <w:szCs w:val="24"/>
          <w:lang w:val="ru-RU" w:eastAsia="zh-CN" w:bidi="hi-IN"/>
        </w:rPr>
        <w:t xml:space="preserve">способствует </w:t>
      </w:r>
      <w:r w:rsidR="0023337F" w:rsidRPr="0023337F">
        <w:rPr>
          <w:rFonts w:ascii="Times New Roman" w:eastAsia="SimSun" w:hAnsi="Times New Roman" w:cs="Times New Roman"/>
          <w:kern w:val="2"/>
          <w:sz w:val="24"/>
          <w:szCs w:val="24"/>
          <w:lang w:val="ru-RU" w:eastAsia="zh-CN" w:bidi="hi-IN"/>
        </w:rPr>
        <w:t>созда</w:t>
      </w:r>
      <w:r w:rsidR="0023337F">
        <w:rPr>
          <w:rFonts w:ascii="Times New Roman" w:eastAsia="SimSun" w:hAnsi="Times New Roman" w:cs="Times New Roman"/>
          <w:kern w:val="2"/>
          <w:sz w:val="24"/>
          <w:szCs w:val="24"/>
          <w:lang w:val="ru-RU" w:eastAsia="zh-CN" w:bidi="hi-IN"/>
        </w:rPr>
        <w:t>нию</w:t>
      </w:r>
      <w:r w:rsidR="0023337F" w:rsidRPr="0023337F">
        <w:rPr>
          <w:rFonts w:ascii="Times New Roman" w:eastAsia="SimSun" w:hAnsi="Times New Roman" w:cs="Times New Roman"/>
          <w:kern w:val="2"/>
          <w:sz w:val="24"/>
          <w:szCs w:val="24"/>
          <w:lang w:val="ru-RU" w:eastAsia="zh-CN" w:bidi="hi-IN"/>
        </w:rPr>
        <w:t xml:space="preserve"> уникально</w:t>
      </w:r>
      <w:r w:rsidR="0023337F">
        <w:rPr>
          <w:rFonts w:ascii="Times New Roman" w:eastAsia="SimSun" w:hAnsi="Times New Roman" w:cs="Times New Roman"/>
          <w:kern w:val="2"/>
          <w:sz w:val="24"/>
          <w:szCs w:val="24"/>
          <w:lang w:val="ru-RU" w:eastAsia="zh-CN" w:bidi="hi-IN"/>
        </w:rPr>
        <w:t>го</w:t>
      </w:r>
      <w:r w:rsidR="0023337F" w:rsidRPr="0023337F">
        <w:rPr>
          <w:rFonts w:ascii="Times New Roman" w:eastAsia="SimSun" w:hAnsi="Times New Roman" w:cs="Times New Roman"/>
          <w:kern w:val="2"/>
          <w:sz w:val="24"/>
          <w:szCs w:val="24"/>
          <w:lang w:val="ru-RU" w:eastAsia="zh-CN" w:bidi="hi-IN"/>
        </w:rPr>
        <w:t xml:space="preserve"> образовательно</w:t>
      </w:r>
      <w:r w:rsidR="0023337F">
        <w:rPr>
          <w:rFonts w:ascii="Times New Roman" w:eastAsia="SimSun" w:hAnsi="Times New Roman" w:cs="Times New Roman"/>
          <w:kern w:val="2"/>
          <w:sz w:val="24"/>
          <w:szCs w:val="24"/>
          <w:lang w:val="ru-RU" w:eastAsia="zh-CN" w:bidi="hi-IN"/>
        </w:rPr>
        <w:t>го</w:t>
      </w:r>
      <w:r w:rsidR="0023337F" w:rsidRPr="0023337F">
        <w:rPr>
          <w:rFonts w:ascii="Times New Roman" w:eastAsia="SimSun" w:hAnsi="Times New Roman" w:cs="Times New Roman"/>
          <w:kern w:val="2"/>
          <w:sz w:val="24"/>
          <w:szCs w:val="24"/>
          <w:lang w:val="ru-RU" w:eastAsia="zh-CN" w:bidi="hi-IN"/>
        </w:rPr>
        <w:t xml:space="preserve"> пространств</w:t>
      </w:r>
      <w:r w:rsidR="0023337F">
        <w:rPr>
          <w:rFonts w:ascii="Times New Roman" w:eastAsia="SimSun" w:hAnsi="Times New Roman" w:cs="Times New Roman"/>
          <w:kern w:val="2"/>
          <w:sz w:val="24"/>
          <w:szCs w:val="24"/>
          <w:lang w:val="ru-RU" w:eastAsia="zh-CN" w:bidi="hi-IN"/>
        </w:rPr>
        <w:t>а</w:t>
      </w:r>
      <w:r w:rsidR="0023337F" w:rsidRPr="0023337F">
        <w:rPr>
          <w:rFonts w:ascii="Times New Roman" w:eastAsia="SimSun" w:hAnsi="Times New Roman" w:cs="Times New Roman"/>
          <w:kern w:val="2"/>
          <w:sz w:val="24"/>
          <w:szCs w:val="24"/>
          <w:lang w:val="ru-RU" w:eastAsia="zh-CN" w:bidi="hi-IN"/>
        </w:rPr>
        <w:t xml:space="preserve">. </w:t>
      </w:r>
      <w:r w:rsidR="000D3185" w:rsidRPr="00D1378B">
        <w:rPr>
          <w:rFonts w:ascii="Times New Roman" w:eastAsia="Times New Roman" w:hAnsi="Times New Roman" w:cs="Times New Roman"/>
          <w:kern w:val="2"/>
          <w:sz w:val="24"/>
          <w:szCs w:val="24"/>
          <w:lang w:val="ru-RU" w:eastAsia="zh-CN" w:bidi="hi-IN"/>
        </w:rPr>
        <w:t>В дистанционном формате учащиеся получа</w:t>
      </w:r>
      <w:r w:rsidR="00D62FC1">
        <w:rPr>
          <w:rFonts w:ascii="Times New Roman" w:eastAsia="Times New Roman" w:hAnsi="Times New Roman" w:cs="Times New Roman"/>
          <w:kern w:val="2"/>
          <w:sz w:val="24"/>
          <w:szCs w:val="24"/>
          <w:lang w:val="ru-RU" w:eastAsia="zh-CN" w:bidi="hi-IN"/>
        </w:rPr>
        <w:t>ли</w:t>
      </w:r>
      <w:r w:rsidR="000D3185" w:rsidRPr="00D1378B">
        <w:rPr>
          <w:rFonts w:ascii="Times New Roman" w:eastAsia="Times New Roman" w:hAnsi="Times New Roman" w:cs="Times New Roman"/>
          <w:kern w:val="2"/>
          <w:sz w:val="24"/>
          <w:szCs w:val="24"/>
          <w:lang w:val="ru-RU" w:eastAsia="zh-CN" w:bidi="hi-IN"/>
        </w:rPr>
        <w:t xml:space="preserve"> умения и навыки, необходимые для самореализации в данной профессии, обща</w:t>
      </w:r>
      <w:r w:rsidR="00D62FC1">
        <w:rPr>
          <w:rFonts w:ascii="Times New Roman" w:eastAsia="Times New Roman" w:hAnsi="Times New Roman" w:cs="Times New Roman"/>
          <w:kern w:val="2"/>
          <w:sz w:val="24"/>
          <w:szCs w:val="24"/>
          <w:lang w:val="ru-RU" w:eastAsia="zh-CN" w:bidi="hi-IN"/>
        </w:rPr>
        <w:t xml:space="preserve">лись </w:t>
      </w:r>
      <w:r w:rsidR="000D3185" w:rsidRPr="00D1378B">
        <w:rPr>
          <w:rFonts w:ascii="Times New Roman" w:eastAsia="Times New Roman" w:hAnsi="Times New Roman" w:cs="Times New Roman"/>
          <w:kern w:val="2"/>
          <w:sz w:val="24"/>
          <w:szCs w:val="24"/>
          <w:lang w:val="ru-RU" w:eastAsia="zh-CN" w:bidi="hi-IN"/>
        </w:rPr>
        <w:t>с реальными представителями этих профессий (</w:t>
      </w:r>
      <w:r w:rsidR="000D3185">
        <w:rPr>
          <w:rFonts w:ascii="Times New Roman" w:eastAsia="Times New Roman" w:hAnsi="Times New Roman" w:cs="Times New Roman"/>
          <w:kern w:val="2"/>
          <w:sz w:val="24"/>
          <w:szCs w:val="24"/>
          <w:lang w:val="ru-RU" w:eastAsia="zh-CN" w:bidi="hi-IN"/>
        </w:rPr>
        <w:t>экспертами</w:t>
      </w:r>
      <w:r w:rsidR="000D3185" w:rsidRPr="00D1378B">
        <w:rPr>
          <w:rFonts w:ascii="Times New Roman" w:eastAsia="Times New Roman" w:hAnsi="Times New Roman" w:cs="Times New Roman"/>
          <w:kern w:val="2"/>
          <w:sz w:val="24"/>
          <w:szCs w:val="24"/>
          <w:lang w:val="ru-RU" w:eastAsia="zh-CN" w:bidi="hi-IN"/>
        </w:rPr>
        <w:t xml:space="preserve">). В ходе занятий участники смены </w:t>
      </w:r>
      <w:r w:rsidR="00D62FC1">
        <w:rPr>
          <w:rFonts w:ascii="Times New Roman" w:eastAsia="Times New Roman" w:hAnsi="Times New Roman" w:cs="Times New Roman"/>
          <w:kern w:val="2"/>
          <w:sz w:val="24"/>
          <w:szCs w:val="24"/>
          <w:lang w:val="ru-RU" w:eastAsia="zh-CN" w:bidi="hi-IN"/>
        </w:rPr>
        <w:t xml:space="preserve">познакомились </w:t>
      </w:r>
      <w:r w:rsidR="000D3185" w:rsidRPr="00D1378B">
        <w:rPr>
          <w:rFonts w:ascii="Times New Roman" w:eastAsia="Times New Roman" w:hAnsi="Times New Roman" w:cs="Times New Roman"/>
          <w:kern w:val="2"/>
          <w:sz w:val="24"/>
          <w:szCs w:val="24"/>
          <w:lang w:val="ru-RU" w:eastAsia="zh-CN" w:bidi="hi-IN"/>
        </w:rPr>
        <w:t xml:space="preserve">с </w:t>
      </w:r>
      <w:r w:rsidR="000D3185">
        <w:rPr>
          <w:rFonts w:ascii="Times New Roman" w:eastAsia="Times New Roman" w:hAnsi="Times New Roman" w:cs="Times New Roman"/>
          <w:kern w:val="2"/>
          <w:sz w:val="24"/>
          <w:szCs w:val="24"/>
          <w:lang w:val="ru-RU" w:eastAsia="zh-CN" w:bidi="hi-IN"/>
        </w:rPr>
        <w:t xml:space="preserve">востребованными профессиями </w:t>
      </w:r>
      <w:r w:rsidR="00D62FC1">
        <w:rPr>
          <w:rFonts w:ascii="Times New Roman" w:eastAsia="Times New Roman" w:hAnsi="Times New Roman" w:cs="Times New Roman"/>
          <w:kern w:val="2"/>
          <w:sz w:val="24"/>
          <w:szCs w:val="24"/>
          <w:lang w:val="ru-RU" w:eastAsia="zh-CN" w:bidi="hi-IN"/>
        </w:rPr>
        <w:t>представленных регионов, получили</w:t>
      </w:r>
      <w:r w:rsidR="000D3185" w:rsidRPr="00D1378B">
        <w:rPr>
          <w:rFonts w:ascii="Times New Roman" w:eastAsia="Times New Roman" w:hAnsi="Times New Roman" w:cs="Times New Roman"/>
          <w:kern w:val="2"/>
          <w:sz w:val="24"/>
          <w:szCs w:val="24"/>
          <w:lang w:val="ru-RU" w:eastAsia="zh-CN" w:bidi="hi-IN"/>
        </w:rPr>
        <w:t xml:space="preserve"> основы экологической, предпринимательской, цифровой грамотности. </w:t>
      </w:r>
      <w:r w:rsidR="00B7251C">
        <w:rPr>
          <w:rFonts w:ascii="Times New Roman" w:eastAsia="SimSun" w:hAnsi="Times New Roman" w:cs="Times New Roman"/>
          <w:kern w:val="2"/>
          <w:sz w:val="24"/>
          <w:szCs w:val="24"/>
          <w:lang w:val="ru-RU" w:eastAsia="zh-CN" w:bidi="hi-IN"/>
        </w:rPr>
        <w:t>Дистанционные мероприятия смены да</w:t>
      </w:r>
      <w:r w:rsidR="00D62FC1">
        <w:rPr>
          <w:rFonts w:ascii="Times New Roman" w:eastAsia="SimSun" w:hAnsi="Times New Roman" w:cs="Times New Roman"/>
          <w:kern w:val="2"/>
          <w:sz w:val="24"/>
          <w:szCs w:val="24"/>
          <w:lang w:val="ru-RU" w:eastAsia="zh-CN" w:bidi="hi-IN"/>
        </w:rPr>
        <w:t>ли</w:t>
      </w:r>
      <w:r w:rsidR="0023337F">
        <w:rPr>
          <w:rFonts w:ascii="Times New Roman" w:eastAsia="SimSun" w:hAnsi="Times New Roman" w:cs="Times New Roman"/>
          <w:kern w:val="2"/>
          <w:sz w:val="24"/>
          <w:szCs w:val="24"/>
          <w:lang w:val="ru-RU" w:eastAsia="zh-CN" w:bidi="hi-IN"/>
        </w:rPr>
        <w:t xml:space="preserve"> </w:t>
      </w:r>
      <w:r w:rsidR="000D3185">
        <w:rPr>
          <w:rFonts w:ascii="Times New Roman" w:eastAsia="SimSun" w:hAnsi="Times New Roman" w:cs="Times New Roman"/>
          <w:kern w:val="2"/>
          <w:sz w:val="24"/>
          <w:szCs w:val="24"/>
          <w:lang w:val="ru-RU" w:eastAsia="zh-CN" w:bidi="hi-IN"/>
        </w:rPr>
        <w:t xml:space="preserve">также </w:t>
      </w:r>
      <w:r w:rsidR="0023337F">
        <w:rPr>
          <w:rFonts w:ascii="Times New Roman" w:eastAsia="SimSun" w:hAnsi="Times New Roman" w:cs="Times New Roman"/>
          <w:kern w:val="2"/>
          <w:sz w:val="24"/>
          <w:szCs w:val="24"/>
          <w:lang w:val="ru-RU" w:eastAsia="zh-CN" w:bidi="hi-IN"/>
        </w:rPr>
        <w:t xml:space="preserve">возможность учащимся самим регулировать </w:t>
      </w:r>
      <w:r w:rsidR="0023337F">
        <w:rPr>
          <w:rFonts w:ascii="Times New Roman" w:eastAsia="SimSun" w:hAnsi="Times New Roman" w:cs="Times New Roman"/>
          <w:kern w:val="2"/>
          <w:sz w:val="24"/>
          <w:szCs w:val="24"/>
          <w:lang w:val="ru-RU" w:eastAsia="zh-CN" w:bidi="hi-IN"/>
        </w:rPr>
        <w:lastRenderedPageBreak/>
        <w:t>и</w:t>
      </w:r>
      <w:r w:rsidR="0023337F" w:rsidRPr="0023337F">
        <w:rPr>
          <w:rFonts w:ascii="Times New Roman" w:eastAsia="SimSun" w:hAnsi="Times New Roman" w:cs="Times New Roman"/>
          <w:kern w:val="2"/>
          <w:sz w:val="24"/>
          <w:szCs w:val="24"/>
          <w:lang w:val="ru-RU" w:eastAsia="zh-CN" w:bidi="hi-IN"/>
        </w:rPr>
        <w:t>нтенсивность участия на основе личных</w:t>
      </w:r>
      <w:r w:rsidR="00B7251C">
        <w:rPr>
          <w:rFonts w:ascii="Times New Roman" w:eastAsia="SimSun" w:hAnsi="Times New Roman" w:cs="Times New Roman"/>
          <w:kern w:val="2"/>
          <w:sz w:val="24"/>
          <w:szCs w:val="24"/>
          <w:lang w:val="ru-RU" w:eastAsia="zh-CN" w:bidi="hi-IN"/>
        </w:rPr>
        <w:t xml:space="preserve"> интересов, </w:t>
      </w:r>
      <w:r w:rsidR="0023337F" w:rsidRPr="0023337F">
        <w:rPr>
          <w:rFonts w:ascii="Times New Roman" w:eastAsia="SimSun" w:hAnsi="Times New Roman" w:cs="Times New Roman"/>
          <w:kern w:val="2"/>
          <w:sz w:val="24"/>
          <w:szCs w:val="24"/>
          <w:lang w:val="ru-RU" w:eastAsia="zh-CN" w:bidi="hi-IN"/>
        </w:rPr>
        <w:t>что позволяет максимально р</w:t>
      </w:r>
      <w:r w:rsidR="007D1653">
        <w:rPr>
          <w:rFonts w:ascii="Times New Roman" w:eastAsia="SimSun" w:hAnsi="Times New Roman" w:cs="Times New Roman"/>
          <w:kern w:val="2"/>
          <w:sz w:val="24"/>
          <w:szCs w:val="24"/>
          <w:lang w:val="ru-RU" w:eastAsia="zh-CN" w:bidi="hi-IN"/>
        </w:rPr>
        <w:t>аскры</w:t>
      </w:r>
      <w:r w:rsidR="0023337F" w:rsidRPr="0023337F">
        <w:rPr>
          <w:rFonts w:ascii="Times New Roman" w:eastAsia="SimSun" w:hAnsi="Times New Roman" w:cs="Times New Roman"/>
          <w:kern w:val="2"/>
          <w:sz w:val="24"/>
          <w:szCs w:val="24"/>
          <w:lang w:val="ru-RU" w:eastAsia="zh-CN" w:bidi="hi-IN"/>
        </w:rPr>
        <w:t>ться каждому участнику смены.</w:t>
      </w:r>
      <w:r w:rsidR="00286638">
        <w:rPr>
          <w:rFonts w:ascii="Times New Roman" w:eastAsia="SimSun" w:hAnsi="Times New Roman" w:cs="Times New Roman"/>
          <w:kern w:val="2"/>
          <w:sz w:val="24"/>
          <w:szCs w:val="24"/>
          <w:lang w:val="ru-RU" w:eastAsia="zh-CN" w:bidi="hi-IN"/>
        </w:rPr>
        <w:t xml:space="preserve"> </w:t>
      </w:r>
    </w:p>
    <w:p w14:paraId="58412D5C" w14:textId="77777777" w:rsidR="00B7251C" w:rsidRDefault="00286638" w:rsidP="00286638">
      <w:pPr>
        <w:widowControl w:val="0"/>
        <w:suppressAutoHyphens/>
        <w:spacing w:after="0" w:line="240" w:lineRule="auto"/>
        <w:ind w:firstLine="709"/>
        <w:jc w:val="both"/>
        <w:rPr>
          <w:rFonts w:ascii="Times New Roman" w:eastAsia="SimSun" w:hAnsi="Times New Roman" w:cs="Times New Roman"/>
          <w:kern w:val="2"/>
          <w:sz w:val="24"/>
          <w:szCs w:val="24"/>
          <w:lang w:val="ru-RU" w:eastAsia="zh-CN" w:bidi="hi-IN"/>
        </w:rPr>
      </w:pPr>
      <w:r>
        <w:rPr>
          <w:rFonts w:ascii="Times New Roman" w:eastAsia="SimSun" w:hAnsi="Times New Roman" w:cs="Times New Roman"/>
          <w:kern w:val="2"/>
          <w:sz w:val="24"/>
          <w:szCs w:val="24"/>
          <w:lang w:val="ru-RU" w:eastAsia="zh-CN" w:bidi="hi-IN"/>
        </w:rPr>
        <w:t>Онлайн-форматом профильной смены</w:t>
      </w:r>
      <w:r w:rsidRPr="00B7251C">
        <w:rPr>
          <w:rFonts w:ascii="Times New Roman" w:eastAsia="SimSun" w:hAnsi="Times New Roman" w:cs="Times New Roman"/>
          <w:b/>
          <w:kern w:val="2"/>
          <w:sz w:val="24"/>
          <w:szCs w:val="24"/>
          <w:lang w:val="ru-RU" w:eastAsia="zh-CN" w:bidi="hi-IN"/>
        </w:rPr>
        <w:t xml:space="preserve"> </w:t>
      </w:r>
      <w:r>
        <w:rPr>
          <w:rFonts w:ascii="Times New Roman" w:eastAsia="SimSun" w:hAnsi="Times New Roman" w:cs="Times New Roman"/>
          <w:kern w:val="2"/>
          <w:sz w:val="24"/>
          <w:szCs w:val="24"/>
          <w:lang w:val="ru-RU" w:eastAsia="zh-CN" w:bidi="hi-IN"/>
        </w:rPr>
        <w:t>определена</w:t>
      </w:r>
      <w:r w:rsidRPr="00B7251C">
        <w:rPr>
          <w:rFonts w:ascii="Times New Roman" w:eastAsia="SimSun" w:hAnsi="Times New Roman" w:cs="Times New Roman"/>
          <w:b/>
          <w:kern w:val="2"/>
          <w:sz w:val="24"/>
          <w:szCs w:val="24"/>
          <w:lang w:val="ru-RU" w:eastAsia="zh-CN" w:bidi="hi-IN"/>
        </w:rPr>
        <w:t xml:space="preserve"> </w:t>
      </w:r>
      <w:r>
        <w:rPr>
          <w:rFonts w:ascii="Times New Roman" w:eastAsia="SimSun" w:hAnsi="Times New Roman" w:cs="Times New Roman"/>
          <w:b/>
          <w:kern w:val="2"/>
          <w:sz w:val="24"/>
          <w:szCs w:val="24"/>
          <w:lang w:val="ru-RU" w:eastAsia="zh-CN" w:bidi="hi-IN"/>
        </w:rPr>
        <w:t>ш</w:t>
      </w:r>
      <w:r w:rsidR="00B7251C" w:rsidRPr="00B7251C">
        <w:rPr>
          <w:rFonts w:ascii="Times New Roman" w:eastAsia="SimSun" w:hAnsi="Times New Roman" w:cs="Times New Roman"/>
          <w:b/>
          <w:kern w:val="2"/>
          <w:sz w:val="24"/>
          <w:szCs w:val="24"/>
          <w:lang w:val="ru-RU" w:eastAsia="zh-CN" w:bidi="hi-IN"/>
        </w:rPr>
        <w:t>ирокая аудитория</w:t>
      </w:r>
      <w:r w:rsidR="00B7251C">
        <w:rPr>
          <w:rFonts w:ascii="Times New Roman" w:eastAsia="SimSun" w:hAnsi="Times New Roman" w:cs="Times New Roman"/>
          <w:kern w:val="2"/>
          <w:sz w:val="24"/>
          <w:szCs w:val="24"/>
          <w:lang w:val="ru-RU" w:eastAsia="zh-CN" w:bidi="hi-IN"/>
        </w:rPr>
        <w:t xml:space="preserve"> участников программы. Программа </w:t>
      </w:r>
      <w:r w:rsidR="00B7251C" w:rsidRPr="00B7251C">
        <w:rPr>
          <w:rFonts w:ascii="Times New Roman" w:eastAsia="SimSun" w:hAnsi="Times New Roman" w:cs="Times New Roman"/>
          <w:kern w:val="2"/>
          <w:sz w:val="24"/>
          <w:szCs w:val="24"/>
          <w:lang w:val="ru-RU" w:eastAsia="zh-CN" w:bidi="hi-IN"/>
        </w:rPr>
        <w:t>«Лаборатория профессий и навыков. PROFI.SKILLS.LAB»</w:t>
      </w:r>
      <w:r w:rsidR="00B7251C">
        <w:rPr>
          <w:rFonts w:ascii="Times New Roman" w:eastAsia="SimSun" w:hAnsi="Times New Roman" w:cs="Times New Roman"/>
          <w:kern w:val="2"/>
          <w:sz w:val="24"/>
          <w:szCs w:val="24"/>
          <w:lang w:val="ru-RU" w:eastAsia="zh-CN" w:bidi="hi-IN"/>
        </w:rPr>
        <w:t xml:space="preserve"> ориентирована не только </w:t>
      </w:r>
      <w:r>
        <w:rPr>
          <w:rFonts w:ascii="Times New Roman" w:eastAsia="SimSun" w:hAnsi="Times New Roman" w:cs="Times New Roman"/>
          <w:kern w:val="2"/>
          <w:sz w:val="24"/>
          <w:szCs w:val="24"/>
          <w:lang w:val="ru-RU" w:eastAsia="zh-CN" w:bidi="hi-IN"/>
        </w:rPr>
        <w:t>на</w:t>
      </w:r>
      <w:r w:rsidRPr="00286638">
        <w:rPr>
          <w:rFonts w:ascii="Times New Roman" w:eastAsia="SimSun" w:hAnsi="Times New Roman" w:cs="Times New Roman"/>
          <w:kern w:val="2"/>
          <w:sz w:val="24"/>
          <w:szCs w:val="24"/>
          <w:lang w:val="ru-RU" w:eastAsia="zh-CN" w:bidi="hi-IN"/>
        </w:rPr>
        <w:t xml:space="preserve"> детей и подростков 10-17 лет</w:t>
      </w:r>
      <w:r>
        <w:rPr>
          <w:rFonts w:ascii="Times New Roman" w:eastAsia="SimSun" w:hAnsi="Times New Roman" w:cs="Times New Roman"/>
          <w:kern w:val="2"/>
          <w:sz w:val="24"/>
          <w:szCs w:val="24"/>
          <w:lang w:val="ru-RU" w:eastAsia="zh-CN" w:bidi="hi-IN"/>
        </w:rPr>
        <w:t xml:space="preserve">, </w:t>
      </w:r>
      <w:r w:rsidRPr="00286638">
        <w:rPr>
          <w:rFonts w:ascii="Times New Roman" w:eastAsia="SimSun" w:hAnsi="Times New Roman" w:cs="Times New Roman"/>
          <w:kern w:val="2"/>
          <w:sz w:val="24"/>
          <w:szCs w:val="24"/>
          <w:lang w:val="ru-RU" w:eastAsia="zh-CN" w:bidi="hi-IN"/>
        </w:rPr>
        <w:t>занимающихся в различных учреждениях дополнительного образования РФ</w:t>
      </w:r>
      <w:r>
        <w:rPr>
          <w:rFonts w:ascii="Times New Roman" w:eastAsia="SimSun" w:hAnsi="Times New Roman" w:cs="Times New Roman"/>
          <w:kern w:val="2"/>
          <w:sz w:val="24"/>
          <w:szCs w:val="24"/>
          <w:lang w:val="ru-RU" w:eastAsia="zh-CN" w:bidi="hi-IN"/>
        </w:rPr>
        <w:t xml:space="preserve">, но и на ребят, </w:t>
      </w:r>
      <w:r w:rsidRPr="00286638">
        <w:rPr>
          <w:rFonts w:ascii="Times New Roman" w:eastAsia="SimSun" w:hAnsi="Times New Roman" w:cs="Times New Roman"/>
          <w:kern w:val="2"/>
          <w:sz w:val="24"/>
          <w:szCs w:val="24"/>
          <w:lang w:val="ru-RU" w:eastAsia="zh-CN" w:bidi="hi-IN"/>
        </w:rPr>
        <w:t>попавших в сложную жизненную ситуацию</w:t>
      </w:r>
      <w:r>
        <w:rPr>
          <w:rFonts w:ascii="Times New Roman" w:eastAsia="SimSun" w:hAnsi="Times New Roman" w:cs="Times New Roman"/>
          <w:kern w:val="2"/>
          <w:sz w:val="24"/>
          <w:szCs w:val="24"/>
          <w:lang w:val="ru-RU" w:eastAsia="zh-CN" w:bidi="hi-IN"/>
        </w:rPr>
        <w:t xml:space="preserve">, с </w:t>
      </w:r>
      <w:r w:rsidRPr="00286638">
        <w:rPr>
          <w:rFonts w:ascii="Times New Roman" w:eastAsia="SimSun" w:hAnsi="Times New Roman" w:cs="Times New Roman"/>
          <w:kern w:val="2"/>
          <w:sz w:val="24"/>
          <w:szCs w:val="24"/>
          <w:lang w:val="ru-RU" w:eastAsia="zh-CN" w:bidi="hi-IN"/>
        </w:rPr>
        <w:t>низкими образовательными результатами</w:t>
      </w:r>
      <w:r>
        <w:rPr>
          <w:rFonts w:ascii="Times New Roman" w:eastAsia="SimSun" w:hAnsi="Times New Roman" w:cs="Times New Roman"/>
          <w:kern w:val="2"/>
          <w:sz w:val="24"/>
          <w:szCs w:val="24"/>
          <w:lang w:val="ru-RU" w:eastAsia="zh-CN" w:bidi="hi-IN"/>
        </w:rPr>
        <w:t xml:space="preserve">. Мероприятия смены доступны и для детей с </w:t>
      </w:r>
      <w:r w:rsidRPr="00286638">
        <w:rPr>
          <w:rFonts w:ascii="Times New Roman" w:eastAsia="SimSun" w:hAnsi="Times New Roman" w:cs="Times New Roman"/>
          <w:kern w:val="2"/>
          <w:sz w:val="24"/>
          <w:szCs w:val="24"/>
          <w:lang w:val="ru-RU" w:eastAsia="zh-CN" w:bidi="hi-IN"/>
        </w:rPr>
        <w:t>ОВЗ</w:t>
      </w:r>
      <w:r>
        <w:rPr>
          <w:rFonts w:ascii="Times New Roman" w:eastAsia="SimSun" w:hAnsi="Times New Roman" w:cs="Times New Roman"/>
          <w:kern w:val="2"/>
          <w:sz w:val="24"/>
          <w:szCs w:val="24"/>
          <w:lang w:val="ru-RU" w:eastAsia="zh-CN" w:bidi="hi-IN"/>
        </w:rPr>
        <w:t xml:space="preserve">, которые тоже принимали участие в мастер-классах и факультативах </w:t>
      </w:r>
      <w:r w:rsidRPr="00286638">
        <w:rPr>
          <w:rFonts w:ascii="Times New Roman" w:eastAsia="SimSun" w:hAnsi="Times New Roman" w:cs="Times New Roman"/>
          <w:kern w:val="2"/>
          <w:sz w:val="24"/>
          <w:szCs w:val="24"/>
          <w:lang w:val="ru-RU" w:eastAsia="zh-CN" w:bidi="hi-IN"/>
        </w:rPr>
        <w:t>«Лаборатория профессий и навыков. PROFI.SKILLS.LAB»</w:t>
      </w:r>
      <w:r>
        <w:rPr>
          <w:rFonts w:ascii="Times New Roman" w:eastAsia="SimSun" w:hAnsi="Times New Roman" w:cs="Times New Roman"/>
          <w:kern w:val="2"/>
          <w:sz w:val="24"/>
          <w:szCs w:val="24"/>
          <w:lang w:val="ru-RU" w:eastAsia="zh-CN" w:bidi="hi-IN"/>
        </w:rPr>
        <w:t xml:space="preserve">. </w:t>
      </w:r>
      <w:r w:rsidR="00F06A44">
        <w:rPr>
          <w:rFonts w:ascii="Times New Roman" w:eastAsia="SimSun" w:hAnsi="Times New Roman" w:cs="Times New Roman"/>
          <w:kern w:val="2"/>
          <w:sz w:val="24"/>
          <w:szCs w:val="24"/>
          <w:lang w:val="ru-RU" w:eastAsia="zh-CN" w:bidi="hi-IN"/>
        </w:rPr>
        <w:t xml:space="preserve">Широкая аудитория смены позволяет ребятам повысить свою мотивацию и уровень компетенции в новых социальных условиях, проявить свои способности, </w:t>
      </w:r>
      <w:r w:rsidR="007D1653">
        <w:rPr>
          <w:rFonts w:ascii="Times New Roman" w:eastAsia="SimSun" w:hAnsi="Times New Roman" w:cs="Times New Roman"/>
          <w:kern w:val="2"/>
          <w:sz w:val="24"/>
          <w:szCs w:val="24"/>
          <w:lang w:val="ru-RU" w:eastAsia="zh-CN" w:bidi="hi-IN"/>
        </w:rPr>
        <w:t xml:space="preserve">определиться с будущей </w:t>
      </w:r>
      <w:r w:rsidR="00F06A44">
        <w:rPr>
          <w:rFonts w:ascii="Times New Roman" w:eastAsia="SimSun" w:hAnsi="Times New Roman" w:cs="Times New Roman"/>
          <w:kern w:val="2"/>
          <w:sz w:val="24"/>
          <w:szCs w:val="24"/>
          <w:lang w:val="ru-RU" w:eastAsia="zh-CN" w:bidi="hi-IN"/>
        </w:rPr>
        <w:t>професси</w:t>
      </w:r>
      <w:r w:rsidR="007D1653">
        <w:rPr>
          <w:rFonts w:ascii="Times New Roman" w:eastAsia="SimSun" w:hAnsi="Times New Roman" w:cs="Times New Roman"/>
          <w:kern w:val="2"/>
          <w:sz w:val="24"/>
          <w:szCs w:val="24"/>
          <w:lang w:val="ru-RU" w:eastAsia="zh-CN" w:bidi="hi-IN"/>
        </w:rPr>
        <w:t>ей</w:t>
      </w:r>
      <w:r w:rsidR="00F06A44">
        <w:rPr>
          <w:rFonts w:ascii="Times New Roman" w:eastAsia="SimSun" w:hAnsi="Times New Roman" w:cs="Times New Roman"/>
          <w:kern w:val="2"/>
          <w:sz w:val="24"/>
          <w:szCs w:val="24"/>
          <w:lang w:val="ru-RU" w:eastAsia="zh-CN" w:bidi="hi-IN"/>
        </w:rPr>
        <w:t>, обрести друзей-единомышленников в разных регионах РФ, что в итоге является главной целью реализуемой программы.</w:t>
      </w:r>
    </w:p>
    <w:p w14:paraId="57761A75" w14:textId="77777777" w:rsidR="000D3185" w:rsidRPr="0008676B" w:rsidRDefault="000D3185" w:rsidP="00286638">
      <w:pPr>
        <w:widowControl w:val="0"/>
        <w:suppressAutoHyphens/>
        <w:spacing w:after="0" w:line="240" w:lineRule="auto"/>
        <w:ind w:firstLine="709"/>
        <w:jc w:val="both"/>
        <w:rPr>
          <w:rFonts w:ascii="Times New Roman" w:eastAsia="Calibri" w:hAnsi="Times New Roman" w:cs="Times New Roman"/>
          <w:color w:val="00000A"/>
          <w:sz w:val="24"/>
          <w:szCs w:val="24"/>
          <w:lang w:val="ru-RU" w:eastAsia="zh-CN"/>
        </w:rPr>
      </w:pPr>
      <w:r w:rsidRPr="000D3185">
        <w:rPr>
          <w:rFonts w:ascii="Times New Roman" w:eastAsia="Calibri" w:hAnsi="Times New Roman" w:cs="Times New Roman"/>
          <w:color w:val="00000A"/>
          <w:sz w:val="24"/>
          <w:szCs w:val="24"/>
          <w:lang w:val="ru-RU" w:eastAsia="zh-CN"/>
        </w:rPr>
        <w:tab/>
        <w:t xml:space="preserve">Занятия проводятся в </w:t>
      </w:r>
      <w:r w:rsidRPr="000D3185">
        <w:rPr>
          <w:rFonts w:ascii="Times New Roman" w:eastAsia="Calibri" w:hAnsi="Times New Roman" w:cs="Times New Roman"/>
          <w:b/>
          <w:color w:val="00000A"/>
          <w:sz w:val="24"/>
          <w:szCs w:val="24"/>
          <w:lang w:val="ru-RU" w:eastAsia="zh-CN"/>
        </w:rPr>
        <w:t>формате дистанционных площадок</w:t>
      </w:r>
      <w:r w:rsidRPr="000D3185">
        <w:rPr>
          <w:rFonts w:ascii="Times New Roman" w:eastAsia="Calibri" w:hAnsi="Times New Roman" w:cs="Times New Roman"/>
          <w:color w:val="00000A"/>
          <w:sz w:val="24"/>
          <w:szCs w:val="24"/>
          <w:lang w:val="ru-RU" w:eastAsia="zh-CN"/>
        </w:rPr>
        <w:t xml:space="preserve"> по всем образовательным направленностям.</w:t>
      </w:r>
      <w:r>
        <w:rPr>
          <w:rFonts w:ascii="Times New Roman" w:eastAsia="Calibri" w:hAnsi="Times New Roman" w:cs="Times New Roman"/>
          <w:color w:val="00000A"/>
          <w:sz w:val="24"/>
          <w:szCs w:val="24"/>
          <w:lang w:val="ru-RU" w:eastAsia="zh-CN"/>
        </w:rPr>
        <w:t xml:space="preserve"> </w:t>
      </w:r>
      <w:r w:rsidRPr="00FD227D">
        <w:rPr>
          <w:rFonts w:ascii="Times New Roman" w:eastAsia="Calibri" w:hAnsi="Times New Roman" w:cs="Times New Roman"/>
          <w:b/>
          <w:color w:val="00000A"/>
          <w:sz w:val="24"/>
          <w:szCs w:val="24"/>
          <w:lang w:val="ru-RU" w:eastAsia="zh-CN"/>
        </w:rPr>
        <w:t>Площадки</w:t>
      </w:r>
      <w:r w:rsidRPr="000D3185">
        <w:rPr>
          <w:rFonts w:ascii="Times New Roman" w:eastAsia="Calibri" w:hAnsi="Times New Roman" w:cs="Times New Roman"/>
          <w:color w:val="00000A"/>
          <w:sz w:val="24"/>
          <w:szCs w:val="24"/>
          <w:lang w:val="ru-RU" w:eastAsia="zh-CN"/>
        </w:rPr>
        <w:t xml:space="preserve"> – это особое образовательное пространство, в котором идет полное погружение в изучаемую тему. Каждое занятие позволяет освоить ряд теоретических положений и тут же применить их на практической части. Таким образом, каждый участник смены может попробовать свои силы во всех сферах профессий.</w:t>
      </w:r>
    </w:p>
    <w:p w14:paraId="68E1D3E4" w14:textId="77777777" w:rsidR="00B23EEC" w:rsidRDefault="0008676B" w:rsidP="000D3185">
      <w:pPr>
        <w:widowControl w:val="0"/>
        <w:suppressAutoHyphens/>
        <w:spacing w:after="0" w:line="240" w:lineRule="auto"/>
        <w:ind w:firstLine="709"/>
        <w:jc w:val="both"/>
        <w:rPr>
          <w:rFonts w:ascii="Times New Roman" w:eastAsia="Times New Roman" w:hAnsi="Times New Roman" w:cs="Calibri"/>
          <w:sz w:val="24"/>
          <w:szCs w:val="24"/>
          <w:lang w:val="ru-RU" w:eastAsia="zh-CN"/>
        </w:rPr>
      </w:pPr>
      <w:r w:rsidRPr="00896C25">
        <w:rPr>
          <w:rFonts w:ascii="Times New Roman" w:eastAsia="SimSun" w:hAnsi="Times New Roman" w:cs="Times New Roman"/>
          <w:b/>
          <w:kern w:val="2"/>
          <w:sz w:val="24"/>
          <w:szCs w:val="24"/>
          <w:lang w:val="ru-RU" w:eastAsia="zh-CN" w:bidi="hi-IN"/>
        </w:rPr>
        <w:t>Высок</w:t>
      </w:r>
      <w:r w:rsidR="00B23EEC">
        <w:rPr>
          <w:rFonts w:ascii="Times New Roman" w:eastAsia="SimSun" w:hAnsi="Times New Roman" w:cs="Times New Roman"/>
          <w:b/>
          <w:kern w:val="2"/>
          <w:sz w:val="24"/>
          <w:szCs w:val="24"/>
          <w:lang w:val="ru-RU" w:eastAsia="zh-CN" w:bidi="hi-IN"/>
        </w:rPr>
        <w:t>ий уровень и</w:t>
      </w:r>
      <w:r w:rsidRPr="00896C25">
        <w:rPr>
          <w:rFonts w:ascii="Times New Roman" w:eastAsia="SimSun" w:hAnsi="Times New Roman" w:cs="Times New Roman"/>
          <w:b/>
          <w:kern w:val="2"/>
          <w:sz w:val="24"/>
          <w:szCs w:val="24"/>
          <w:lang w:val="ru-RU" w:eastAsia="zh-CN" w:bidi="hi-IN"/>
        </w:rPr>
        <w:t>нтенсивност</w:t>
      </w:r>
      <w:r w:rsidR="00B23EEC">
        <w:rPr>
          <w:rFonts w:ascii="Times New Roman" w:eastAsia="SimSun" w:hAnsi="Times New Roman" w:cs="Times New Roman"/>
          <w:b/>
          <w:kern w:val="2"/>
          <w:sz w:val="24"/>
          <w:szCs w:val="24"/>
          <w:lang w:val="ru-RU" w:eastAsia="zh-CN" w:bidi="hi-IN"/>
        </w:rPr>
        <w:t>и</w:t>
      </w:r>
      <w:r w:rsidRPr="00896C25">
        <w:rPr>
          <w:rFonts w:ascii="Times New Roman" w:eastAsia="SimSun" w:hAnsi="Times New Roman" w:cs="Times New Roman"/>
          <w:b/>
          <w:kern w:val="2"/>
          <w:sz w:val="24"/>
          <w:szCs w:val="24"/>
          <w:lang w:val="ru-RU" w:eastAsia="zh-CN" w:bidi="hi-IN"/>
        </w:rPr>
        <w:t xml:space="preserve"> занятий</w:t>
      </w:r>
      <w:r w:rsidR="00286638">
        <w:rPr>
          <w:rFonts w:ascii="Times New Roman" w:eastAsia="SimSun" w:hAnsi="Times New Roman" w:cs="Times New Roman"/>
          <w:b/>
          <w:kern w:val="2"/>
          <w:sz w:val="24"/>
          <w:szCs w:val="24"/>
          <w:lang w:val="ru-RU" w:eastAsia="zh-CN" w:bidi="hi-IN"/>
        </w:rPr>
        <w:t xml:space="preserve"> </w:t>
      </w:r>
      <w:r w:rsidR="0078497C" w:rsidRPr="0078497C">
        <w:rPr>
          <w:rFonts w:ascii="Times New Roman" w:eastAsia="SimSun" w:hAnsi="Times New Roman" w:cs="Times New Roman"/>
          <w:kern w:val="2"/>
          <w:sz w:val="24"/>
          <w:szCs w:val="24"/>
          <w:lang w:val="ru-RU" w:eastAsia="zh-CN" w:bidi="hi-IN"/>
        </w:rPr>
        <w:t>на</w:t>
      </w:r>
      <w:r w:rsidR="0078497C">
        <w:rPr>
          <w:rFonts w:ascii="Times New Roman" w:eastAsia="SimSun" w:hAnsi="Times New Roman" w:cs="Times New Roman"/>
          <w:b/>
          <w:kern w:val="2"/>
          <w:sz w:val="24"/>
          <w:szCs w:val="24"/>
          <w:lang w:val="ru-RU" w:eastAsia="zh-CN" w:bidi="hi-IN"/>
        </w:rPr>
        <w:t xml:space="preserve"> </w:t>
      </w:r>
      <w:r w:rsidR="00B23EEC">
        <w:rPr>
          <w:rFonts w:ascii="Times New Roman" w:eastAsia="SimSun" w:hAnsi="Times New Roman" w:cs="Times New Roman"/>
          <w:kern w:val="2"/>
          <w:sz w:val="24"/>
          <w:szCs w:val="24"/>
          <w:lang w:val="ru-RU" w:eastAsia="zh-CN" w:bidi="hi-IN"/>
        </w:rPr>
        <w:t xml:space="preserve">дистанционных </w:t>
      </w:r>
      <w:r w:rsidRPr="0008676B">
        <w:rPr>
          <w:rFonts w:ascii="Times New Roman" w:eastAsia="Times New Roman" w:hAnsi="Times New Roman" w:cs="Calibri"/>
          <w:sz w:val="24"/>
          <w:szCs w:val="24"/>
          <w:lang w:val="ru-RU" w:eastAsia="zh-CN"/>
        </w:rPr>
        <w:t>площадк</w:t>
      </w:r>
      <w:r w:rsidR="0078497C">
        <w:rPr>
          <w:rFonts w:ascii="Times New Roman" w:eastAsia="Times New Roman" w:hAnsi="Times New Roman" w:cs="Calibri"/>
          <w:sz w:val="24"/>
          <w:szCs w:val="24"/>
          <w:lang w:val="ru-RU" w:eastAsia="zh-CN"/>
        </w:rPr>
        <w:t>ах</w:t>
      </w:r>
      <w:r w:rsidR="00B23EEC">
        <w:rPr>
          <w:rFonts w:ascii="Times New Roman" w:eastAsia="Times New Roman" w:hAnsi="Times New Roman" w:cs="Calibri"/>
          <w:sz w:val="24"/>
          <w:szCs w:val="24"/>
          <w:lang w:val="ru-RU" w:eastAsia="zh-CN"/>
        </w:rPr>
        <w:t xml:space="preserve"> позволя</w:t>
      </w:r>
      <w:r w:rsidR="0078497C">
        <w:rPr>
          <w:rFonts w:ascii="Times New Roman" w:eastAsia="Times New Roman" w:hAnsi="Times New Roman" w:cs="Calibri"/>
          <w:sz w:val="24"/>
          <w:szCs w:val="24"/>
          <w:lang w:val="ru-RU" w:eastAsia="zh-CN"/>
        </w:rPr>
        <w:t>е</w:t>
      </w:r>
      <w:r w:rsidR="00B23EEC">
        <w:rPr>
          <w:rFonts w:ascii="Times New Roman" w:eastAsia="Times New Roman" w:hAnsi="Times New Roman" w:cs="Calibri"/>
          <w:sz w:val="24"/>
          <w:szCs w:val="24"/>
          <w:lang w:val="ru-RU" w:eastAsia="zh-CN"/>
        </w:rPr>
        <w:t xml:space="preserve">т сгенерировать образовательный материал </w:t>
      </w:r>
      <w:r w:rsidRPr="0008676B">
        <w:rPr>
          <w:rFonts w:ascii="Times New Roman" w:eastAsia="Times New Roman" w:hAnsi="Times New Roman" w:cs="Calibri"/>
          <w:sz w:val="24"/>
          <w:szCs w:val="24"/>
          <w:lang w:val="ru-RU" w:eastAsia="zh-CN"/>
        </w:rPr>
        <w:t xml:space="preserve">по </w:t>
      </w:r>
      <w:r w:rsidRPr="0008676B">
        <w:rPr>
          <w:rFonts w:ascii="Times New Roman" w:eastAsia="Times New Roman" w:hAnsi="Times New Roman" w:cs="Calibri"/>
          <w:i/>
          <w:sz w:val="24"/>
          <w:szCs w:val="24"/>
          <w:lang w:val="ru-RU" w:eastAsia="zh-CN"/>
        </w:rPr>
        <w:t>всем направленностям</w:t>
      </w:r>
      <w:r w:rsidRPr="0008676B">
        <w:rPr>
          <w:rFonts w:ascii="Times New Roman" w:eastAsia="Times New Roman" w:hAnsi="Times New Roman" w:cs="Calibri"/>
          <w:sz w:val="24"/>
          <w:szCs w:val="24"/>
          <w:lang w:val="ru-RU" w:eastAsia="zh-CN"/>
        </w:rPr>
        <w:t xml:space="preserve"> образовательной деятельности, </w:t>
      </w:r>
      <w:r w:rsidR="00B23EEC">
        <w:rPr>
          <w:rFonts w:ascii="Times New Roman" w:eastAsia="Times New Roman" w:hAnsi="Times New Roman" w:cs="Calibri"/>
          <w:sz w:val="24"/>
          <w:szCs w:val="24"/>
          <w:lang w:val="ru-RU" w:eastAsia="zh-CN"/>
        </w:rPr>
        <w:t>в интерактивной форме представить различные сферы профессий. При этом ребята получают возможность на практике освоить азы</w:t>
      </w:r>
      <w:r w:rsidR="0078497C">
        <w:rPr>
          <w:rFonts w:ascii="Times New Roman" w:eastAsia="Times New Roman" w:hAnsi="Times New Roman" w:cs="Calibri"/>
          <w:sz w:val="24"/>
          <w:szCs w:val="24"/>
          <w:lang w:val="ru-RU" w:eastAsia="zh-CN"/>
        </w:rPr>
        <w:t xml:space="preserve"> профессии и получить консультации от экспертов по выстраиванию своего образовательного маршрута для получения данной профессии.</w:t>
      </w:r>
      <w:r w:rsidR="00B23EEC">
        <w:rPr>
          <w:rFonts w:ascii="Times New Roman" w:eastAsia="Times New Roman" w:hAnsi="Times New Roman" w:cs="Calibri"/>
          <w:sz w:val="24"/>
          <w:szCs w:val="24"/>
          <w:lang w:val="ru-RU" w:eastAsia="zh-CN"/>
        </w:rPr>
        <w:t xml:space="preserve"> </w:t>
      </w:r>
    </w:p>
    <w:p w14:paraId="3A8AC66B" w14:textId="77777777" w:rsidR="0008676B" w:rsidRPr="00C23105" w:rsidRDefault="00B23EEC" w:rsidP="0078497C">
      <w:pPr>
        <w:widowControl w:val="0"/>
        <w:suppressAutoHyphens/>
        <w:spacing w:after="0" w:line="240" w:lineRule="auto"/>
        <w:ind w:firstLine="709"/>
        <w:jc w:val="both"/>
        <w:rPr>
          <w:rFonts w:ascii="Times New Roman" w:eastAsia="Calibri" w:hAnsi="Times New Roman" w:cs="Times New Roman"/>
          <w:color w:val="00000A"/>
          <w:sz w:val="24"/>
          <w:szCs w:val="24"/>
          <w:lang w:val="ru-RU" w:eastAsia="zh-CN"/>
        </w:rPr>
      </w:pPr>
      <w:r>
        <w:rPr>
          <w:rFonts w:ascii="Times New Roman" w:eastAsia="Times New Roman" w:hAnsi="Times New Roman" w:cs="Calibri"/>
          <w:sz w:val="24"/>
          <w:szCs w:val="24"/>
          <w:lang w:val="ru-RU" w:eastAsia="zh-CN"/>
        </w:rPr>
        <w:t xml:space="preserve"> </w:t>
      </w:r>
      <w:r w:rsidR="00896C25" w:rsidRPr="00896C25">
        <w:rPr>
          <w:rFonts w:ascii="Times New Roman" w:eastAsia="Calibri" w:hAnsi="Times New Roman" w:cs="Times New Roman"/>
          <w:b/>
          <w:color w:val="00000A"/>
          <w:sz w:val="24"/>
          <w:szCs w:val="24"/>
          <w:lang w:val="ru-RU" w:eastAsia="zh-CN"/>
        </w:rPr>
        <w:t>П</w:t>
      </w:r>
      <w:r w:rsidR="0008676B" w:rsidRPr="00896C25">
        <w:rPr>
          <w:rFonts w:ascii="Times New Roman" w:eastAsia="Calibri" w:hAnsi="Times New Roman" w:cs="Times New Roman"/>
          <w:b/>
          <w:color w:val="00000A"/>
          <w:sz w:val="24"/>
          <w:szCs w:val="24"/>
          <w:lang w:val="ru-RU" w:eastAsia="zh-CN"/>
        </w:rPr>
        <w:t>реобладани</w:t>
      </w:r>
      <w:r w:rsidR="00896C25">
        <w:rPr>
          <w:rFonts w:ascii="Times New Roman" w:eastAsia="Calibri" w:hAnsi="Times New Roman" w:cs="Times New Roman"/>
          <w:b/>
          <w:color w:val="00000A"/>
          <w:sz w:val="24"/>
          <w:szCs w:val="24"/>
          <w:lang w:val="ru-RU" w:eastAsia="zh-CN"/>
        </w:rPr>
        <w:t>е</w:t>
      </w:r>
      <w:r w:rsidR="0008676B" w:rsidRPr="00896C25">
        <w:rPr>
          <w:rFonts w:ascii="Times New Roman" w:eastAsia="Calibri" w:hAnsi="Times New Roman" w:cs="Times New Roman"/>
          <w:b/>
          <w:color w:val="00000A"/>
          <w:sz w:val="24"/>
          <w:szCs w:val="24"/>
          <w:lang w:val="ru-RU" w:eastAsia="zh-CN"/>
        </w:rPr>
        <w:t xml:space="preserve"> практической деятельности над получением теоретических знаний</w:t>
      </w:r>
      <w:r w:rsidR="0008676B" w:rsidRPr="00896C25">
        <w:rPr>
          <w:rFonts w:ascii="Times New Roman" w:eastAsia="Calibri" w:hAnsi="Times New Roman" w:cs="Times New Roman"/>
          <w:color w:val="00000A"/>
          <w:sz w:val="24"/>
          <w:szCs w:val="24"/>
          <w:lang w:val="ru-RU" w:eastAsia="zh-CN"/>
        </w:rPr>
        <w:t>,</w:t>
      </w:r>
      <w:r w:rsidR="0008676B" w:rsidRPr="00C23105">
        <w:rPr>
          <w:rFonts w:ascii="Times New Roman" w:eastAsia="Calibri" w:hAnsi="Times New Roman" w:cs="Times New Roman"/>
          <w:color w:val="00000A"/>
          <w:sz w:val="24"/>
          <w:szCs w:val="24"/>
          <w:lang w:val="ru-RU" w:eastAsia="zh-CN"/>
        </w:rPr>
        <w:t xml:space="preserve"> поскольку смена является площадкой, где школьники реализуют свои навыки и умения в актуальных те</w:t>
      </w:r>
      <w:r w:rsidR="00CD269A">
        <w:rPr>
          <w:rFonts w:ascii="Times New Roman" w:eastAsia="Calibri" w:hAnsi="Times New Roman" w:cs="Times New Roman"/>
          <w:color w:val="00000A"/>
          <w:sz w:val="24"/>
          <w:szCs w:val="24"/>
          <w:lang w:val="ru-RU" w:eastAsia="zh-CN"/>
        </w:rPr>
        <w:t>хнических и творческих проектах.</w:t>
      </w:r>
      <w:r w:rsidR="005A1489" w:rsidRPr="005A1489">
        <w:rPr>
          <w:rFonts w:ascii="Times New Roman" w:eastAsia="Times New Roman" w:hAnsi="Times New Roman" w:cs="Times New Roman"/>
          <w:snapToGrid w:val="0"/>
          <w:sz w:val="24"/>
          <w:szCs w:val="20"/>
          <w:lang w:val="ru-RU" w:eastAsia="x-none"/>
        </w:rPr>
        <w:t xml:space="preserve"> Закрепление теоретической базы на практике способствует наилучшему закреплению материала и соответственно реализации целей программы.</w:t>
      </w:r>
    </w:p>
    <w:p w14:paraId="78EAC29F" w14:textId="77777777" w:rsidR="002A2C52" w:rsidRDefault="0008676B" w:rsidP="00600BB4">
      <w:pPr>
        <w:widowControl w:val="0"/>
        <w:suppressAutoHyphens/>
        <w:spacing w:after="0" w:line="240" w:lineRule="auto"/>
        <w:ind w:firstLine="709"/>
        <w:jc w:val="both"/>
        <w:rPr>
          <w:rFonts w:ascii="Times New Roman" w:eastAsia="Times New Roman" w:hAnsi="Times New Roman" w:cs="Times New Roman"/>
          <w:sz w:val="24"/>
          <w:szCs w:val="24"/>
          <w:lang w:val="ru-RU" w:eastAsia="zh-CN"/>
        </w:rPr>
      </w:pPr>
      <w:r w:rsidRPr="00896C25">
        <w:rPr>
          <w:rFonts w:ascii="Times New Roman" w:eastAsia="SimSun" w:hAnsi="Times New Roman" w:cs="Times New Roman"/>
          <w:b/>
          <w:kern w:val="2"/>
          <w:sz w:val="24"/>
          <w:szCs w:val="24"/>
          <w:lang w:val="ru-RU" w:eastAsia="zh-CN" w:bidi="hi-IN"/>
        </w:rPr>
        <w:t>Модульное строение программы</w:t>
      </w:r>
      <w:r w:rsidR="00CD269A">
        <w:rPr>
          <w:rFonts w:ascii="Times New Roman" w:eastAsia="SimSun" w:hAnsi="Times New Roman" w:cs="Times New Roman"/>
          <w:b/>
          <w:kern w:val="2"/>
          <w:sz w:val="24"/>
          <w:szCs w:val="24"/>
          <w:lang w:val="ru-RU" w:eastAsia="zh-CN" w:bidi="hi-IN"/>
        </w:rPr>
        <w:t xml:space="preserve"> </w:t>
      </w:r>
      <w:r w:rsidR="00CD269A" w:rsidRPr="00CD269A">
        <w:rPr>
          <w:rFonts w:ascii="Times New Roman" w:eastAsia="SimSun" w:hAnsi="Times New Roman" w:cs="Times New Roman"/>
          <w:kern w:val="2"/>
          <w:sz w:val="24"/>
          <w:szCs w:val="24"/>
          <w:lang w:val="ru-RU" w:eastAsia="zh-CN" w:bidi="hi-IN"/>
        </w:rPr>
        <w:t>позволяет</w:t>
      </w:r>
      <w:r w:rsidR="00CD269A" w:rsidRPr="00CD269A">
        <w:rPr>
          <w:rFonts w:ascii="Times New Roman" w:eastAsia="SimSun" w:hAnsi="Times New Roman" w:cs="Times New Roman"/>
          <w:b/>
          <w:kern w:val="2"/>
          <w:sz w:val="24"/>
          <w:szCs w:val="24"/>
          <w:lang w:val="ru-RU" w:eastAsia="zh-CN" w:bidi="hi-IN"/>
        </w:rPr>
        <w:t xml:space="preserve"> </w:t>
      </w:r>
      <w:r w:rsidR="00CD269A" w:rsidRPr="00CD269A">
        <w:rPr>
          <w:rFonts w:ascii="Times New Roman" w:eastAsia="SimSun" w:hAnsi="Times New Roman" w:cs="Times New Roman"/>
          <w:kern w:val="2"/>
          <w:sz w:val="24"/>
          <w:szCs w:val="24"/>
          <w:lang w:val="ru-RU" w:eastAsia="zh-CN" w:bidi="hi-IN"/>
        </w:rPr>
        <w:t xml:space="preserve">корректировать </w:t>
      </w:r>
      <w:r w:rsidR="00CD269A">
        <w:rPr>
          <w:rFonts w:ascii="Times New Roman" w:eastAsia="SimSun" w:hAnsi="Times New Roman" w:cs="Times New Roman"/>
          <w:kern w:val="2"/>
          <w:sz w:val="24"/>
          <w:szCs w:val="24"/>
          <w:lang w:val="ru-RU" w:eastAsia="zh-CN" w:bidi="hi-IN"/>
        </w:rPr>
        <w:t>содержание программы, выстраивать</w:t>
      </w:r>
      <w:r w:rsidR="00107410">
        <w:rPr>
          <w:rFonts w:ascii="Times New Roman" w:eastAsia="SimSun" w:hAnsi="Times New Roman" w:cs="Times New Roman"/>
          <w:kern w:val="2"/>
          <w:sz w:val="24"/>
          <w:szCs w:val="24"/>
          <w:lang w:val="ru-RU" w:eastAsia="zh-CN" w:bidi="hi-IN"/>
        </w:rPr>
        <w:t xml:space="preserve"> гибкий образовательный маршрут, доступный для ребят разной мотивации и успешности. </w:t>
      </w:r>
      <w:r w:rsidR="002A2C52" w:rsidRPr="00D1378B">
        <w:rPr>
          <w:rFonts w:ascii="Times New Roman" w:eastAsia="Times New Roman" w:hAnsi="Times New Roman" w:cs="Times New Roman"/>
          <w:i/>
          <w:kern w:val="2"/>
          <w:sz w:val="24"/>
          <w:szCs w:val="24"/>
          <w:lang w:val="ru-RU" w:eastAsia="zh-CN" w:bidi="hi-IN"/>
        </w:rPr>
        <w:t>Специализированный модуль</w:t>
      </w:r>
      <w:r w:rsidR="002A2C52" w:rsidRPr="00D1378B">
        <w:rPr>
          <w:rFonts w:ascii="Times New Roman" w:eastAsia="Times New Roman" w:hAnsi="Times New Roman" w:cs="Times New Roman"/>
          <w:kern w:val="2"/>
          <w:sz w:val="24"/>
          <w:szCs w:val="24"/>
          <w:lang w:val="ru-RU" w:eastAsia="zh-CN" w:bidi="hi-IN"/>
        </w:rPr>
        <w:t xml:space="preserve"> представляет обязательные для посещения занятия, на которых ребята погружаются в профессиональные среды.</w:t>
      </w:r>
      <w:r w:rsidR="002A2C52">
        <w:rPr>
          <w:rFonts w:ascii="Times New Roman" w:eastAsia="Times New Roman" w:hAnsi="Times New Roman" w:cs="Times New Roman"/>
          <w:kern w:val="2"/>
          <w:sz w:val="24"/>
          <w:szCs w:val="24"/>
          <w:lang w:val="ru-RU" w:eastAsia="zh-CN" w:bidi="hi-IN"/>
        </w:rPr>
        <w:t xml:space="preserve"> </w:t>
      </w:r>
      <w:r w:rsidR="002A2C52" w:rsidRPr="00D1378B">
        <w:rPr>
          <w:rFonts w:ascii="Times New Roman" w:eastAsia="Times New Roman" w:hAnsi="Times New Roman" w:cs="Times New Roman"/>
          <w:i/>
          <w:kern w:val="2"/>
          <w:sz w:val="24"/>
          <w:szCs w:val="24"/>
          <w:lang w:val="ru-RU" w:eastAsia="zh-CN" w:bidi="hi-IN"/>
        </w:rPr>
        <w:t>Модуль по выбору</w:t>
      </w:r>
      <w:r w:rsidR="002A2C52">
        <w:rPr>
          <w:rFonts w:ascii="Times New Roman" w:eastAsia="Times New Roman" w:hAnsi="Times New Roman" w:cs="Times New Roman"/>
          <w:kern w:val="2"/>
          <w:sz w:val="24"/>
          <w:szCs w:val="24"/>
          <w:lang w:val="ru-RU" w:eastAsia="zh-CN" w:bidi="hi-IN"/>
        </w:rPr>
        <w:t xml:space="preserve"> является факультативным</w:t>
      </w:r>
      <w:r w:rsidR="00600BB4">
        <w:rPr>
          <w:rFonts w:ascii="Times New Roman" w:eastAsia="Times New Roman" w:hAnsi="Times New Roman" w:cs="Times New Roman"/>
          <w:kern w:val="2"/>
          <w:sz w:val="24"/>
          <w:szCs w:val="24"/>
          <w:lang w:val="ru-RU" w:eastAsia="zh-CN" w:bidi="hi-IN"/>
        </w:rPr>
        <w:t>:</w:t>
      </w:r>
      <w:r w:rsidR="002A2C52" w:rsidRPr="00D1378B">
        <w:rPr>
          <w:rFonts w:ascii="Times New Roman" w:eastAsia="Times New Roman" w:hAnsi="Times New Roman" w:cs="Times New Roman"/>
          <w:kern w:val="2"/>
          <w:sz w:val="24"/>
          <w:szCs w:val="24"/>
          <w:lang w:val="ru-RU" w:eastAsia="zh-CN" w:bidi="hi-IN"/>
        </w:rPr>
        <w:t xml:space="preserve"> </w:t>
      </w:r>
      <w:r w:rsidR="00600BB4">
        <w:rPr>
          <w:rFonts w:ascii="Times New Roman" w:eastAsia="Times New Roman" w:hAnsi="Times New Roman" w:cs="Times New Roman"/>
          <w:kern w:val="2"/>
          <w:sz w:val="24"/>
          <w:szCs w:val="24"/>
          <w:lang w:val="ru-RU" w:eastAsia="zh-CN" w:bidi="hi-IN"/>
        </w:rPr>
        <w:t>у</w:t>
      </w:r>
      <w:r w:rsidR="002A2C52" w:rsidRPr="00D1378B">
        <w:rPr>
          <w:rFonts w:ascii="Times New Roman" w:eastAsia="Times New Roman" w:hAnsi="Times New Roman" w:cs="Times New Roman"/>
          <w:kern w:val="2"/>
          <w:sz w:val="24"/>
          <w:szCs w:val="24"/>
          <w:lang w:val="ru-RU" w:eastAsia="zh-CN" w:bidi="hi-IN"/>
        </w:rPr>
        <w:t xml:space="preserve">частники смены, наиболее мотивированные либо просто интересующиеся представленными направлениями, знакомятся и перенимают опыт представителей различных профессиональных сообществ, а также осваивают новые виды образовательной деятельности. </w:t>
      </w:r>
      <w:r w:rsidR="002A2C52" w:rsidRPr="00D1378B">
        <w:rPr>
          <w:rFonts w:ascii="Times New Roman" w:eastAsia="Times New Roman" w:hAnsi="Times New Roman" w:cs="Times New Roman"/>
          <w:i/>
          <w:kern w:val="2"/>
          <w:sz w:val="24"/>
          <w:szCs w:val="24"/>
          <w:lang w:val="ru-RU" w:eastAsia="zh-CN" w:bidi="hi-IN"/>
        </w:rPr>
        <w:t>Итоговый модуль</w:t>
      </w:r>
      <w:r w:rsidR="002A2C52" w:rsidRPr="00D1378B">
        <w:rPr>
          <w:rFonts w:ascii="Times New Roman" w:eastAsia="Times New Roman" w:hAnsi="Times New Roman" w:cs="Times New Roman"/>
          <w:kern w:val="2"/>
          <w:sz w:val="24"/>
          <w:szCs w:val="24"/>
          <w:lang w:val="ru-RU" w:eastAsia="zh-CN" w:bidi="hi-IN"/>
        </w:rPr>
        <w:t xml:space="preserve"> выполняет функцию итогового контроля. </w:t>
      </w:r>
      <w:r w:rsidR="00600BB4">
        <w:rPr>
          <w:rFonts w:ascii="Times New Roman" w:eastAsia="Times New Roman" w:hAnsi="Times New Roman" w:cs="Times New Roman"/>
          <w:kern w:val="2"/>
          <w:sz w:val="24"/>
          <w:szCs w:val="24"/>
          <w:lang w:val="ru-RU" w:eastAsia="zh-CN" w:bidi="hi-IN"/>
        </w:rPr>
        <w:t xml:space="preserve">Для каждого модуля разработано методическое наполнение: мастер-классы, факультативы, тесты, квесты, викторины. </w:t>
      </w:r>
      <w:r w:rsidR="00600BB4">
        <w:rPr>
          <w:rFonts w:ascii="Times New Roman" w:eastAsia="SimSun" w:hAnsi="Times New Roman" w:cs="Times New Roman"/>
          <w:kern w:val="2"/>
          <w:sz w:val="24"/>
          <w:szCs w:val="24"/>
          <w:lang w:val="ru-RU" w:eastAsia="zh-CN" w:bidi="hi-IN"/>
        </w:rPr>
        <w:t xml:space="preserve">Модули </w:t>
      </w:r>
      <w:r w:rsidR="00600BB4">
        <w:rPr>
          <w:rFonts w:ascii="Times New Roman" w:eastAsia="Times New Roman" w:hAnsi="Times New Roman" w:cs="Times New Roman"/>
          <w:kern w:val="2"/>
          <w:sz w:val="24"/>
          <w:szCs w:val="24"/>
          <w:lang w:val="ru-RU" w:eastAsia="zh-CN" w:bidi="hi-IN"/>
        </w:rPr>
        <w:t>дополняют</w:t>
      </w:r>
      <w:r w:rsidR="00600BB4" w:rsidRPr="00D1378B">
        <w:rPr>
          <w:rFonts w:ascii="Times New Roman" w:eastAsia="Times New Roman" w:hAnsi="Times New Roman" w:cs="Times New Roman"/>
          <w:kern w:val="2"/>
          <w:sz w:val="24"/>
          <w:szCs w:val="24"/>
          <w:lang w:val="ru-RU" w:eastAsia="zh-CN" w:bidi="hi-IN"/>
        </w:rPr>
        <w:t xml:space="preserve"> друг</w:t>
      </w:r>
      <w:r w:rsidR="00600BB4">
        <w:rPr>
          <w:rFonts w:ascii="Times New Roman" w:eastAsia="Times New Roman" w:hAnsi="Times New Roman" w:cs="Times New Roman"/>
          <w:kern w:val="2"/>
          <w:sz w:val="24"/>
          <w:szCs w:val="24"/>
          <w:lang w:val="ru-RU" w:eastAsia="zh-CN" w:bidi="hi-IN"/>
        </w:rPr>
        <w:t xml:space="preserve"> друга, </w:t>
      </w:r>
      <w:r w:rsidR="00600BB4" w:rsidRPr="00D1378B">
        <w:rPr>
          <w:rFonts w:ascii="Times New Roman" w:eastAsia="Times New Roman" w:hAnsi="Times New Roman" w:cs="Times New Roman"/>
          <w:kern w:val="2"/>
          <w:sz w:val="24"/>
          <w:szCs w:val="24"/>
          <w:lang w:val="ru-RU" w:eastAsia="zh-CN" w:bidi="hi-IN"/>
        </w:rPr>
        <w:t>позволя</w:t>
      </w:r>
      <w:r w:rsidR="00600BB4">
        <w:rPr>
          <w:rFonts w:ascii="Times New Roman" w:eastAsia="Times New Roman" w:hAnsi="Times New Roman" w:cs="Times New Roman"/>
          <w:kern w:val="2"/>
          <w:sz w:val="24"/>
          <w:szCs w:val="24"/>
          <w:lang w:val="ru-RU" w:eastAsia="zh-CN" w:bidi="hi-IN"/>
        </w:rPr>
        <w:t>я</w:t>
      </w:r>
      <w:r w:rsidR="00600BB4" w:rsidRPr="00D1378B">
        <w:rPr>
          <w:rFonts w:ascii="Times New Roman" w:eastAsia="Times New Roman" w:hAnsi="Times New Roman" w:cs="Times New Roman"/>
          <w:kern w:val="2"/>
          <w:sz w:val="24"/>
          <w:szCs w:val="24"/>
          <w:lang w:val="ru-RU" w:eastAsia="zh-CN" w:bidi="hi-IN"/>
        </w:rPr>
        <w:t xml:space="preserve"> </w:t>
      </w:r>
      <w:r w:rsidR="00600BB4">
        <w:rPr>
          <w:rFonts w:ascii="Times New Roman" w:eastAsia="Times New Roman" w:hAnsi="Times New Roman" w:cs="Times New Roman"/>
          <w:kern w:val="2"/>
          <w:sz w:val="24"/>
          <w:szCs w:val="24"/>
          <w:lang w:val="ru-RU" w:eastAsia="zh-CN" w:bidi="hi-IN"/>
        </w:rPr>
        <w:t xml:space="preserve">эффективно </w:t>
      </w:r>
      <w:r w:rsidR="00600BB4" w:rsidRPr="00D1378B">
        <w:rPr>
          <w:rFonts w:ascii="Times New Roman" w:eastAsia="Times New Roman" w:hAnsi="Times New Roman" w:cs="Times New Roman"/>
          <w:kern w:val="2"/>
          <w:sz w:val="24"/>
          <w:szCs w:val="24"/>
          <w:lang w:val="ru-RU" w:eastAsia="zh-CN" w:bidi="hi-IN"/>
        </w:rPr>
        <w:t>реализовать всю программу в целом.</w:t>
      </w:r>
    </w:p>
    <w:p w14:paraId="6139401A" w14:textId="77777777" w:rsidR="00A47C08" w:rsidRDefault="002A2C52" w:rsidP="00A47C08">
      <w:pPr>
        <w:numPr>
          <w:ilvl w:val="12"/>
          <w:numId w:val="0"/>
        </w:numPr>
        <w:suppressAutoHyphens/>
        <w:spacing w:after="0" w:line="240" w:lineRule="auto"/>
        <w:ind w:firstLine="709"/>
        <w:jc w:val="both"/>
        <w:rPr>
          <w:rFonts w:ascii="Times New Roman" w:eastAsia="Times New Roman" w:hAnsi="Times New Roman" w:cs="Times New Roman"/>
          <w:sz w:val="24"/>
          <w:szCs w:val="24"/>
          <w:lang w:val="ru-RU" w:eastAsia="zh-CN"/>
        </w:rPr>
      </w:pPr>
      <w:r w:rsidRPr="002447DB">
        <w:rPr>
          <w:rFonts w:ascii="Times New Roman" w:eastAsia="Times New Roman" w:hAnsi="Times New Roman" w:cs="Times New Roman"/>
          <w:sz w:val="24"/>
          <w:szCs w:val="24"/>
          <w:lang w:val="ru-RU" w:eastAsia="zh-CN"/>
        </w:rPr>
        <w:t xml:space="preserve">На смене предусмотрена </w:t>
      </w:r>
      <w:r w:rsidRPr="00896C25">
        <w:rPr>
          <w:rFonts w:ascii="Times New Roman" w:eastAsia="Times New Roman" w:hAnsi="Times New Roman" w:cs="Times New Roman"/>
          <w:b/>
          <w:sz w:val="24"/>
          <w:szCs w:val="24"/>
          <w:lang w:val="ru-RU" w:eastAsia="zh-CN"/>
        </w:rPr>
        <w:t>культурная программа:</w:t>
      </w:r>
      <w:r w:rsidRPr="0008676B">
        <w:rPr>
          <w:rFonts w:ascii="Times New Roman" w:eastAsia="Times New Roman" w:hAnsi="Times New Roman" w:cs="Times New Roman"/>
          <w:b/>
          <w:i/>
          <w:sz w:val="24"/>
          <w:szCs w:val="24"/>
          <w:lang w:val="ru-RU" w:eastAsia="zh-CN"/>
        </w:rPr>
        <w:t xml:space="preserve"> </w:t>
      </w:r>
      <w:r>
        <w:rPr>
          <w:rFonts w:ascii="Times New Roman" w:eastAsia="Times New Roman" w:hAnsi="Times New Roman" w:cs="Times New Roman"/>
          <w:sz w:val="24"/>
          <w:szCs w:val="24"/>
          <w:lang w:val="ru-RU" w:eastAsia="zh-CN"/>
        </w:rPr>
        <w:t xml:space="preserve">виртуальные экскурсии по музеям Санкт-Петербурга (Государственный Эрмитаж, </w:t>
      </w:r>
      <w:r w:rsidRPr="00E40DB4">
        <w:rPr>
          <w:rFonts w:ascii="Times New Roman" w:eastAsia="Times New Roman" w:hAnsi="Times New Roman" w:cs="Times New Roman"/>
          <w:sz w:val="24"/>
          <w:szCs w:val="24"/>
          <w:lang w:val="ru-RU" w:eastAsia="zh-CN"/>
        </w:rPr>
        <w:t>музе</w:t>
      </w:r>
      <w:r>
        <w:rPr>
          <w:rFonts w:ascii="Times New Roman" w:eastAsia="Times New Roman" w:hAnsi="Times New Roman" w:cs="Times New Roman"/>
          <w:sz w:val="24"/>
          <w:szCs w:val="24"/>
          <w:lang w:val="ru-RU" w:eastAsia="zh-CN"/>
        </w:rPr>
        <w:t>й</w:t>
      </w:r>
      <w:r w:rsidRPr="00E40DB4">
        <w:rPr>
          <w:rFonts w:ascii="Times New Roman" w:eastAsia="Times New Roman" w:hAnsi="Times New Roman" w:cs="Times New Roman"/>
          <w:sz w:val="24"/>
          <w:szCs w:val="24"/>
          <w:lang w:val="ru-RU" w:eastAsia="zh-CN"/>
        </w:rPr>
        <w:t xml:space="preserve"> - макет «Петровская Акватория»</w:t>
      </w:r>
      <w:r>
        <w:rPr>
          <w:rFonts w:ascii="Times New Roman" w:eastAsia="Times New Roman" w:hAnsi="Times New Roman" w:cs="Times New Roman"/>
          <w:sz w:val="24"/>
          <w:szCs w:val="24"/>
          <w:lang w:val="ru-RU" w:eastAsia="zh-CN"/>
        </w:rPr>
        <w:t>, Музей мостов), квесты и квизы по достопримечательностям регионов, участвующих в профильной онлайн-смене.</w:t>
      </w:r>
      <w:r w:rsidR="00A47C08">
        <w:rPr>
          <w:rFonts w:ascii="Times New Roman" w:eastAsia="Times New Roman" w:hAnsi="Times New Roman" w:cs="Times New Roman"/>
          <w:sz w:val="24"/>
          <w:szCs w:val="24"/>
          <w:lang w:val="ru-RU" w:eastAsia="zh-CN"/>
        </w:rPr>
        <w:t xml:space="preserve"> Таким образом, за короткий срок смены ребята погружаются в социокультурное пространство различных регионов страны, у них ф</w:t>
      </w:r>
      <w:r w:rsidR="00A47C08" w:rsidRPr="00A47C08">
        <w:rPr>
          <w:rFonts w:ascii="Times New Roman" w:eastAsia="Times New Roman" w:hAnsi="Times New Roman" w:cs="Times New Roman"/>
          <w:sz w:val="24"/>
          <w:szCs w:val="24"/>
          <w:lang w:val="ru-RU" w:eastAsia="zh-CN"/>
        </w:rPr>
        <w:t>ормир</w:t>
      </w:r>
      <w:r w:rsidR="00A47C08">
        <w:rPr>
          <w:rFonts w:ascii="Times New Roman" w:eastAsia="Times New Roman" w:hAnsi="Times New Roman" w:cs="Times New Roman"/>
          <w:sz w:val="24"/>
          <w:szCs w:val="24"/>
          <w:lang w:val="ru-RU" w:eastAsia="zh-CN"/>
        </w:rPr>
        <w:t>уется</w:t>
      </w:r>
      <w:r w:rsidR="00A47C08" w:rsidRPr="00A47C08">
        <w:rPr>
          <w:rFonts w:ascii="Times New Roman" w:eastAsia="Times New Roman" w:hAnsi="Times New Roman" w:cs="Times New Roman"/>
          <w:sz w:val="24"/>
          <w:szCs w:val="24"/>
          <w:lang w:val="ru-RU" w:eastAsia="zh-CN"/>
        </w:rPr>
        <w:t xml:space="preserve"> общенациональн</w:t>
      </w:r>
      <w:r w:rsidR="00A47C08">
        <w:rPr>
          <w:rFonts w:ascii="Times New Roman" w:eastAsia="Times New Roman" w:hAnsi="Times New Roman" w:cs="Times New Roman"/>
          <w:sz w:val="24"/>
          <w:szCs w:val="24"/>
          <w:lang w:val="ru-RU" w:eastAsia="zh-CN"/>
        </w:rPr>
        <w:t>ая</w:t>
      </w:r>
      <w:r w:rsidR="00A47C08" w:rsidRPr="00A47C08">
        <w:rPr>
          <w:rFonts w:ascii="Times New Roman" w:eastAsia="Times New Roman" w:hAnsi="Times New Roman" w:cs="Times New Roman"/>
          <w:sz w:val="24"/>
          <w:szCs w:val="24"/>
          <w:lang w:val="ru-RU" w:eastAsia="zh-CN"/>
        </w:rPr>
        <w:t xml:space="preserve"> российск</w:t>
      </w:r>
      <w:r w:rsidR="00A47C08">
        <w:rPr>
          <w:rFonts w:ascii="Times New Roman" w:eastAsia="Times New Roman" w:hAnsi="Times New Roman" w:cs="Times New Roman"/>
          <w:sz w:val="24"/>
          <w:szCs w:val="24"/>
          <w:lang w:val="ru-RU" w:eastAsia="zh-CN"/>
        </w:rPr>
        <w:t>ая</w:t>
      </w:r>
      <w:r w:rsidR="00A47C08" w:rsidRPr="00A47C08">
        <w:rPr>
          <w:rFonts w:ascii="Times New Roman" w:eastAsia="Times New Roman" w:hAnsi="Times New Roman" w:cs="Times New Roman"/>
          <w:sz w:val="24"/>
          <w:szCs w:val="24"/>
          <w:lang w:val="ru-RU" w:eastAsia="zh-CN"/>
        </w:rPr>
        <w:t xml:space="preserve"> идентичност</w:t>
      </w:r>
      <w:r w:rsidR="00A47C08">
        <w:rPr>
          <w:rFonts w:ascii="Times New Roman" w:eastAsia="Times New Roman" w:hAnsi="Times New Roman" w:cs="Times New Roman"/>
          <w:sz w:val="24"/>
          <w:szCs w:val="24"/>
          <w:lang w:val="ru-RU" w:eastAsia="zh-CN"/>
        </w:rPr>
        <w:t>ь</w:t>
      </w:r>
      <w:r w:rsidR="005A1489">
        <w:rPr>
          <w:rFonts w:ascii="Times New Roman" w:eastAsia="Times New Roman" w:hAnsi="Times New Roman" w:cs="Times New Roman"/>
          <w:sz w:val="24"/>
          <w:szCs w:val="24"/>
          <w:lang w:val="ru-RU" w:eastAsia="zh-CN"/>
        </w:rPr>
        <w:t>, что является ведущей воспитательной целью программы</w:t>
      </w:r>
      <w:r w:rsidR="00A47C08">
        <w:rPr>
          <w:rFonts w:ascii="Times New Roman" w:eastAsia="Times New Roman" w:hAnsi="Times New Roman" w:cs="Times New Roman"/>
          <w:sz w:val="24"/>
          <w:szCs w:val="24"/>
          <w:lang w:val="ru-RU" w:eastAsia="zh-CN"/>
        </w:rPr>
        <w:t xml:space="preserve">. </w:t>
      </w:r>
    </w:p>
    <w:p w14:paraId="6C5D067A" w14:textId="77777777" w:rsidR="002A2C52" w:rsidRDefault="002A2C52" w:rsidP="009C5FB1">
      <w:pPr>
        <w:numPr>
          <w:ilvl w:val="12"/>
          <w:numId w:val="0"/>
        </w:numPr>
        <w:suppressAutoHyphens/>
        <w:spacing w:after="0" w:line="240" w:lineRule="auto"/>
        <w:ind w:firstLine="709"/>
        <w:jc w:val="both"/>
        <w:rPr>
          <w:rFonts w:ascii="Times New Roman" w:eastAsia="Times New Roman" w:hAnsi="Times New Roman" w:cs="Times New Roman"/>
          <w:sz w:val="24"/>
          <w:szCs w:val="24"/>
          <w:lang w:val="ru-RU" w:eastAsia="zh-CN"/>
        </w:rPr>
      </w:pPr>
      <w:r w:rsidRPr="00896C25">
        <w:rPr>
          <w:rFonts w:ascii="Times New Roman" w:eastAsia="Times New Roman" w:hAnsi="Times New Roman" w:cs="Times New Roman"/>
          <w:b/>
          <w:sz w:val="24"/>
          <w:szCs w:val="24"/>
          <w:lang w:val="ru-RU" w:eastAsia="zh-CN"/>
        </w:rPr>
        <w:t>Постоянная обратная связь</w:t>
      </w:r>
      <w:r w:rsidRPr="00D1378B">
        <w:rPr>
          <w:rFonts w:ascii="Times New Roman" w:eastAsia="Times New Roman" w:hAnsi="Times New Roman" w:cs="Times New Roman"/>
          <w:sz w:val="24"/>
          <w:szCs w:val="24"/>
          <w:lang w:val="ru-RU" w:eastAsia="zh-CN"/>
        </w:rPr>
        <w:t xml:space="preserve"> между всеми участниками образовательного проц</w:t>
      </w:r>
      <w:r w:rsidR="00A47C08">
        <w:rPr>
          <w:rFonts w:ascii="Times New Roman" w:eastAsia="Times New Roman" w:hAnsi="Times New Roman" w:cs="Times New Roman"/>
          <w:sz w:val="24"/>
          <w:szCs w:val="24"/>
          <w:lang w:val="ru-RU" w:eastAsia="zh-CN"/>
        </w:rPr>
        <w:t xml:space="preserve">есса: учащимися, педагогами </w:t>
      </w:r>
      <w:r w:rsidRPr="00D1378B">
        <w:rPr>
          <w:rFonts w:ascii="Times New Roman" w:eastAsia="Times New Roman" w:hAnsi="Times New Roman" w:cs="Times New Roman"/>
          <w:sz w:val="24"/>
          <w:szCs w:val="24"/>
          <w:lang w:val="ru-RU" w:eastAsia="zh-CN"/>
        </w:rPr>
        <w:t>и родителями. Взаимодействие осуществляется в процессе входного и итогового анкетирования</w:t>
      </w:r>
      <w:r w:rsidRPr="00D1378B">
        <w:rPr>
          <w:rFonts w:ascii="Times New Roman" w:hAnsi="Times New Roman" w:cs="Times New Roman"/>
          <w:sz w:val="24"/>
          <w:szCs w:val="24"/>
          <w:lang w:val="ru-RU"/>
        </w:rPr>
        <w:t>,</w:t>
      </w:r>
      <w:r>
        <w:rPr>
          <w:rFonts w:ascii="Times New Roman" w:hAnsi="Times New Roman" w:cs="Times New Roman"/>
          <w:sz w:val="24"/>
          <w:szCs w:val="24"/>
          <w:lang w:val="ru-RU"/>
        </w:rPr>
        <w:t xml:space="preserve"> </w:t>
      </w:r>
      <w:r w:rsidRPr="00D1378B">
        <w:rPr>
          <w:rFonts w:ascii="Times New Roman" w:eastAsia="Times New Roman" w:hAnsi="Times New Roman" w:cs="Times New Roman"/>
          <w:sz w:val="24"/>
          <w:szCs w:val="24"/>
          <w:lang w:val="ru-RU" w:eastAsia="zh-CN"/>
        </w:rPr>
        <w:t>профориентационного тестирования, в результате работы медиацентра, на вебинарах участников-организаторов. Обратная связь позволяет быстро вносить коррективы в работу смены, диагностировать каждый этап обучения, создавать комфортную образовательную среду во время работы по программе, получать качественный образовательный результат.</w:t>
      </w:r>
    </w:p>
    <w:p w14:paraId="47CE58C7" w14:textId="77777777" w:rsidR="008873DB" w:rsidRDefault="00A9186A" w:rsidP="007D1653">
      <w:pPr>
        <w:spacing w:after="0" w:line="240" w:lineRule="auto"/>
        <w:ind w:firstLine="709"/>
        <w:jc w:val="both"/>
        <w:rPr>
          <w:rFonts w:ascii="Times New Roman" w:eastAsia="Times New Roman" w:hAnsi="Times New Roman" w:cs="Times New Roman"/>
          <w:sz w:val="24"/>
          <w:szCs w:val="24"/>
          <w:lang w:val="ru-RU" w:eastAsia="zh-CN"/>
        </w:rPr>
      </w:pPr>
      <w:r>
        <w:rPr>
          <w:rFonts w:ascii="Times New Roman" w:eastAsia="Times New Roman" w:hAnsi="Times New Roman" w:cs="Times New Roman"/>
          <w:sz w:val="24"/>
          <w:szCs w:val="24"/>
          <w:lang w:val="ru-RU" w:eastAsia="zh-CN"/>
        </w:rPr>
        <w:t xml:space="preserve">Обязательное </w:t>
      </w:r>
      <w:r w:rsidRPr="00A9186A">
        <w:rPr>
          <w:rFonts w:ascii="Times New Roman" w:eastAsia="Times New Roman" w:hAnsi="Times New Roman" w:cs="Times New Roman"/>
          <w:b/>
          <w:sz w:val="24"/>
          <w:szCs w:val="24"/>
          <w:lang w:val="ru-RU" w:eastAsia="zh-CN"/>
        </w:rPr>
        <w:t>информационное и организационно-техническое сопровождение</w:t>
      </w:r>
      <w:r w:rsidR="007D1653">
        <w:rPr>
          <w:rFonts w:ascii="Times New Roman" w:eastAsia="Times New Roman" w:hAnsi="Times New Roman" w:cs="Times New Roman"/>
          <w:sz w:val="24"/>
          <w:szCs w:val="24"/>
          <w:lang w:val="ru-RU" w:eastAsia="zh-CN"/>
        </w:rPr>
        <w:t>, которое осуществляется посредством</w:t>
      </w:r>
      <w:r w:rsidR="00364DC3">
        <w:rPr>
          <w:rFonts w:ascii="Times New Roman" w:eastAsia="Times New Roman" w:hAnsi="Times New Roman" w:cs="Times New Roman"/>
          <w:sz w:val="24"/>
          <w:szCs w:val="24"/>
          <w:lang w:val="ru-RU" w:eastAsia="zh-CN"/>
        </w:rPr>
        <w:t xml:space="preserve"> следующих ресурсов:</w:t>
      </w:r>
    </w:p>
    <w:p w14:paraId="523097D8" w14:textId="77777777" w:rsidR="00364DC3" w:rsidRPr="00364DC3" w:rsidRDefault="00364DC3" w:rsidP="00364DC3">
      <w:pPr>
        <w:pStyle w:val="a5"/>
        <w:numPr>
          <w:ilvl w:val="0"/>
          <w:numId w:val="20"/>
        </w:numPr>
        <w:spacing w:after="0" w:line="240" w:lineRule="auto"/>
        <w:jc w:val="both"/>
        <w:rPr>
          <w:rFonts w:ascii="Times New Roman" w:eastAsia="Times New Roman" w:hAnsi="Times New Roman" w:cs="Times New Roman"/>
          <w:sz w:val="24"/>
          <w:szCs w:val="24"/>
          <w:lang w:val="ru-RU" w:eastAsia="zh-CN"/>
        </w:rPr>
      </w:pPr>
      <w:r w:rsidRPr="00364DC3">
        <w:rPr>
          <w:rFonts w:ascii="Times New Roman" w:eastAsia="Times New Roman" w:hAnsi="Times New Roman" w:cs="Times New Roman"/>
          <w:sz w:val="24"/>
          <w:szCs w:val="24"/>
          <w:lang w:val="ru-RU" w:eastAsia="zh-CN"/>
        </w:rPr>
        <w:lastRenderedPageBreak/>
        <w:t>сайт проекта;</w:t>
      </w:r>
    </w:p>
    <w:p w14:paraId="2D3E133C" w14:textId="77777777" w:rsidR="00364DC3" w:rsidRPr="00364DC3" w:rsidRDefault="00364DC3" w:rsidP="00364DC3">
      <w:pPr>
        <w:pStyle w:val="a5"/>
        <w:numPr>
          <w:ilvl w:val="0"/>
          <w:numId w:val="20"/>
        </w:numPr>
        <w:spacing w:after="0" w:line="240" w:lineRule="auto"/>
        <w:jc w:val="both"/>
        <w:rPr>
          <w:rFonts w:ascii="Times New Roman" w:eastAsia="Times New Roman" w:hAnsi="Times New Roman" w:cs="Times New Roman"/>
          <w:sz w:val="24"/>
          <w:szCs w:val="24"/>
          <w:lang w:val="ru-RU" w:eastAsia="zh-CN"/>
        </w:rPr>
      </w:pPr>
      <w:r w:rsidRPr="00364DC3">
        <w:rPr>
          <w:rFonts w:ascii="Times New Roman" w:eastAsia="Times New Roman" w:hAnsi="Times New Roman" w:cs="Times New Roman"/>
          <w:sz w:val="24"/>
          <w:szCs w:val="24"/>
          <w:lang w:val="ru-RU" w:eastAsia="zh-CN"/>
        </w:rPr>
        <w:t>группа «ВКонтакте»;</w:t>
      </w:r>
    </w:p>
    <w:p w14:paraId="4174AF80" w14:textId="77777777" w:rsidR="00364DC3" w:rsidRPr="00364DC3" w:rsidRDefault="00364DC3" w:rsidP="00364DC3">
      <w:pPr>
        <w:pStyle w:val="a5"/>
        <w:numPr>
          <w:ilvl w:val="0"/>
          <w:numId w:val="20"/>
        </w:numPr>
        <w:spacing w:after="0" w:line="240" w:lineRule="auto"/>
        <w:jc w:val="both"/>
        <w:rPr>
          <w:rFonts w:ascii="Times New Roman" w:eastAsia="Times New Roman" w:hAnsi="Times New Roman" w:cs="Times New Roman"/>
          <w:sz w:val="24"/>
          <w:szCs w:val="24"/>
          <w:lang w:val="ru-RU" w:eastAsia="zh-CN"/>
        </w:rPr>
      </w:pPr>
      <w:r w:rsidRPr="00364DC3">
        <w:rPr>
          <w:rFonts w:ascii="Times New Roman" w:eastAsia="Times New Roman" w:hAnsi="Times New Roman" w:cs="Times New Roman"/>
          <w:sz w:val="24"/>
          <w:szCs w:val="24"/>
          <w:lang w:val="ru-RU" w:eastAsia="zh-CN"/>
        </w:rPr>
        <w:t>канал на «</w:t>
      </w:r>
      <w:r w:rsidRPr="00364DC3">
        <w:rPr>
          <w:rFonts w:ascii="Times New Roman" w:eastAsia="Times New Roman" w:hAnsi="Times New Roman" w:cs="Times New Roman"/>
          <w:sz w:val="24"/>
          <w:szCs w:val="24"/>
          <w:lang w:eastAsia="zh-CN"/>
        </w:rPr>
        <w:t>YouTube</w:t>
      </w:r>
      <w:r w:rsidRPr="00364DC3">
        <w:rPr>
          <w:rFonts w:ascii="Times New Roman" w:eastAsia="Times New Roman" w:hAnsi="Times New Roman" w:cs="Times New Roman"/>
          <w:sz w:val="24"/>
          <w:szCs w:val="24"/>
          <w:lang w:val="ru-RU" w:eastAsia="zh-CN"/>
        </w:rPr>
        <w:t>»;</w:t>
      </w:r>
    </w:p>
    <w:p w14:paraId="347D9F03" w14:textId="77777777" w:rsidR="00364DC3" w:rsidRPr="00364DC3" w:rsidRDefault="00364DC3" w:rsidP="00364DC3">
      <w:pPr>
        <w:pStyle w:val="a5"/>
        <w:numPr>
          <w:ilvl w:val="0"/>
          <w:numId w:val="20"/>
        </w:numPr>
        <w:spacing w:after="0" w:line="240" w:lineRule="auto"/>
        <w:jc w:val="both"/>
        <w:rPr>
          <w:rFonts w:ascii="Times New Roman" w:eastAsia="Times New Roman" w:hAnsi="Times New Roman" w:cs="Times New Roman"/>
          <w:sz w:val="24"/>
          <w:szCs w:val="24"/>
          <w:lang w:val="ru-RU" w:eastAsia="zh-CN"/>
        </w:rPr>
      </w:pPr>
      <w:r w:rsidRPr="00364DC3">
        <w:rPr>
          <w:rFonts w:ascii="Times New Roman" w:eastAsia="Times New Roman" w:hAnsi="Times New Roman" w:cs="Times New Roman"/>
          <w:sz w:val="24"/>
          <w:szCs w:val="24"/>
          <w:lang w:val="ru-RU" w:eastAsia="zh-CN"/>
        </w:rPr>
        <w:t>онлайн опросы и анкетирование;</w:t>
      </w:r>
    </w:p>
    <w:p w14:paraId="524A03F1" w14:textId="77777777" w:rsidR="00364DC3" w:rsidRPr="00364DC3" w:rsidRDefault="00364DC3" w:rsidP="00364DC3">
      <w:pPr>
        <w:pStyle w:val="a5"/>
        <w:numPr>
          <w:ilvl w:val="0"/>
          <w:numId w:val="20"/>
        </w:numPr>
        <w:spacing w:after="0" w:line="240" w:lineRule="auto"/>
        <w:jc w:val="both"/>
        <w:rPr>
          <w:rFonts w:ascii="Times New Roman" w:eastAsia="Times New Roman" w:hAnsi="Times New Roman" w:cs="Times New Roman"/>
          <w:sz w:val="24"/>
          <w:szCs w:val="24"/>
          <w:lang w:val="ru-RU" w:eastAsia="zh-CN"/>
        </w:rPr>
      </w:pPr>
      <w:r w:rsidRPr="00364DC3">
        <w:rPr>
          <w:rFonts w:ascii="Times New Roman" w:eastAsia="Times New Roman" w:hAnsi="Times New Roman" w:cs="Times New Roman"/>
          <w:sz w:val="24"/>
          <w:szCs w:val="24"/>
          <w:lang w:val="ru-RU" w:eastAsia="zh-CN"/>
        </w:rPr>
        <w:t>ежедневные информационные рассылки;</w:t>
      </w:r>
    </w:p>
    <w:p w14:paraId="7C8603D2" w14:textId="77777777" w:rsidR="00364DC3" w:rsidRPr="00364DC3" w:rsidRDefault="00364DC3" w:rsidP="00364DC3">
      <w:pPr>
        <w:pStyle w:val="a5"/>
        <w:numPr>
          <w:ilvl w:val="0"/>
          <w:numId w:val="20"/>
        </w:numPr>
        <w:spacing w:after="0" w:line="240" w:lineRule="auto"/>
        <w:jc w:val="both"/>
        <w:rPr>
          <w:rFonts w:ascii="Times New Roman" w:eastAsia="Times New Roman" w:hAnsi="Times New Roman" w:cs="Times New Roman"/>
          <w:sz w:val="24"/>
          <w:szCs w:val="24"/>
          <w:lang w:val="ru-RU" w:eastAsia="zh-CN"/>
        </w:rPr>
      </w:pPr>
      <w:r w:rsidRPr="00364DC3">
        <w:rPr>
          <w:rFonts w:ascii="Times New Roman" w:eastAsia="Times New Roman" w:hAnsi="Times New Roman" w:cs="Times New Roman"/>
          <w:sz w:val="24"/>
          <w:szCs w:val="24"/>
          <w:lang w:val="ru-RU" w:eastAsia="zh-CN"/>
        </w:rPr>
        <w:t>онлайн трансляции ключевых событий;</w:t>
      </w:r>
    </w:p>
    <w:p w14:paraId="3C4D963C" w14:textId="77777777" w:rsidR="00364DC3" w:rsidRPr="00364DC3" w:rsidRDefault="00364DC3" w:rsidP="00364DC3">
      <w:pPr>
        <w:pStyle w:val="a5"/>
        <w:numPr>
          <w:ilvl w:val="0"/>
          <w:numId w:val="20"/>
        </w:numPr>
        <w:spacing w:after="0" w:line="240" w:lineRule="auto"/>
        <w:jc w:val="both"/>
        <w:rPr>
          <w:rFonts w:ascii="Times New Roman" w:eastAsia="Times New Roman" w:hAnsi="Times New Roman" w:cs="Times New Roman"/>
          <w:sz w:val="24"/>
          <w:szCs w:val="24"/>
          <w:lang w:val="ru-RU" w:eastAsia="zh-CN"/>
        </w:rPr>
      </w:pPr>
      <w:r w:rsidRPr="00364DC3">
        <w:rPr>
          <w:rFonts w:ascii="Times New Roman" w:eastAsia="Times New Roman" w:hAnsi="Times New Roman" w:cs="Times New Roman"/>
          <w:sz w:val="24"/>
          <w:szCs w:val="24"/>
          <w:lang w:val="ru-RU" w:eastAsia="zh-CN"/>
        </w:rPr>
        <w:t>онлайн защита проектных работ;</w:t>
      </w:r>
    </w:p>
    <w:p w14:paraId="07895AE2" w14:textId="77777777" w:rsidR="00364DC3" w:rsidRPr="00364DC3" w:rsidRDefault="00364DC3" w:rsidP="00364DC3">
      <w:pPr>
        <w:pStyle w:val="a5"/>
        <w:numPr>
          <w:ilvl w:val="0"/>
          <w:numId w:val="20"/>
        </w:numPr>
        <w:spacing w:after="0" w:line="240" w:lineRule="auto"/>
        <w:jc w:val="both"/>
        <w:rPr>
          <w:rFonts w:ascii="Times New Roman" w:eastAsia="Times New Roman" w:hAnsi="Times New Roman" w:cs="Times New Roman"/>
          <w:sz w:val="24"/>
          <w:szCs w:val="24"/>
          <w:lang w:val="ru-RU" w:eastAsia="zh-CN"/>
        </w:rPr>
      </w:pPr>
      <w:r w:rsidRPr="00364DC3">
        <w:rPr>
          <w:rFonts w:ascii="Times New Roman" w:eastAsia="Times New Roman" w:hAnsi="Times New Roman" w:cs="Times New Roman"/>
          <w:sz w:val="24"/>
          <w:szCs w:val="24"/>
          <w:lang w:val="ru-RU" w:eastAsia="zh-CN"/>
        </w:rPr>
        <w:t>ежедневные онлайн установочные сессии;</w:t>
      </w:r>
    </w:p>
    <w:p w14:paraId="3B7056D6" w14:textId="77777777" w:rsidR="00364DC3" w:rsidRPr="00364DC3" w:rsidRDefault="00364DC3" w:rsidP="00364DC3">
      <w:pPr>
        <w:pStyle w:val="a5"/>
        <w:numPr>
          <w:ilvl w:val="0"/>
          <w:numId w:val="20"/>
        </w:numPr>
        <w:spacing w:after="0" w:line="240" w:lineRule="auto"/>
        <w:jc w:val="both"/>
        <w:rPr>
          <w:rFonts w:ascii="Times New Roman" w:eastAsia="Times New Roman" w:hAnsi="Times New Roman" w:cs="Times New Roman"/>
          <w:sz w:val="24"/>
          <w:szCs w:val="24"/>
          <w:lang w:val="ru-RU" w:eastAsia="zh-CN"/>
        </w:rPr>
      </w:pPr>
      <w:r w:rsidRPr="00364DC3">
        <w:rPr>
          <w:rFonts w:ascii="Times New Roman" w:eastAsia="Times New Roman" w:hAnsi="Times New Roman" w:cs="Times New Roman"/>
          <w:sz w:val="24"/>
          <w:szCs w:val="24"/>
          <w:lang w:val="ru-RU" w:eastAsia="zh-CN"/>
        </w:rPr>
        <w:t>чат технической поддержки;</w:t>
      </w:r>
    </w:p>
    <w:p w14:paraId="5FC01533" w14:textId="77777777" w:rsidR="00364DC3" w:rsidRPr="00364DC3" w:rsidRDefault="00364DC3" w:rsidP="00364DC3">
      <w:pPr>
        <w:pStyle w:val="a5"/>
        <w:numPr>
          <w:ilvl w:val="0"/>
          <w:numId w:val="20"/>
        </w:numPr>
        <w:spacing w:after="0" w:line="240" w:lineRule="auto"/>
        <w:jc w:val="both"/>
        <w:rPr>
          <w:rFonts w:ascii="Times New Roman" w:eastAsia="Times New Roman" w:hAnsi="Times New Roman" w:cs="Times New Roman"/>
          <w:sz w:val="24"/>
          <w:szCs w:val="24"/>
          <w:lang w:val="ru-RU" w:eastAsia="zh-CN"/>
        </w:rPr>
      </w:pPr>
      <w:r w:rsidRPr="00364DC3">
        <w:rPr>
          <w:rFonts w:ascii="Times New Roman" w:eastAsia="Times New Roman" w:hAnsi="Times New Roman" w:cs="Times New Roman"/>
          <w:sz w:val="24"/>
          <w:szCs w:val="24"/>
          <w:lang w:val="ru-RU" w:eastAsia="zh-CN"/>
        </w:rPr>
        <w:t>информационное сопровождение событие на региональных порталах.</w:t>
      </w:r>
    </w:p>
    <w:p w14:paraId="66FA2DFA" w14:textId="77777777" w:rsidR="008873DB" w:rsidRDefault="00EF5920" w:rsidP="00EF5920">
      <w:pPr>
        <w:spacing w:after="0" w:line="240" w:lineRule="auto"/>
        <w:ind w:firstLine="709"/>
        <w:jc w:val="both"/>
        <w:rPr>
          <w:rFonts w:ascii="Times New Roman" w:eastAsia="Times New Roman" w:hAnsi="Times New Roman" w:cs="Times New Roman"/>
          <w:sz w:val="24"/>
          <w:szCs w:val="24"/>
          <w:lang w:val="ru-RU" w:eastAsia="zh-CN"/>
        </w:rPr>
      </w:pPr>
      <w:r>
        <w:rPr>
          <w:rFonts w:ascii="Times New Roman" w:eastAsia="Times New Roman" w:hAnsi="Times New Roman" w:cs="Times New Roman"/>
          <w:sz w:val="24"/>
          <w:szCs w:val="24"/>
          <w:lang w:val="ru-RU" w:eastAsia="zh-CN"/>
        </w:rPr>
        <w:t>Представленные особенности программно-методических материалов обеспечивают эффективную реализацию программы профильной</w:t>
      </w:r>
      <w:r w:rsidRPr="00EF5920">
        <w:rPr>
          <w:rFonts w:ascii="Times New Roman" w:eastAsia="Times New Roman" w:hAnsi="Times New Roman" w:cs="Times New Roman"/>
          <w:sz w:val="24"/>
          <w:szCs w:val="24"/>
          <w:lang w:val="ru-RU" w:eastAsia="zh-CN"/>
        </w:rPr>
        <w:t xml:space="preserve"> смены «Лаборатория профессий и навыков. PROFI.SKILLS.LAB</w:t>
      </w:r>
      <w:r w:rsidR="00323502">
        <w:rPr>
          <w:rFonts w:ascii="Times New Roman" w:eastAsia="Times New Roman" w:hAnsi="Times New Roman" w:cs="Times New Roman"/>
          <w:sz w:val="24"/>
          <w:szCs w:val="24"/>
          <w:lang w:val="ru-RU" w:eastAsia="zh-CN"/>
        </w:rPr>
        <w:t xml:space="preserve">, так как создают учебно-методический комплекс для погружения в профориентационную среду. </w:t>
      </w:r>
    </w:p>
    <w:p w14:paraId="26C2B19B" w14:textId="77777777" w:rsidR="00715D1E" w:rsidRPr="00715D1E" w:rsidRDefault="00715D1E" w:rsidP="006E27BD">
      <w:pPr>
        <w:spacing w:after="0" w:line="240" w:lineRule="auto"/>
        <w:ind w:firstLine="709"/>
        <w:jc w:val="center"/>
        <w:rPr>
          <w:rFonts w:ascii="Times New Roman" w:eastAsia="Times New Roman" w:hAnsi="Times New Roman" w:cs="Times New Roman"/>
          <w:b/>
          <w:sz w:val="24"/>
          <w:szCs w:val="24"/>
          <w:lang w:val="ru-RU" w:eastAsia="zh-CN"/>
        </w:rPr>
      </w:pPr>
    </w:p>
    <w:p w14:paraId="16243C5C" w14:textId="77777777" w:rsidR="00715D1E" w:rsidRPr="00715D1E" w:rsidRDefault="00715D1E" w:rsidP="006E27BD">
      <w:pPr>
        <w:spacing w:after="0" w:line="240" w:lineRule="auto"/>
        <w:ind w:firstLine="709"/>
        <w:jc w:val="center"/>
        <w:rPr>
          <w:rFonts w:ascii="Times New Roman" w:eastAsia="Times New Roman" w:hAnsi="Times New Roman" w:cs="Times New Roman"/>
          <w:b/>
          <w:sz w:val="24"/>
          <w:szCs w:val="24"/>
          <w:lang w:val="ru-RU" w:eastAsia="zh-CN"/>
        </w:rPr>
      </w:pPr>
    </w:p>
    <w:p w14:paraId="072C5FFB" w14:textId="77777777" w:rsidR="00715D1E" w:rsidRPr="007622CF" w:rsidRDefault="00715D1E" w:rsidP="006E27BD">
      <w:pPr>
        <w:spacing w:after="0" w:line="240" w:lineRule="auto"/>
        <w:ind w:firstLine="709"/>
        <w:jc w:val="center"/>
        <w:rPr>
          <w:rFonts w:ascii="Times New Roman" w:eastAsia="Times New Roman" w:hAnsi="Times New Roman" w:cs="Times New Roman"/>
          <w:b/>
          <w:sz w:val="24"/>
          <w:szCs w:val="24"/>
          <w:lang w:val="ru-RU" w:eastAsia="zh-CN"/>
        </w:rPr>
      </w:pPr>
    </w:p>
    <w:p w14:paraId="4C6AC965" w14:textId="64521EC4" w:rsidR="00715D1E" w:rsidRDefault="00715D1E" w:rsidP="006E27BD">
      <w:pPr>
        <w:spacing w:after="0" w:line="240" w:lineRule="auto"/>
        <w:ind w:firstLine="709"/>
        <w:jc w:val="center"/>
        <w:rPr>
          <w:rFonts w:ascii="Times New Roman" w:eastAsia="Times New Roman" w:hAnsi="Times New Roman" w:cs="Times New Roman"/>
          <w:b/>
          <w:sz w:val="24"/>
          <w:szCs w:val="24"/>
          <w:lang w:val="ru-RU" w:eastAsia="zh-CN"/>
        </w:rPr>
      </w:pPr>
    </w:p>
    <w:p w14:paraId="3D7331B3" w14:textId="4E0A0BEC" w:rsidR="00FA0E85" w:rsidRDefault="00FA0E85" w:rsidP="006E27BD">
      <w:pPr>
        <w:spacing w:after="0" w:line="240" w:lineRule="auto"/>
        <w:ind w:firstLine="709"/>
        <w:jc w:val="center"/>
        <w:rPr>
          <w:rFonts w:ascii="Times New Roman" w:eastAsia="Times New Roman" w:hAnsi="Times New Roman" w:cs="Times New Roman"/>
          <w:b/>
          <w:sz w:val="24"/>
          <w:szCs w:val="24"/>
          <w:lang w:val="ru-RU" w:eastAsia="zh-CN"/>
        </w:rPr>
      </w:pPr>
    </w:p>
    <w:p w14:paraId="727834FF" w14:textId="296DB6DF" w:rsidR="00FA0E85" w:rsidRDefault="00FA0E85" w:rsidP="006E27BD">
      <w:pPr>
        <w:spacing w:after="0" w:line="240" w:lineRule="auto"/>
        <w:ind w:firstLine="709"/>
        <w:jc w:val="center"/>
        <w:rPr>
          <w:rFonts w:ascii="Times New Roman" w:eastAsia="Times New Roman" w:hAnsi="Times New Roman" w:cs="Times New Roman"/>
          <w:b/>
          <w:sz w:val="24"/>
          <w:szCs w:val="24"/>
          <w:lang w:val="ru-RU" w:eastAsia="zh-CN"/>
        </w:rPr>
      </w:pPr>
    </w:p>
    <w:p w14:paraId="710D46FA" w14:textId="6BE719C8" w:rsidR="00FA0E85" w:rsidRDefault="00FA0E85" w:rsidP="006E27BD">
      <w:pPr>
        <w:spacing w:after="0" w:line="240" w:lineRule="auto"/>
        <w:ind w:firstLine="709"/>
        <w:jc w:val="center"/>
        <w:rPr>
          <w:rFonts w:ascii="Times New Roman" w:eastAsia="Times New Roman" w:hAnsi="Times New Roman" w:cs="Times New Roman"/>
          <w:b/>
          <w:sz w:val="24"/>
          <w:szCs w:val="24"/>
          <w:lang w:val="ru-RU" w:eastAsia="zh-CN"/>
        </w:rPr>
      </w:pPr>
    </w:p>
    <w:p w14:paraId="1BD51102" w14:textId="7B5ADB62" w:rsidR="00FA0E85" w:rsidRDefault="00FA0E85" w:rsidP="006E27BD">
      <w:pPr>
        <w:spacing w:after="0" w:line="240" w:lineRule="auto"/>
        <w:ind w:firstLine="709"/>
        <w:jc w:val="center"/>
        <w:rPr>
          <w:rFonts w:ascii="Times New Roman" w:eastAsia="Times New Roman" w:hAnsi="Times New Roman" w:cs="Times New Roman"/>
          <w:b/>
          <w:sz w:val="24"/>
          <w:szCs w:val="24"/>
          <w:lang w:val="ru-RU" w:eastAsia="zh-CN"/>
        </w:rPr>
      </w:pPr>
    </w:p>
    <w:p w14:paraId="679F31EA" w14:textId="0F79B45C" w:rsidR="00FA0E85" w:rsidRDefault="00FA0E85" w:rsidP="006E27BD">
      <w:pPr>
        <w:spacing w:after="0" w:line="240" w:lineRule="auto"/>
        <w:ind w:firstLine="709"/>
        <w:jc w:val="center"/>
        <w:rPr>
          <w:rFonts w:ascii="Times New Roman" w:eastAsia="Times New Roman" w:hAnsi="Times New Roman" w:cs="Times New Roman"/>
          <w:b/>
          <w:sz w:val="24"/>
          <w:szCs w:val="24"/>
          <w:lang w:val="ru-RU" w:eastAsia="zh-CN"/>
        </w:rPr>
      </w:pPr>
    </w:p>
    <w:p w14:paraId="4B08F1E8" w14:textId="17302499" w:rsidR="00FA0E85" w:rsidRDefault="00FA0E85" w:rsidP="006E27BD">
      <w:pPr>
        <w:spacing w:after="0" w:line="240" w:lineRule="auto"/>
        <w:ind w:firstLine="709"/>
        <w:jc w:val="center"/>
        <w:rPr>
          <w:rFonts w:ascii="Times New Roman" w:eastAsia="Times New Roman" w:hAnsi="Times New Roman" w:cs="Times New Roman"/>
          <w:b/>
          <w:sz w:val="24"/>
          <w:szCs w:val="24"/>
          <w:lang w:val="ru-RU" w:eastAsia="zh-CN"/>
        </w:rPr>
      </w:pPr>
    </w:p>
    <w:p w14:paraId="2CF8B908" w14:textId="3E4E3A67" w:rsidR="00FA0E85" w:rsidRDefault="00FA0E85" w:rsidP="006E27BD">
      <w:pPr>
        <w:spacing w:after="0" w:line="240" w:lineRule="auto"/>
        <w:ind w:firstLine="709"/>
        <w:jc w:val="center"/>
        <w:rPr>
          <w:rFonts w:ascii="Times New Roman" w:eastAsia="Times New Roman" w:hAnsi="Times New Roman" w:cs="Times New Roman"/>
          <w:b/>
          <w:sz w:val="24"/>
          <w:szCs w:val="24"/>
          <w:lang w:val="ru-RU" w:eastAsia="zh-CN"/>
        </w:rPr>
      </w:pPr>
    </w:p>
    <w:p w14:paraId="5A2356AF" w14:textId="6C4DFD51" w:rsidR="00FA0E85" w:rsidRDefault="00FA0E85" w:rsidP="006E27BD">
      <w:pPr>
        <w:spacing w:after="0" w:line="240" w:lineRule="auto"/>
        <w:ind w:firstLine="709"/>
        <w:jc w:val="center"/>
        <w:rPr>
          <w:rFonts w:ascii="Times New Roman" w:eastAsia="Times New Roman" w:hAnsi="Times New Roman" w:cs="Times New Roman"/>
          <w:b/>
          <w:sz w:val="24"/>
          <w:szCs w:val="24"/>
          <w:lang w:val="ru-RU" w:eastAsia="zh-CN"/>
        </w:rPr>
      </w:pPr>
    </w:p>
    <w:p w14:paraId="06FBF2EE" w14:textId="7722D5CB" w:rsidR="00FA0E85" w:rsidRDefault="00FA0E85" w:rsidP="006E27BD">
      <w:pPr>
        <w:spacing w:after="0" w:line="240" w:lineRule="auto"/>
        <w:ind w:firstLine="709"/>
        <w:jc w:val="center"/>
        <w:rPr>
          <w:rFonts w:ascii="Times New Roman" w:eastAsia="Times New Roman" w:hAnsi="Times New Roman" w:cs="Times New Roman"/>
          <w:b/>
          <w:sz w:val="24"/>
          <w:szCs w:val="24"/>
          <w:lang w:val="ru-RU" w:eastAsia="zh-CN"/>
        </w:rPr>
      </w:pPr>
    </w:p>
    <w:p w14:paraId="0E70CFB9" w14:textId="272B4C36" w:rsidR="00FA0E85" w:rsidRDefault="00FA0E85" w:rsidP="006E27BD">
      <w:pPr>
        <w:spacing w:after="0" w:line="240" w:lineRule="auto"/>
        <w:ind w:firstLine="709"/>
        <w:jc w:val="center"/>
        <w:rPr>
          <w:rFonts w:ascii="Times New Roman" w:eastAsia="Times New Roman" w:hAnsi="Times New Roman" w:cs="Times New Roman"/>
          <w:b/>
          <w:sz w:val="24"/>
          <w:szCs w:val="24"/>
          <w:lang w:val="ru-RU" w:eastAsia="zh-CN"/>
        </w:rPr>
      </w:pPr>
    </w:p>
    <w:p w14:paraId="43178B35" w14:textId="70B0C585" w:rsidR="00FA0E85" w:rsidRDefault="00FA0E85" w:rsidP="006E27BD">
      <w:pPr>
        <w:spacing w:after="0" w:line="240" w:lineRule="auto"/>
        <w:ind w:firstLine="709"/>
        <w:jc w:val="center"/>
        <w:rPr>
          <w:rFonts w:ascii="Times New Roman" w:eastAsia="Times New Roman" w:hAnsi="Times New Roman" w:cs="Times New Roman"/>
          <w:b/>
          <w:sz w:val="24"/>
          <w:szCs w:val="24"/>
          <w:lang w:val="ru-RU" w:eastAsia="zh-CN"/>
        </w:rPr>
      </w:pPr>
    </w:p>
    <w:p w14:paraId="48967135" w14:textId="2330B541" w:rsidR="00FA0E85" w:rsidRDefault="00FA0E85" w:rsidP="006E27BD">
      <w:pPr>
        <w:spacing w:after="0" w:line="240" w:lineRule="auto"/>
        <w:ind w:firstLine="709"/>
        <w:jc w:val="center"/>
        <w:rPr>
          <w:rFonts w:ascii="Times New Roman" w:eastAsia="Times New Roman" w:hAnsi="Times New Roman" w:cs="Times New Roman"/>
          <w:b/>
          <w:sz w:val="24"/>
          <w:szCs w:val="24"/>
          <w:lang w:val="ru-RU" w:eastAsia="zh-CN"/>
        </w:rPr>
      </w:pPr>
    </w:p>
    <w:p w14:paraId="1EA64D5E" w14:textId="36F6EF68" w:rsidR="00FA0E85" w:rsidRDefault="00FA0E85" w:rsidP="006E27BD">
      <w:pPr>
        <w:spacing w:after="0" w:line="240" w:lineRule="auto"/>
        <w:ind w:firstLine="709"/>
        <w:jc w:val="center"/>
        <w:rPr>
          <w:rFonts w:ascii="Times New Roman" w:eastAsia="Times New Roman" w:hAnsi="Times New Roman" w:cs="Times New Roman"/>
          <w:b/>
          <w:sz w:val="24"/>
          <w:szCs w:val="24"/>
          <w:lang w:val="ru-RU" w:eastAsia="zh-CN"/>
        </w:rPr>
      </w:pPr>
    </w:p>
    <w:p w14:paraId="3A4B34D6" w14:textId="2AD33CC5" w:rsidR="00FA0E85" w:rsidRDefault="00FA0E85" w:rsidP="006E27BD">
      <w:pPr>
        <w:spacing w:after="0" w:line="240" w:lineRule="auto"/>
        <w:ind w:firstLine="709"/>
        <w:jc w:val="center"/>
        <w:rPr>
          <w:rFonts w:ascii="Times New Roman" w:eastAsia="Times New Roman" w:hAnsi="Times New Roman" w:cs="Times New Roman"/>
          <w:b/>
          <w:sz w:val="24"/>
          <w:szCs w:val="24"/>
          <w:lang w:val="ru-RU" w:eastAsia="zh-CN"/>
        </w:rPr>
      </w:pPr>
    </w:p>
    <w:p w14:paraId="04CF130F" w14:textId="74BE7B9F" w:rsidR="00FA0E85" w:rsidRDefault="00FA0E85" w:rsidP="006E27BD">
      <w:pPr>
        <w:spacing w:after="0" w:line="240" w:lineRule="auto"/>
        <w:ind w:firstLine="709"/>
        <w:jc w:val="center"/>
        <w:rPr>
          <w:rFonts w:ascii="Times New Roman" w:eastAsia="Times New Roman" w:hAnsi="Times New Roman" w:cs="Times New Roman"/>
          <w:b/>
          <w:sz w:val="24"/>
          <w:szCs w:val="24"/>
          <w:lang w:val="ru-RU" w:eastAsia="zh-CN"/>
        </w:rPr>
      </w:pPr>
    </w:p>
    <w:p w14:paraId="4A997900" w14:textId="549DDA6F" w:rsidR="00FA0E85" w:rsidRDefault="00FA0E85" w:rsidP="006E27BD">
      <w:pPr>
        <w:spacing w:after="0" w:line="240" w:lineRule="auto"/>
        <w:ind w:firstLine="709"/>
        <w:jc w:val="center"/>
        <w:rPr>
          <w:rFonts w:ascii="Times New Roman" w:eastAsia="Times New Roman" w:hAnsi="Times New Roman" w:cs="Times New Roman"/>
          <w:b/>
          <w:sz w:val="24"/>
          <w:szCs w:val="24"/>
          <w:lang w:val="ru-RU" w:eastAsia="zh-CN"/>
        </w:rPr>
      </w:pPr>
    </w:p>
    <w:p w14:paraId="46D1B50E" w14:textId="35B3FC16" w:rsidR="00FA0E85" w:rsidRDefault="00FA0E85" w:rsidP="006E27BD">
      <w:pPr>
        <w:spacing w:after="0" w:line="240" w:lineRule="auto"/>
        <w:ind w:firstLine="709"/>
        <w:jc w:val="center"/>
        <w:rPr>
          <w:rFonts w:ascii="Times New Roman" w:eastAsia="Times New Roman" w:hAnsi="Times New Roman" w:cs="Times New Roman"/>
          <w:b/>
          <w:sz w:val="24"/>
          <w:szCs w:val="24"/>
          <w:lang w:val="ru-RU" w:eastAsia="zh-CN"/>
        </w:rPr>
      </w:pPr>
    </w:p>
    <w:p w14:paraId="54DA9D26" w14:textId="7A651D75" w:rsidR="00FA0E85" w:rsidRDefault="00FA0E85" w:rsidP="006E27BD">
      <w:pPr>
        <w:spacing w:after="0" w:line="240" w:lineRule="auto"/>
        <w:ind w:firstLine="709"/>
        <w:jc w:val="center"/>
        <w:rPr>
          <w:rFonts w:ascii="Times New Roman" w:eastAsia="Times New Roman" w:hAnsi="Times New Roman" w:cs="Times New Roman"/>
          <w:b/>
          <w:sz w:val="24"/>
          <w:szCs w:val="24"/>
          <w:lang w:val="ru-RU" w:eastAsia="zh-CN"/>
        </w:rPr>
      </w:pPr>
    </w:p>
    <w:p w14:paraId="14280486" w14:textId="4626F2E6" w:rsidR="00FA0E85" w:rsidRDefault="00FA0E85" w:rsidP="006E27BD">
      <w:pPr>
        <w:spacing w:after="0" w:line="240" w:lineRule="auto"/>
        <w:ind w:firstLine="709"/>
        <w:jc w:val="center"/>
        <w:rPr>
          <w:rFonts w:ascii="Times New Roman" w:eastAsia="Times New Roman" w:hAnsi="Times New Roman" w:cs="Times New Roman"/>
          <w:b/>
          <w:sz w:val="24"/>
          <w:szCs w:val="24"/>
          <w:lang w:val="ru-RU" w:eastAsia="zh-CN"/>
        </w:rPr>
      </w:pPr>
    </w:p>
    <w:p w14:paraId="5F413120" w14:textId="521F0FB8" w:rsidR="00FA0E85" w:rsidRDefault="00FA0E85" w:rsidP="006E27BD">
      <w:pPr>
        <w:spacing w:after="0" w:line="240" w:lineRule="auto"/>
        <w:ind w:firstLine="709"/>
        <w:jc w:val="center"/>
        <w:rPr>
          <w:rFonts w:ascii="Times New Roman" w:eastAsia="Times New Roman" w:hAnsi="Times New Roman" w:cs="Times New Roman"/>
          <w:b/>
          <w:sz w:val="24"/>
          <w:szCs w:val="24"/>
          <w:lang w:val="ru-RU" w:eastAsia="zh-CN"/>
        </w:rPr>
      </w:pPr>
    </w:p>
    <w:p w14:paraId="0CAAEAB3" w14:textId="69B4A648" w:rsidR="00FA0E85" w:rsidRDefault="00FA0E85" w:rsidP="006E27BD">
      <w:pPr>
        <w:spacing w:after="0" w:line="240" w:lineRule="auto"/>
        <w:ind w:firstLine="709"/>
        <w:jc w:val="center"/>
        <w:rPr>
          <w:rFonts w:ascii="Times New Roman" w:eastAsia="Times New Roman" w:hAnsi="Times New Roman" w:cs="Times New Roman"/>
          <w:b/>
          <w:sz w:val="24"/>
          <w:szCs w:val="24"/>
          <w:lang w:val="ru-RU" w:eastAsia="zh-CN"/>
        </w:rPr>
      </w:pPr>
    </w:p>
    <w:p w14:paraId="525BFA50" w14:textId="17E1DFDF" w:rsidR="00FA0E85" w:rsidRDefault="00FA0E85" w:rsidP="006E27BD">
      <w:pPr>
        <w:spacing w:after="0" w:line="240" w:lineRule="auto"/>
        <w:ind w:firstLine="709"/>
        <w:jc w:val="center"/>
        <w:rPr>
          <w:rFonts w:ascii="Times New Roman" w:eastAsia="Times New Roman" w:hAnsi="Times New Roman" w:cs="Times New Roman"/>
          <w:b/>
          <w:sz w:val="24"/>
          <w:szCs w:val="24"/>
          <w:lang w:val="ru-RU" w:eastAsia="zh-CN"/>
        </w:rPr>
      </w:pPr>
    </w:p>
    <w:p w14:paraId="4F5623CF" w14:textId="10411EC9" w:rsidR="00FA0E85" w:rsidRDefault="00FA0E85" w:rsidP="006E27BD">
      <w:pPr>
        <w:spacing w:after="0" w:line="240" w:lineRule="auto"/>
        <w:ind w:firstLine="709"/>
        <w:jc w:val="center"/>
        <w:rPr>
          <w:rFonts w:ascii="Times New Roman" w:eastAsia="Times New Roman" w:hAnsi="Times New Roman" w:cs="Times New Roman"/>
          <w:b/>
          <w:sz w:val="24"/>
          <w:szCs w:val="24"/>
          <w:lang w:val="ru-RU" w:eastAsia="zh-CN"/>
        </w:rPr>
      </w:pPr>
    </w:p>
    <w:p w14:paraId="2D46BCEB" w14:textId="1D9032FE" w:rsidR="00FA0E85" w:rsidRDefault="00FA0E85" w:rsidP="006E27BD">
      <w:pPr>
        <w:spacing w:after="0" w:line="240" w:lineRule="auto"/>
        <w:ind w:firstLine="709"/>
        <w:jc w:val="center"/>
        <w:rPr>
          <w:rFonts w:ascii="Times New Roman" w:eastAsia="Times New Roman" w:hAnsi="Times New Roman" w:cs="Times New Roman"/>
          <w:b/>
          <w:sz w:val="24"/>
          <w:szCs w:val="24"/>
          <w:lang w:val="ru-RU" w:eastAsia="zh-CN"/>
        </w:rPr>
      </w:pPr>
    </w:p>
    <w:p w14:paraId="40010AF9" w14:textId="28F7B09E" w:rsidR="00FA0E85" w:rsidRDefault="00FA0E85" w:rsidP="006E27BD">
      <w:pPr>
        <w:spacing w:after="0" w:line="240" w:lineRule="auto"/>
        <w:ind w:firstLine="709"/>
        <w:jc w:val="center"/>
        <w:rPr>
          <w:rFonts w:ascii="Times New Roman" w:eastAsia="Times New Roman" w:hAnsi="Times New Roman" w:cs="Times New Roman"/>
          <w:b/>
          <w:sz w:val="24"/>
          <w:szCs w:val="24"/>
          <w:lang w:val="ru-RU" w:eastAsia="zh-CN"/>
        </w:rPr>
      </w:pPr>
    </w:p>
    <w:p w14:paraId="413F61A9" w14:textId="3BCE3EA2" w:rsidR="00FA0E85" w:rsidRDefault="00FA0E85" w:rsidP="006E27BD">
      <w:pPr>
        <w:spacing w:after="0" w:line="240" w:lineRule="auto"/>
        <w:ind w:firstLine="709"/>
        <w:jc w:val="center"/>
        <w:rPr>
          <w:rFonts w:ascii="Times New Roman" w:eastAsia="Times New Roman" w:hAnsi="Times New Roman" w:cs="Times New Roman"/>
          <w:b/>
          <w:sz w:val="24"/>
          <w:szCs w:val="24"/>
          <w:lang w:val="ru-RU" w:eastAsia="zh-CN"/>
        </w:rPr>
      </w:pPr>
    </w:p>
    <w:p w14:paraId="724593E1" w14:textId="2ECF6AF4" w:rsidR="00FA0E85" w:rsidRDefault="00FA0E85" w:rsidP="006E27BD">
      <w:pPr>
        <w:spacing w:after="0" w:line="240" w:lineRule="auto"/>
        <w:ind w:firstLine="709"/>
        <w:jc w:val="center"/>
        <w:rPr>
          <w:rFonts w:ascii="Times New Roman" w:eastAsia="Times New Roman" w:hAnsi="Times New Roman" w:cs="Times New Roman"/>
          <w:b/>
          <w:sz w:val="24"/>
          <w:szCs w:val="24"/>
          <w:lang w:val="ru-RU" w:eastAsia="zh-CN"/>
        </w:rPr>
      </w:pPr>
    </w:p>
    <w:p w14:paraId="6646E968" w14:textId="0BBBB686" w:rsidR="00FA0E85" w:rsidRDefault="00FA0E85" w:rsidP="006E27BD">
      <w:pPr>
        <w:spacing w:after="0" w:line="240" w:lineRule="auto"/>
        <w:ind w:firstLine="709"/>
        <w:jc w:val="center"/>
        <w:rPr>
          <w:rFonts w:ascii="Times New Roman" w:eastAsia="Times New Roman" w:hAnsi="Times New Roman" w:cs="Times New Roman"/>
          <w:b/>
          <w:sz w:val="24"/>
          <w:szCs w:val="24"/>
          <w:lang w:val="ru-RU" w:eastAsia="zh-CN"/>
        </w:rPr>
      </w:pPr>
    </w:p>
    <w:p w14:paraId="3B55ED80" w14:textId="77777777" w:rsidR="00FA0E85" w:rsidRPr="007622CF" w:rsidRDefault="00FA0E85" w:rsidP="006E27BD">
      <w:pPr>
        <w:spacing w:after="0" w:line="240" w:lineRule="auto"/>
        <w:ind w:firstLine="709"/>
        <w:jc w:val="center"/>
        <w:rPr>
          <w:rFonts w:ascii="Times New Roman" w:eastAsia="Times New Roman" w:hAnsi="Times New Roman" w:cs="Times New Roman"/>
          <w:b/>
          <w:sz w:val="24"/>
          <w:szCs w:val="24"/>
          <w:lang w:val="ru-RU" w:eastAsia="zh-CN"/>
        </w:rPr>
      </w:pPr>
    </w:p>
    <w:p w14:paraId="37BCFDC9" w14:textId="77777777" w:rsidR="00715D1E" w:rsidRPr="007622CF" w:rsidRDefault="00715D1E" w:rsidP="006E27BD">
      <w:pPr>
        <w:spacing w:after="0" w:line="240" w:lineRule="auto"/>
        <w:ind w:firstLine="709"/>
        <w:jc w:val="center"/>
        <w:rPr>
          <w:rFonts w:ascii="Times New Roman" w:eastAsia="Times New Roman" w:hAnsi="Times New Roman" w:cs="Times New Roman"/>
          <w:b/>
          <w:sz w:val="24"/>
          <w:szCs w:val="24"/>
          <w:lang w:val="ru-RU" w:eastAsia="zh-CN"/>
        </w:rPr>
      </w:pPr>
    </w:p>
    <w:p w14:paraId="6860D68B" w14:textId="77777777" w:rsidR="00715D1E" w:rsidRPr="007622CF" w:rsidRDefault="00715D1E" w:rsidP="006E27BD">
      <w:pPr>
        <w:spacing w:after="0" w:line="240" w:lineRule="auto"/>
        <w:ind w:firstLine="709"/>
        <w:jc w:val="center"/>
        <w:rPr>
          <w:rFonts w:ascii="Times New Roman" w:eastAsia="Times New Roman" w:hAnsi="Times New Roman" w:cs="Times New Roman"/>
          <w:b/>
          <w:sz w:val="24"/>
          <w:szCs w:val="24"/>
          <w:lang w:val="ru-RU" w:eastAsia="zh-CN"/>
        </w:rPr>
      </w:pPr>
    </w:p>
    <w:p w14:paraId="39797D6E" w14:textId="77777777" w:rsidR="00FA0E85" w:rsidRDefault="008873DB" w:rsidP="00FA0E85">
      <w:pPr>
        <w:pStyle w:val="2"/>
        <w:spacing w:before="0"/>
        <w:rPr>
          <w:rFonts w:eastAsia="Times New Roman"/>
          <w:lang w:val="ru-RU" w:eastAsia="zh-CN"/>
        </w:rPr>
      </w:pPr>
      <w:bookmarkStart w:id="7" w:name="_Toc93261274"/>
      <w:r w:rsidRPr="008873DB">
        <w:rPr>
          <w:rFonts w:eastAsia="Times New Roman"/>
          <w:lang w:val="ru-RU" w:eastAsia="zh-CN"/>
        </w:rPr>
        <w:lastRenderedPageBreak/>
        <w:t>Материалы учета мнения, признани</w:t>
      </w:r>
      <w:r w:rsidR="00FA0E85">
        <w:rPr>
          <w:rFonts w:eastAsia="Times New Roman"/>
          <w:lang w:val="ru-RU" w:eastAsia="zh-CN"/>
        </w:rPr>
        <w:t>я</w:t>
      </w:r>
      <w:r w:rsidRPr="008873DB">
        <w:rPr>
          <w:rFonts w:eastAsia="Times New Roman"/>
          <w:lang w:val="ru-RU" w:eastAsia="zh-CN"/>
        </w:rPr>
        <w:t xml:space="preserve"> и </w:t>
      </w:r>
      <w:bookmarkStart w:id="8" w:name="_Toc93261275"/>
      <w:bookmarkEnd w:id="7"/>
      <w:r w:rsidR="00FA0E85" w:rsidRPr="008873DB">
        <w:rPr>
          <w:rFonts w:eastAsia="Times New Roman"/>
          <w:lang w:val="ru-RU" w:eastAsia="zh-CN"/>
        </w:rPr>
        <w:t>оценк</w:t>
      </w:r>
      <w:r w:rsidR="00FA0E85">
        <w:rPr>
          <w:rFonts w:eastAsia="Times New Roman"/>
          <w:lang w:val="ru-RU" w:eastAsia="zh-CN"/>
        </w:rPr>
        <w:t xml:space="preserve">и </w:t>
      </w:r>
      <w:r w:rsidR="00FA0E85" w:rsidRPr="008873DB">
        <w:rPr>
          <w:rFonts w:eastAsia="Times New Roman"/>
          <w:lang w:val="ru-RU" w:eastAsia="zh-CN"/>
        </w:rPr>
        <w:t>родителей</w:t>
      </w:r>
      <w:r w:rsidR="00AF56B1">
        <w:rPr>
          <w:rFonts w:eastAsia="Times New Roman"/>
          <w:lang w:val="ru-RU" w:eastAsia="zh-CN"/>
        </w:rPr>
        <w:t xml:space="preserve"> </w:t>
      </w:r>
    </w:p>
    <w:p w14:paraId="2AB8B7AC" w14:textId="2B24AFD0" w:rsidR="008873DB" w:rsidRDefault="00AF56B1" w:rsidP="00FA0E85">
      <w:pPr>
        <w:pStyle w:val="2"/>
        <w:spacing w:before="0"/>
        <w:rPr>
          <w:rFonts w:eastAsia="Times New Roman"/>
          <w:lang w:val="ru-RU" w:eastAsia="zh-CN"/>
        </w:rPr>
      </w:pPr>
      <w:r>
        <w:rPr>
          <w:rFonts w:eastAsia="Times New Roman"/>
          <w:lang w:val="ru-RU" w:eastAsia="zh-CN"/>
        </w:rPr>
        <w:t>(</w:t>
      </w:r>
      <w:r w:rsidR="008873DB" w:rsidRPr="008873DB">
        <w:rPr>
          <w:rFonts w:eastAsia="Times New Roman"/>
          <w:lang w:val="ru-RU" w:eastAsia="zh-CN"/>
        </w:rPr>
        <w:t>законных представителей</w:t>
      </w:r>
      <w:r>
        <w:rPr>
          <w:rFonts w:eastAsia="Times New Roman"/>
          <w:lang w:val="ru-RU" w:eastAsia="zh-CN"/>
        </w:rPr>
        <w:t>)</w:t>
      </w:r>
      <w:bookmarkEnd w:id="8"/>
    </w:p>
    <w:p w14:paraId="0B6B1BA0" w14:textId="77777777" w:rsidR="003F5B33" w:rsidRDefault="00C230C7" w:rsidP="00C54495">
      <w:pPr>
        <w:suppressAutoHyphens/>
        <w:spacing w:after="0" w:line="240" w:lineRule="auto"/>
        <w:ind w:firstLine="720"/>
        <w:contextualSpacing/>
        <w:jc w:val="both"/>
        <w:rPr>
          <w:rFonts w:ascii="Times New Roman" w:hAnsi="Times New Roman" w:cs="Times New Roman"/>
          <w:b/>
          <w:sz w:val="24"/>
          <w:szCs w:val="24"/>
          <w:lang w:val="ru-RU"/>
        </w:rPr>
      </w:pPr>
      <w:r>
        <w:rPr>
          <w:rFonts w:ascii="Times New Roman" w:eastAsia="Calibri" w:hAnsi="Times New Roman" w:cs="Times New Roman"/>
          <w:color w:val="000000"/>
          <w:sz w:val="24"/>
          <w:szCs w:val="24"/>
          <w:lang w:val="ru-RU"/>
        </w:rPr>
        <w:t>Важным фактором в реализации программы «</w:t>
      </w:r>
      <w:r w:rsidR="00CB6C46" w:rsidRPr="00CB6C46">
        <w:rPr>
          <w:rFonts w:ascii="Times New Roman" w:eastAsia="Calibri" w:hAnsi="Times New Roman" w:cs="Times New Roman"/>
          <w:color w:val="000000"/>
          <w:sz w:val="24"/>
          <w:szCs w:val="24"/>
          <w:lang w:val="ru-RU"/>
        </w:rPr>
        <w:t xml:space="preserve">Лаборатория профессий и навыков. PROFI.SKILLS.LAB» </w:t>
      </w:r>
      <w:r>
        <w:rPr>
          <w:rFonts w:ascii="Times New Roman" w:eastAsia="Calibri" w:hAnsi="Times New Roman" w:cs="Times New Roman"/>
          <w:color w:val="000000"/>
          <w:sz w:val="24"/>
          <w:szCs w:val="24"/>
          <w:lang w:val="ru-RU"/>
        </w:rPr>
        <w:t>является мнение родителей, как равноценных участников образовательного процесса</w:t>
      </w:r>
      <w:r w:rsidR="00C54495">
        <w:rPr>
          <w:rFonts w:ascii="Times New Roman" w:eastAsia="Calibri" w:hAnsi="Times New Roman" w:cs="Times New Roman"/>
          <w:color w:val="000000"/>
          <w:sz w:val="24"/>
          <w:szCs w:val="24"/>
          <w:lang w:val="ru-RU"/>
        </w:rPr>
        <w:t xml:space="preserve"> и социальных заказчиков профориентационных каникулярных смен</w:t>
      </w:r>
      <w:r w:rsidR="00505F4F">
        <w:rPr>
          <w:rFonts w:ascii="Times New Roman" w:eastAsia="Calibri" w:hAnsi="Times New Roman" w:cs="Times New Roman"/>
          <w:color w:val="000000"/>
          <w:sz w:val="24"/>
          <w:szCs w:val="24"/>
          <w:lang w:val="ru-RU"/>
        </w:rPr>
        <w:t xml:space="preserve">. </w:t>
      </w:r>
      <w:r w:rsidR="00C54495">
        <w:rPr>
          <w:rFonts w:ascii="Times New Roman" w:eastAsia="Calibri" w:hAnsi="Times New Roman" w:cs="Times New Roman"/>
          <w:color w:val="000000"/>
          <w:sz w:val="24"/>
          <w:szCs w:val="24"/>
          <w:lang w:val="ru-RU"/>
        </w:rPr>
        <w:t>Включение родителей в мероприятия смены, обратная связь от них позволяют сделать выводы об уровне эффективности мероприятий смены.</w:t>
      </w:r>
    </w:p>
    <w:p w14:paraId="270F904F" w14:textId="77777777" w:rsidR="00CB6C46" w:rsidRPr="007622CF" w:rsidRDefault="00C54495" w:rsidP="00C54495">
      <w:pPr>
        <w:spacing w:after="0" w:line="240" w:lineRule="auto"/>
        <w:ind w:firstLine="709"/>
        <w:jc w:val="both"/>
        <w:rPr>
          <w:rFonts w:ascii="Times New Roman" w:hAnsi="Times New Roman" w:cs="Times New Roman"/>
          <w:sz w:val="24"/>
          <w:szCs w:val="24"/>
          <w:lang w:val="ru-RU"/>
        </w:rPr>
      </w:pPr>
      <w:r w:rsidRPr="00C54495">
        <w:rPr>
          <w:rFonts w:ascii="Times New Roman" w:hAnsi="Times New Roman" w:cs="Times New Roman"/>
          <w:sz w:val="24"/>
          <w:szCs w:val="24"/>
          <w:lang w:val="ru-RU"/>
        </w:rPr>
        <w:t>Для</w:t>
      </w:r>
      <w:r>
        <w:rPr>
          <w:rFonts w:ascii="Times New Roman" w:hAnsi="Times New Roman" w:cs="Times New Roman"/>
          <w:b/>
          <w:sz w:val="24"/>
          <w:szCs w:val="24"/>
          <w:lang w:val="ru-RU"/>
        </w:rPr>
        <w:t xml:space="preserve"> </w:t>
      </w:r>
      <w:r w:rsidRPr="00C54495">
        <w:rPr>
          <w:rFonts w:ascii="Times New Roman" w:hAnsi="Times New Roman" w:cs="Times New Roman"/>
          <w:sz w:val="24"/>
          <w:szCs w:val="24"/>
          <w:lang w:val="ru-RU"/>
        </w:rPr>
        <w:t>выявления уровня удовлетворенности</w:t>
      </w:r>
      <w:r>
        <w:rPr>
          <w:rFonts w:ascii="Times New Roman" w:hAnsi="Times New Roman" w:cs="Times New Roman"/>
          <w:b/>
          <w:sz w:val="24"/>
          <w:szCs w:val="24"/>
          <w:lang w:val="ru-RU"/>
        </w:rPr>
        <w:t xml:space="preserve"> </w:t>
      </w:r>
      <w:r w:rsidRPr="00C54495">
        <w:rPr>
          <w:rFonts w:ascii="Times New Roman" w:hAnsi="Times New Roman" w:cs="Times New Roman"/>
          <w:sz w:val="24"/>
          <w:szCs w:val="24"/>
          <w:lang w:val="ru-RU"/>
        </w:rPr>
        <w:t>родителей</w:t>
      </w:r>
      <w:r>
        <w:rPr>
          <w:rFonts w:ascii="Times New Roman" w:hAnsi="Times New Roman" w:cs="Times New Roman"/>
          <w:b/>
          <w:sz w:val="24"/>
          <w:szCs w:val="24"/>
          <w:lang w:val="ru-RU"/>
        </w:rPr>
        <w:t xml:space="preserve"> </w:t>
      </w:r>
      <w:r w:rsidRPr="00C54495">
        <w:rPr>
          <w:rFonts w:ascii="Times New Roman" w:hAnsi="Times New Roman" w:cs="Times New Roman"/>
          <w:sz w:val="24"/>
          <w:szCs w:val="24"/>
          <w:lang w:val="ru-RU"/>
        </w:rPr>
        <w:t>было проведено</w:t>
      </w:r>
      <w:r>
        <w:rPr>
          <w:rFonts w:ascii="Times New Roman" w:hAnsi="Times New Roman" w:cs="Times New Roman"/>
          <w:b/>
          <w:sz w:val="24"/>
          <w:szCs w:val="24"/>
          <w:lang w:val="ru-RU"/>
        </w:rPr>
        <w:t xml:space="preserve"> экспресс-анкетирование </w:t>
      </w:r>
      <w:r w:rsidRPr="00C54495">
        <w:rPr>
          <w:rFonts w:ascii="Times New Roman" w:hAnsi="Times New Roman" w:cs="Times New Roman"/>
          <w:sz w:val="24"/>
          <w:szCs w:val="24"/>
          <w:lang w:val="ru-RU"/>
        </w:rPr>
        <w:t>в онлайн формате</w:t>
      </w:r>
      <w:r>
        <w:rPr>
          <w:rFonts w:ascii="Times New Roman" w:hAnsi="Times New Roman" w:cs="Times New Roman"/>
          <w:sz w:val="24"/>
          <w:szCs w:val="24"/>
          <w:lang w:val="ru-RU"/>
        </w:rPr>
        <w:t xml:space="preserve">. </w:t>
      </w:r>
      <w:r w:rsidR="00CB6C46" w:rsidRPr="00AD15BF">
        <w:rPr>
          <w:rFonts w:ascii="Times New Roman" w:hAnsi="Times New Roman" w:cs="Times New Roman"/>
          <w:sz w:val="24"/>
          <w:szCs w:val="24"/>
          <w:lang w:val="ru-RU"/>
        </w:rPr>
        <w:t>При анализе</w:t>
      </w:r>
      <w:r w:rsidR="00CB6C46">
        <w:rPr>
          <w:rFonts w:ascii="Times New Roman" w:hAnsi="Times New Roman" w:cs="Times New Roman"/>
          <w:sz w:val="24"/>
          <w:szCs w:val="24"/>
          <w:lang w:val="ru-RU"/>
        </w:rPr>
        <w:t xml:space="preserve"> ответов на вопросы, выяснилось, </w:t>
      </w:r>
      <w:r w:rsidR="00CB6C46" w:rsidRPr="00AD15BF">
        <w:rPr>
          <w:rFonts w:ascii="Times New Roman" w:hAnsi="Times New Roman" w:cs="Times New Roman"/>
          <w:sz w:val="24"/>
          <w:szCs w:val="24"/>
          <w:lang w:val="ru-RU"/>
        </w:rPr>
        <w:t>что</w:t>
      </w:r>
      <w:r w:rsidR="00CB6C46">
        <w:rPr>
          <w:rFonts w:ascii="Times New Roman" w:hAnsi="Times New Roman" w:cs="Times New Roman"/>
          <w:sz w:val="24"/>
          <w:szCs w:val="24"/>
          <w:lang w:val="ru-RU"/>
        </w:rPr>
        <w:t xml:space="preserve">: </w:t>
      </w:r>
    </w:p>
    <w:p w14:paraId="1B1FEF9B" w14:textId="77777777" w:rsidR="0041515F" w:rsidRPr="0041515F" w:rsidRDefault="0041515F" w:rsidP="0041515F">
      <w:pPr>
        <w:spacing w:after="0" w:line="240" w:lineRule="auto"/>
        <w:ind w:firstLine="709"/>
        <w:jc w:val="both"/>
        <w:rPr>
          <w:rFonts w:ascii="Times New Roman" w:hAnsi="Times New Roman" w:cs="Times New Roman"/>
          <w:sz w:val="24"/>
          <w:szCs w:val="24"/>
          <w:lang w:val="ru-RU"/>
        </w:rPr>
      </w:pPr>
      <w:r>
        <w:rPr>
          <w:rFonts w:ascii="Times New Roman" w:hAnsi="Times New Roman" w:cs="Times New Roman"/>
          <w:sz w:val="24"/>
          <w:szCs w:val="24"/>
          <w:lang w:val="ru-RU"/>
        </w:rPr>
        <w:t>Целесообразность участия детей в смене, по мнению родителей, достигается за счет:</w:t>
      </w:r>
    </w:p>
    <w:p w14:paraId="3337DD09" w14:textId="77777777" w:rsidR="0041515F" w:rsidRPr="0041515F" w:rsidRDefault="0041515F" w:rsidP="0041515F">
      <w:pPr>
        <w:spacing w:after="0" w:line="240" w:lineRule="auto"/>
        <w:ind w:firstLine="709"/>
        <w:jc w:val="both"/>
        <w:rPr>
          <w:rFonts w:ascii="Times New Roman" w:hAnsi="Times New Roman" w:cs="Times New Roman"/>
          <w:sz w:val="24"/>
          <w:szCs w:val="24"/>
          <w:lang w:val="ru-RU"/>
        </w:rPr>
      </w:pPr>
      <w:r w:rsidRPr="0041515F">
        <w:rPr>
          <w:rFonts w:ascii="Times New Roman" w:hAnsi="Times New Roman" w:cs="Times New Roman"/>
          <w:sz w:val="24"/>
          <w:szCs w:val="24"/>
          <w:lang w:val="ru-RU"/>
        </w:rPr>
        <w:t>•</w:t>
      </w:r>
      <w:r w:rsidRPr="0041515F">
        <w:rPr>
          <w:rFonts w:ascii="Times New Roman" w:hAnsi="Times New Roman" w:cs="Times New Roman"/>
          <w:sz w:val="24"/>
          <w:szCs w:val="24"/>
          <w:lang w:val="ru-RU"/>
        </w:rPr>
        <w:tab/>
      </w:r>
      <w:r>
        <w:rPr>
          <w:rFonts w:ascii="Times New Roman" w:hAnsi="Times New Roman" w:cs="Times New Roman"/>
          <w:sz w:val="24"/>
          <w:szCs w:val="24"/>
          <w:lang w:val="ru-RU"/>
        </w:rPr>
        <w:t>подготовки к получению профессии – 39</w:t>
      </w:r>
      <w:r w:rsidRPr="0041515F">
        <w:rPr>
          <w:rFonts w:ascii="Times New Roman" w:hAnsi="Times New Roman" w:cs="Times New Roman"/>
          <w:sz w:val="24"/>
          <w:szCs w:val="24"/>
          <w:lang w:val="ru-RU"/>
        </w:rPr>
        <w:t>% родителей</w:t>
      </w:r>
    </w:p>
    <w:p w14:paraId="01275FF1" w14:textId="77777777" w:rsidR="0041515F" w:rsidRPr="0041515F" w:rsidRDefault="0041515F" w:rsidP="0041515F">
      <w:pPr>
        <w:spacing w:after="0" w:line="240" w:lineRule="auto"/>
        <w:ind w:firstLine="709"/>
        <w:jc w:val="both"/>
        <w:rPr>
          <w:rFonts w:ascii="Times New Roman" w:hAnsi="Times New Roman" w:cs="Times New Roman"/>
          <w:sz w:val="24"/>
          <w:szCs w:val="24"/>
          <w:lang w:val="ru-RU"/>
        </w:rPr>
      </w:pPr>
      <w:r w:rsidRPr="0041515F">
        <w:rPr>
          <w:rFonts w:ascii="Times New Roman" w:hAnsi="Times New Roman" w:cs="Times New Roman"/>
          <w:sz w:val="24"/>
          <w:szCs w:val="24"/>
          <w:lang w:val="ru-RU"/>
        </w:rPr>
        <w:t>•</w:t>
      </w:r>
      <w:r w:rsidRPr="0041515F">
        <w:rPr>
          <w:rFonts w:ascii="Times New Roman" w:hAnsi="Times New Roman" w:cs="Times New Roman"/>
          <w:sz w:val="24"/>
          <w:szCs w:val="24"/>
          <w:lang w:val="ru-RU"/>
        </w:rPr>
        <w:tab/>
      </w:r>
      <w:r>
        <w:rPr>
          <w:rFonts w:ascii="Times New Roman" w:hAnsi="Times New Roman" w:cs="Times New Roman"/>
          <w:sz w:val="24"/>
          <w:szCs w:val="24"/>
          <w:lang w:val="ru-RU"/>
        </w:rPr>
        <w:t>возможности самореализации</w:t>
      </w:r>
      <w:r w:rsidRPr="0041515F">
        <w:rPr>
          <w:rFonts w:ascii="Times New Roman" w:hAnsi="Times New Roman" w:cs="Times New Roman"/>
          <w:sz w:val="24"/>
          <w:szCs w:val="24"/>
          <w:lang w:val="ru-RU"/>
        </w:rPr>
        <w:t xml:space="preserve"> ребенка – 3</w:t>
      </w:r>
      <w:r>
        <w:rPr>
          <w:rFonts w:ascii="Times New Roman" w:hAnsi="Times New Roman" w:cs="Times New Roman"/>
          <w:sz w:val="24"/>
          <w:szCs w:val="24"/>
          <w:lang w:val="ru-RU"/>
        </w:rPr>
        <w:t>1</w:t>
      </w:r>
      <w:r w:rsidRPr="0041515F">
        <w:rPr>
          <w:rFonts w:ascii="Times New Roman" w:hAnsi="Times New Roman" w:cs="Times New Roman"/>
          <w:sz w:val="24"/>
          <w:szCs w:val="24"/>
          <w:lang w:val="ru-RU"/>
        </w:rPr>
        <w:t>% родителей</w:t>
      </w:r>
    </w:p>
    <w:p w14:paraId="5E984078" w14:textId="77777777" w:rsidR="0041515F" w:rsidRPr="0041515F" w:rsidRDefault="0041515F" w:rsidP="0041515F">
      <w:pPr>
        <w:spacing w:after="0" w:line="240" w:lineRule="auto"/>
        <w:ind w:firstLine="709"/>
        <w:jc w:val="both"/>
        <w:rPr>
          <w:rFonts w:ascii="Times New Roman" w:hAnsi="Times New Roman" w:cs="Times New Roman"/>
          <w:sz w:val="24"/>
          <w:szCs w:val="24"/>
          <w:lang w:val="ru-RU"/>
        </w:rPr>
      </w:pPr>
      <w:r w:rsidRPr="0041515F">
        <w:rPr>
          <w:rFonts w:ascii="Times New Roman" w:hAnsi="Times New Roman" w:cs="Times New Roman"/>
          <w:sz w:val="24"/>
          <w:szCs w:val="24"/>
          <w:lang w:val="ru-RU"/>
        </w:rPr>
        <w:t>•</w:t>
      </w:r>
      <w:r w:rsidRPr="0041515F">
        <w:rPr>
          <w:rFonts w:ascii="Times New Roman" w:hAnsi="Times New Roman" w:cs="Times New Roman"/>
          <w:sz w:val="24"/>
          <w:szCs w:val="24"/>
          <w:lang w:val="ru-RU"/>
        </w:rPr>
        <w:tab/>
      </w:r>
      <w:r>
        <w:rPr>
          <w:rFonts w:ascii="Times New Roman" w:hAnsi="Times New Roman" w:cs="Times New Roman"/>
          <w:sz w:val="24"/>
          <w:szCs w:val="24"/>
          <w:lang w:val="ru-RU"/>
        </w:rPr>
        <w:t xml:space="preserve">повышения самооценки детей </w:t>
      </w:r>
      <w:r w:rsidRPr="0041515F">
        <w:rPr>
          <w:rFonts w:ascii="Times New Roman" w:hAnsi="Times New Roman" w:cs="Times New Roman"/>
          <w:sz w:val="24"/>
          <w:szCs w:val="24"/>
          <w:lang w:val="ru-RU"/>
        </w:rPr>
        <w:t xml:space="preserve"> – 28% родителей</w:t>
      </w:r>
    </w:p>
    <w:p w14:paraId="11EE23F9" w14:textId="7BABFCE2" w:rsidR="0041515F" w:rsidRPr="0041515F" w:rsidRDefault="0041515F" w:rsidP="0041515F">
      <w:pPr>
        <w:spacing w:after="0" w:line="240" w:lineRule="auto"/>
        <w:ind w:firstLine="709"/>
        <w:jc w:val="both"/>
        <w:rPr>
          <w:rFonts w:ascii="Times New Roman" w:hAnsi="Times New Roman" w:cs="Times New Roman"/>
          <w:sz w:val="24"/>
          <w:szCs w:val="24"/>
          <w:lang w:val="ru-RU"/>
        </w:rPr>
      </w:pPr>
      <w:r w:rsidRPr="0041515F">
        <w:rPr>
          <w:rFonts w:ascii="Times New Roman" w:hAnsi="Times New Roman" w:cs="Times New Roman"/>
          <w:sz w:val="24"/>
          <w:szCs w:val="24"/>
          <w:lang w:val="ru-RU"/>
        </w:rPr>
        <w:t>•</w:t>
      </w:r>
      <w:r w:rsidRPr="0041515F">
        <w:rPr>
          <w:rFonts w:ascii="Times New Roman" w:hAnsi="Times New Roman" w:cs="Times New Roman"/>
          <w:sz w:val="24"/>
          <w:szCs w:val="24"/>
          <w:lang w:val="ru-RU"/>
        </w:rPr>
        <w:tab/>
      </w:r>
      <w:r>
        <w:rPr>
          <w:rFonts w:ascii="Times New Roman" w:hAnsi="Times New Roman" w:cs="Times New Roman"/>
          <w:sz w:val="24"/>
          <w:szCs w:val="24"/>
          <w:lang w:val="ru-RU"/>
        </w:rPr>
        <w:t xml:space="preserve">знакомства с востребованными </w:t>
      </w:r>
      <w:r w:rsidR="00FA0E85">
        <w:rPr>
          <w:rFonts w:ascii="Times New Roman" w:hAnsi="Times New Roman" w:cs="Times New Roman"/>
          <w:sz w:val="24"/>
          <w:szCs w:val="24"/>
          <w:lang w:val="ru-RU"/>
        </w:rPr>
        <w:t>профессиями –</w:t>
      </w:r>
      <w:r>
        <w:rPr>
          <w:rFonts w:ascii="Times New Roman" w:hAnsi="Times New Roman" w:cs="Times New Roman"/>
          <w:sz w:val="24"/>
          <w:szCs w:val="24"/>
          <w:lang w:val="ru-RU"/>
        </w:rPr>
        <w:t xml:space="preserve"> </w:t>
      </w:r>
      <w:r w:rsidRPr="0041515F">
        <w:rPr>
          <w:rFonts w:ascii="Times New Roman" w:hAnsi="Times New Roman" w:cs="Times New Roman"/>
          <w:sz w:val="24"/>
          <w:szCs w:val="24"/>
          <w:lang w:val="ru-RU"/>
        </w:rPr>
        <w:t>3</w:t>
      </w:r>
      <w:r>
        <w:rPr>
          <w:rFonts w:ascii="Times New Roman" w:hAnsi="Times New Roman" w:cs="Times New Roman"/>
          <w:sz w:val="24"/>
          <w:szCs w:val="24"/>
          <w:lang w:val="ru-RU"/>
        </w:rPr>
        <w:t>6</w:t>
      </w:r>
      <w:r w:rsidRPr="0041515F">
        <w:rPr>
          <w:rFonts w:ascii="Times New Roman" w:hAnsi="Times New Roman" w:cs="Times New Roman"/>
          <w:sz w:val="24"/>
          <w:szCs w:val="24"/>
          <w:lang w:val="ru-RU"/>
        </w:rPr>
        <w:t>% родителей</w:t>
      </w:r>
    </w:p>
    <w:p w14:paraId="77E6C75E" w14:textId="36D4D01E" w:rsidR="0041515F" w:rsidRPr="0041515F" w:rsidRDefault="0041515F" w:rsidP="0041515F">
      <w:pPr>
        <w:spacing w:after="0" w:line="240" w:lineRule="auto"/>
        <w:ind w:firstLine="709"/>
        <w:jc w:val="both"/>
        <w:rPr>
          <w:rFonts w:ascii="Times New Roman" w:hAnsi="Times New Roman" w:cs="Times New Roman"/>
          <w:sz w:val="24"/>
          <w:szCs w:val="24"/>
          <w:lang w:val="ru-RU"/>
        </w:rPr>
      </w:pPr>
      <w:r w:rsidRPr="0041515F">
        <w:rPr>
          <w:rFonts w:ascii="Times New Roman" w:hAnsi="Times New Roman" w:cs="Times New Roman"/>
          <w:sz w:val="24"/>
          <w:szCs w:val="24"/>
          <w:lang w:val="ru-RU"/>
        </w:rPr>
        <w:t>•</w:t>
      </w:r>
      <w:r w:rsidRPr="0041515F">
        <w:rPr>
          <w:rFonts w:ascii="Times New Roman" w:hAnsi="Times New Roman" w:cs="Times New Roman"/>
          <w:sz w:val="24"/>
          <w:szCs w:val="24"/>
          <w:lang w:val="ru-RU"/>
        </w:rPr>
        <w:tab/>
      </w:r>
      <w:r>
        <w:rPr>
          <w:rFonts w:ascii="Times New Roman" w:hAnsi="Times New Roman" w:cs="Times New Roman"/>
          <w:sz w:val="24"/>
          <w:szCs w:val="24"/>
          <w:lang w:val="ru-RU"/>
        </w:rPr>
        <w:t>практикоориентированных мероприятий смены</w:t>
      </w:r>
      <w:r w:rsidRPr="0041515F">
        <w:rPr>
          <w:rFonts w:ascii="Times New Roman" w:hAnsi="Times New Roman" w:cs="Times New Roman"/>
          <w:sz w:val="24"/>
          <w:szCs w:val="24"/>
          <w:lang w:val="ru-RU"/>
        </w:rPr>
        <w:t xml:space="preserve"> – 3</w:t>
      </w:r>
      <w:r>
        <w:rPr>
          <w:rFonts w:ascii="Times New Roman" w:hAnsi="Times New Roman" w:cs="Times New Roman"/>
          <w:sz w:val="24"/>
          <w:szCs w:val="24"/>
          <w:lang w:val="ru-RU"/>
        </w:rPr>
        <w:t>6</w:t>
      </w:r>
      <w:r w:rsidRPr="0041515F">
        <w:rPr>
          <w:rFonts w:ascii="Times New Roman" w:hAnsi="Times New Roman" w:cs="Times New Roman"/>
          <w:sz w:val="24"/>
          <w:szCs w:val="24"/>
          <w:lang w:val="ru-RU"/>
        </w:rPr>
        <w:t>% родителей</w:t>
      </w:r>
    </w:p>
    <w:p w14:paraId="6B7B5F07" w14:textId="6B139154" w:rsidR="0041515F" w:rsidRDefault="00FA0E85" w:rsidP="0041515F">
      <w:pPr>
        <w:spacing w:after="0" w:line="240" w:lineRule="auto"/>
        <w:ind w:firstLine="709"/>
        <w:jc w:val="both"/>
        <w:rPr>
          <w:rFonts w:ascii="Times New Roman" w:hAnsi="Times New Roman" w:cs="Times New Roman"/>
          <w:sz w:val="24"/>
          <w:szCs w:val="24"/>
          <w:lang w:val="ru-RU"/>
        </w:rPr>
      </w:pPr>
      <w:r>
        <w:rPr>
          <w:rFonts w:ascii="Times New Roman" w:hAnsi="Times New Roman" w:cs="Times New Roman"/>
          <w:noProof/>
          <w:sz w:val="24"/>
          <w:szCs w:val="24"/>
          <w:lang w:val="ru-RU" w:eastAsia="ru-RU"/>
        </w:rPr>
        <w:drawing>
          <wp:anchor distT="0" distB="0" distL="114300" distR="114300" simplePos="0" relativeHeight="251694080" behindDoc="0" locked="0" layoutInCell="1" allowOverlap="1" wp14:anchorId="748AF0DF" wp14:editId="35F6B9AE">
            <wp:simplePos x="0" y="0"/>
            <wp:positionH relativeFrom="page">
              <wp:posOffset>1266825</wp:posOffset>
            </wp:positionH>
            <wp:positionV relativeFrom="paragraph">
              <wp:posOffset>214630</wp:posOffset>
            </wp:positionV>
            <wp:extent cx="5181600" cy="2863215"/>
            <wp:effectExtent l="0" t="0" r="0" b="0"/>
            <wp:wrapTopAndBottom/>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Ценность.jpg"/>
                    <pic:cNvPicPr/>
                  </pic:nvPicPr>
                  <pic:blipFill>
                    <a:blip r:embed="rId136">
                      <a:extLst>
                        <a:ext uri="{28A0092B-C50C-407E-A947-70E740481C1C}">
                          <a14:useLocalDpi xmlns:a14="http://schemas.microsoft.com/office/drawing/2010/main" val="0"/>
                        </a:ext>
                      </a:extLst>
                    </a:blip>
                    <a:stretch>
                      <a:fillRect/>
                    </a:stretch>
                  </pic:blipFill>
                  <pic:spPr>
                    <a:xfrm>
                      <a:off x="0" y="0"/>
                      <a:ext cx="5181600" cy="2863215"/>
                    </a:xfrm>
                    <a:prstGeom prst="rect">
                      <a:avLst/>
                    </a:prstGeom>
                  </pic:spPr>
                </pic:pic>
              </a:graphicData>
            </a:graphic>
            <wp14:sizeRelH relativeFrom="page">
              <wp14:pctWidth>0</wp14:pctWidth>
            </wp14:sizeRelH>
            <wp14:sizeRelV relativeFrom="page">
              <wp14:pctHeight>0</wp14:pctHeight>
            </wp14:sizeRelV>
          </wp:anchor>
        </w:drawing>
      </w:r>
      <w:r w:rsidR="0041515F" w:rsidRPr="0041515F">
        <w:rPr>
          <w:rFonts w:ascii="Times New Roman" w:hAnsi="Times New Roman" w:cs="Times New Roman"/>
          <w:sz w:val="24"/>
          <w:szCs w:val="24"/>
          <w:lang w:val="ru-RU"/>
        </w:rPr>
        <w:t>•</w:t>
      </w:r>
      <w:r w:rsidR="0041515F" w:rsidRPr="0041515F">
        <w:rPr>
          <w:rFonts w:ascii="Times New Roman" w:hAnsi="Times New Roman" w:cs="Times New Roman"/>
          <w:sz w:val="24"/>
          <w:szCs w:val="24"/>
          <w:lang w:val="ru-RU"/>
        </w:rPr>
        <w:tab/>
      </w:r>
      <w:r w:rsidR="0041515F">
        <w:rPr>
          <w:rFonts w:ascii="Times New Roman" w:hAnsi="Times New Roman" w:cs="Times New Roman"/>
          <w:sz w:val="24"/>
          <w:szCs w:val="24"/>
          <w:lang w:val="ru-RU"/>
        </w:rPr>
        <w:t>знакомства с самобытностью регионов</w:t>
      </w:r>
      <w:r w:rsidR="0041515F" w:rsidRPr="0041515F">
        <w:rPr>
          <w:rFonts w:ascii="Times New Roman" w:hAnsi="Times New Roman" w:cs="Times New Roman"/>
          <w:sz w:val="24"/>
          <w:szCs w:val="24"/>
          <w:lang w:val="ru-RU"/>
        </w:rPr>
        <w:t xml:space="preserve"> – 10% родителей</w:t>
      </w:r>
    </w:p>
    <w:p w14:paraId="76F96F60" w14:textId="6B0116FE" w:rsidR="00402C59" w:rsidRDefault="00FA0E85" w:rsidP="00402C59">
      <w:pPr>
        <w:spacing w:after="0" w:line="240" w:lineRule="auto"/>
        <w:jc w:val="center"/>
        <w:rPr>
          <w:rFonts w:ascii="Times New Roman" w:hAnsi="Times New Roman" w:cs="Times New Roman"/>
          <w:i/>
          <w:sz w:val="20"/>
          <w:szCs w:val="20"/>
          <w:lang w:val="ru-RU"/>
        </w:rPr>
      </w:pPr>
      <w:r>
        <w:rPr>
          <w:rFonts w:ascii="Times New Roman" w:hAnsi="Times New Roman" w:cs="Times New Roman"/>
          <w:noProof/>
          <w:sz w:val="24"/>
          <w:szCs w:val="24"/>
          <w:lang w:val="ru-RU" w:eastAsia="ru-RU"/>
        </w:rPr>
        <w:drawing>
          <wp:anchor distT="0" distB="0" distL="114300" distR="114300" simplePos="0" relativeHeight="251683840" behindDoc="1" locked="0" layoutInCell="1" allowOverlap="1" wp14:anchorId="44736551" wp14:editId="553E0A12">
            <wp:simplePos x="0" y="0"/>
            <wp:positionH relativeFrom="page">
              <wp:posOffset>1962150</wp:posOffset>
            </wp:positionH>
            <wp:positionV relativeFrom="paragraph">
              <wp:posOffset>3139440</wp:posOffset>
            </wp:positionV>
            <wp:extent cx="3762375" cy="2743835"/>
            <wp:effectExtent l="0" t="0" r="9525" b="0"/>
            <wp:wrapTopAndBottom/>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довлетворенность.jpg"/>
                    <pic:cNvPicPr/>
                  </pic:nvPicPr>
                  <pic:blipFill>
                    <a:blip r:embed="rId137">
                      <a:extLst>
                        <a:ext uri="{28A0092B-C50C-407E-A947-70E740481C1C}">
                          <a14:useLocalDpi xmlns:a14="http://schemas.microsoft.com/office/drawing/2010/main" val="0"/>
                        </a:ext>
                      </a:extLst>
                    </a:blip>
                    <a:stretch>
                      <a:fillRect/>
                    </a:stretch>
                  </pic:blipFill>
                  <pic:spPr>
                    <a:xfrm>
                      <a:off x="0" y="0"/>
                      <a:ext cx="3762375" cy="2743835"/>
                    </a:xfrm>
                    <a:prstGeom prst="rect">
                      <a:avLst/>
                    </a:prstGeom>
                  </pic:spPr>
                </pic:pic>
              </a:graphicData>
            </a:graphic>
            <wp14:sizeRelH relativeFrom="page">
              <wp14:pctWidth>0</wp14:pctWidth>
            </wp14:sizeRelH>
            <wp14:sizeRelV relativeFrom="page">
              <wp14:pctHeight>0</wp14:pctHeight>
            </wp14:sizeRelV>
          </wp:anchor>
        </w:drawing>
      </w:r>
      <w:r w:rsidR="00402C59" w:rsidRPr="00537470">
        <w:rPr>
          <w:rFonts w:ascii="Times New Roman" w:hAnsi="Times New Roman" w:cs="Times New Roman"/>
          <w:i/>
          <w:sz w:val="20"/>
          <w:szCs w:val="20"/>
          <w:lang w:val="ru-RU"/>
        </w:rPr>
        <w:t xml:space="preserve">Диаграмма </w:t>
      </w:r>
      <w:r w:rsidR="00402C59">
        <w:rPr>
          <w:rFonts w:ascii="Times New Roman" w:hAnsi="Times New Roman" w:cs="Times New Roman"/>
          <w:i/>
          <w:sz w:val="20"/>
          <w:szCs w:val="20"/>
          <w:lang w:val="ru-RU"/>
        </w:rPr>
        <w:t>1</w:t>
      </w:r>
      <w:r w:rsidR="00402C59" w:rsidRPr="00537470">
        <w:rPr>
          <w:rFonts w:ascii="Times New Roman" w:hAnsi="Times New Roman" w:cs="Times New Roman"/>
          <w:i/>
          <w:sz w:val="20"/>
          <w:szCs w:val="20"/>
          <w:lang w:val="ru-RU"/>
        </w:rPr>
        <w:t>.</w:t>
      </w:r>
      <w:r w:rsidR="00402C59">
        <w:rPr>
          <w:rFonts w:ascii="Times New Roman" w:hAnsi="Times New Roman" w:cs="Times New Roman"/>
          <w:i/>
          <w:sz w:val="20"/>
          <w:szCs w:val="20"/>
          <w:lang w:val="ru-RU"/>
        </w:rPr>
        <w:t xml:space="preserve"> Целесообразность участия в смене (по мнению родителей).</w:t>
      </w:r>
    </w:p>
    <w:p w14:paraId="5A329C00" w14:textId="5AC24C97" w:rsidR="00402C59" w:rsidRPr="00402C59" w:rsidRDefault="00402C59" w:rsidP="00402C59">
      <w:pPr>
        <w:spacing w:after="0" w:line="240" w:lineRule="auto"/>
        <w:jc w:val="center"/>
        <w:rPr>
          <w:rFonts w:ascii="Times New Roman" w:hAnsi="Times New Roman" w:cs="Times New Roman"/>
          <w:i/>
          <w:sz w:val="20"/>
          <w:szCs w:val="20"/>
          <w:lang w:val="ru-RU"/>
        </w:rPr>
      </w:pPr>
      <w:r w:rsidRPr="00537470">
        <w:rPr>
          <w:rFonts w:ascii="Times New Roman" w:hAnsi="Times New Roman" w:cs="Times New Roman"/>
          <w:i/>
          <w:sz w:val="20"/>
          <w:szCs w:val="20"/>
          <w:lang w:val="ru-RU"/>
        </w:rPr>
        <w:t xml:space="preserve">Диаграмма </w:t>
      </w:r>
      <w:r>
        <w:rPr>
          <w:rFonts w:ascii="Times New Roman" w:hAnsi="Times New Roman" w:cs="Times New Roman"/>
          <w:i/>
          <w:sz w:val="20"/>
          <w:szCs w:val="20"/>
          <w:lang w:val="ru-RU"/>
        </w:rPr>
        <w:t>2</w:t>
      </w:r>
      <w:r w:rsidRPr="00537470">
        <w:rPr>
          <w:rFonts w:ascii="Times New Roman" w:hAnsi="Times New Roman" w:cs="Times New Roman"/>
          <w:i/>
          <w:sz w:val="20"/>
          <w:szCs w:val="20"/>
          <w:lang w:val="ru-RU"/>
        </w:rPr>
        <w:t>.</w:t>
      </w:r>
      <w:r>
        <w:rPr>
          <w:rFonts w:ascii="Times New Roman" w:hAnsi="Times New Roman" w:cs="Times New Roman"/>
          <w:i/>
          <w:sz w:val="20"/>
          <w:szCs w:val="20"/>
          <w:lang w:val="ru-RU"/>
        </w:rPr>
        <w:t xml:space="preserve"> Степень удовлетворенности родителей от мероприятий смены.</w:t>
      </w:r>
    </w:p>
    <w:p w14:paraId="6D49347F" w14:textId="73E69990" w:rsidR="0041515F" w:rsidRPr="0041515F" w:rsidRDefault="00402C59" w:rsidP="0041515F">
      <w:pPr>
        <w:spacing w:after="0" w:line="240" w:lineRule="auto"/>
        <w:ind w:firstLine="709"/>
        <w:jc w:val="both"/>
        <w:rPr>
          <w:rFonts w:ascii="Times New Roman" w:hAnsi="Times New Roman" w:cs="Times New Roman"/>
          <w:sz w:val="24"/>
          <w:szCs w:val="24"/>
          <w:lang w:val="ru-RU"/>
        </w:rPr>
      </w:pPr>
      <w:r>
        <w:rPr>
          <w:rFonts w:ascii="Times New Roman" w:hAnsi="Times New Roman" w:cs="Times New Roman"/>
          <w:sz w:val="24"/>
          <w:szCs w:val="24"/>
          <w:lang w:val="ru-RU"/>
        </w:rPr>
        <w:lastRenderedPageBreak/>
        <w:t>По результатам анкетирования родители п</w:t>
      </w:r>
      <w:r w:rsidR="0041515F" w:rsidRPr="0041515F">
        <w:rPr>
          <w:rFonts w:ascii="Times New Roman" w:hAnsi="Times New Roman" w:cs="Times New Roman"/>
          <w:sz w:val="24"/>
          <w:szCs w:val="24"/>
          <w:lang w:val="ru-RU"/>
        </w:rPr>
        <w:t>олучают наибольшее удовлетворение:</w:t>
      </w:r>
    </w:p>
    <w:p w14:paraId="2C6FCD52" w14:textId="77777777" w:rsidR="0041515F" w:rsidRPr="00402C59" w:rsidRDefault="0041515F" w:rsidP="00402C59">
      <w:pPr>
        <w:pStyle w:val="a5"/>
        <w:numPr>
          <w:ilvl w:val="1"/>
          <w:numId w:val="3"/>
        </w:numPr>
        <w:spacing w:after="0" w:line="240" w:lineRule="auto"/>
        <w:ind w:left="1418" w:hanging="709"/>
        <w:jc w:val="both"/>
        <w:rPr>
          <w:rFonts w:ascii="Times New Roman" w:hAnsi="Times New Roman" w:cs="Times New Roman"/>
          <w:sz w:val="24"/>
          <w:szCs w:val="24"/>
          <w:lang w:val="ru-RU"/>
        </w:rPr>
      </w:pPr>
      <w:r w:rsidRPr="00402C59">
        <w:rPr>
          <w:rFonts w:ascii="Times New Roman" w:hAnsi="Times New Roman" w:cs="Times New Roman"/>
          <w:sz w:val="24"/>
          <w:szCs w:val="24"/>
          <w:lang w:val="ru-RU"/>
        </w:rPr>
        <w:t xml:space="preserve">от </w:t>
      </w:r>
      <w:r w:rsidR="00402C59" w:rsidRPr="00402C59">
        <w:rPr>
          <w:rFonts w:ascii="Times New Roman" w:hAnsi="Times New Roman" w:cs="Times New Roman"/>
          <w:sz w:val="24"/>
          <w:szCs w:val="24"/>
          <w:lang w:val="ru-RU"/>
        </w:rPr>
        <w:t>освоения ребенком различных предпрофессиональных умений и навыков</w:t>
      </w:r>
      <w:r w:rsidR="00402C59">
        <w:rPr>
          <w:rFonts w:ascii="Times New Roman" w:hAnsi="Times New Roman" w:cs="Times New Roman"/>
          <w:sz w:val="24"/>
          <w:szCs w:val="24"/>
          <w:lang w:val="ru-RU"/>
        </w:rPr>
        <w:t xml:space="preserve"> – 35</w:t>
      </w:r>
      <w:r w:rsidRPr="00402C59">
        <w:rPr>
          <w:rFonts w:ascii="Times New Roman" w:hAnsi="Times New Roman" w:cs="Times New Roman"/>
          <w:sz w:val="24"/>
          <w:szCs w:val="24"/>
          <w:lang w:val="ru-RU"/>
        </w:rPr>
        <w:t>% родителей</w:t>
      </w:r>
    </w:p>
    <w:p w14:paraId="58248CE4" w14:textId="4BF33CE0" w:rsidR="0041515F" w:rsidRPr="00402C59" w:rsidRDefault="00402C59" w:rsidP="00402C59">
      <w:pPr>
        <w:pStyle w:val="a5"/>
        <w:numPr>
          <w:ilvl w:val="1"/>
          <w:numId w:val="3"/>
        </w:numPr>
        <w:spacing w:after="0" w:line="240" w:lineRule="auto"/>
        <w:ind w:left="1418" w:hanging="709"/>
        <w:jc w:val="both"/>
        <w:rPr>
          <w:rFonts w:ascii="Times New Roman" w:hAnsi="Times New Roman" w:cs="Times New Roman"/>
          <w:sz w:val="24"/>
          <w:szCs w:val="24"/>
          <w:lang w:val="ru-RU"/>
        </w:rPr>
      </w:pPr>
      <w:r w:rsidRPr="00402C59">
        <w:rPr>
          <w:rFonts w:ascii="Times New Roman" w:hAnsi="Times New Roman" w:cs="Times New Roman"/>
          <w:sz w:val="24"/>
          <w:szCs w:val="24"/>
          <w:lang w:val="ru-RU"/>
        </w:rPr>
        <w:t>от участия ребенка в проектной деятельности</w:t>
      </w:r>
      <w:r w:rsidR="0041515F" w:rsidRPr="00402C59">
        <w:rPr>
          <w:rFonts w:ascii="Times New Roman" w:hAnsi="Times New Roman" w:cs="Times New Roman"/>
          <w:sz w:val="24"/>
          <w:szCs w:val="24"/>
          <w:lang w:val="ru-RU"/>
        </w:rPr>
        <w:t xml:space="preserve"> –</w:t>
      </w:r>
      <w:r>
        <w:rPr>
          <w:rFonts w:ascii="Times New Roman" w:hAnsi="Times New Roman" w:cs="Times New Roman"/>
          <w:sz w:val="24"/>
          <w:szCs w:val="24"/>
          <w:lang w:val="ru-RU"/>
        </w:rPr>
        <w:t>30</w:t>
      </w:r>
      <w:r w:rsidR="0041515F" w:rsidRPr="00402C59">
        <w:rPr>
          <w:rFonts w:ascii="Times New Roman" w:hAnsi="Times New Roman" w:cs="Times New Roman"/>
          <w:sz w:val="24"/>
          <w:szCs w:val="24"/>
          <w:lang w:val="ru-RU"/>
        </w:rPr>
        <w:t>% родителей</w:t>
      </w:r>
    </w:p>
    <w:p w14:paraId="0D3DF952" w14:textId="77777777" w:rsidR="0041515F" w:rsidRDefault="00402C59" w:rsidP="00402C59">
      <w:pPr>
        <w:pStyle w:val="a5"/>
        <w:numPr>
          <w:ilvl w:val="1"/>
          <w:numId w:val="3"/>
        </w:numPr>
        <w:spacing w:after="0" w:line="240" w:lineRule="auto"/>
        <w:ind w:left="1418" w:hanging="709"/>
        <w:jc w:val="both"/>
        <w:rPr>
          <w:rFonts w:ascii="Times New Roman" w:hAnsi="Times New Roman" w:cs="Times New Roman"/>
          <w:sz w:val="24"/>
          <w:szCs w:val="24"/>
          <w:lang w:val="ru-RU"/>
        </w:rPr>
      </w:pPr>
      <w:r w:rsidRPr="00402C59">
        <w:rPr>
          <w:rFonts w:ascii="Times New Roman" w:hAnsi="Times New Roman" w:cs="Times New Roman"/>
          <w:sz w:val="24"/>
          <w:szCs w:val="24"/>
          <w:lang w:val="ru-RU"/>
        </w:rPr>
        <w:t>от культурной программы</w:t>
      </w:r>
      <w:r>
        <w:rPr>
          <w:rFonts w:ascii="Times New Roman" w:hAnsi="Times New Roman" w:cs="Times New Roman"/>
          <w:sz w:val="24"/>
          <w:szCs w:val="24"/>
          <w:lang w:val="ru-RU"/>
        </w:rPr>
        <w:t xml:space="preserve"> – 10</w:t>
      </w:r>
      <w:r w:rsidR="0041515F" w:rsidRPr="00402C59">
        <w:rPr>
          <w:rFonts w:ascii="Times New Roman" w:hAnsi="Times New Roman" w:cs="Times New Roman"/>
          <w:sz w:val="24"/>
          <w:szCs w:val="24"/>
          <w:lang w:val="ru-RU"/>
        </w:rPr>
        <w:t>% родителей</w:t>
      </w:r>
    </w:p>
    <w:p w14:paraId="1D92873F" w14:textId="58638A49" w:rsidR="00402C59" w:rsidRDefault="009962F6" w:rsidP="00402C59">
      <w:pPr>
        <w:pStyle w:val="a5"/>
        <w:numPr>
          <w:ilvl w:val="1"/>
          <w:numId w:val="3"/>
        </w:numPr>
        <w:spacing w:after="0" w:line="240" w:lineRule="auto"/>
        <w:ind w:left="1418" w:hanging="709"/>
        <w:jc w:val="both"/>
        <w:rPr>
          <w:rFonts w:ascii="Times New Roman" w:hAnsi="Times New Roman" w:cs="Times New Roman"/>
          <w:sz w:val="24"/>
          <w:szCs w:val="24"/>
          <w:lang w:val="ru-RU"/>
        </w:rPr>
      </w:pPr>
      <w:r>
        <w:rPr>
          <w:rFonts w:ascii="Times New Roman" w:hAnsi="Times New Roman" w:cs="Times New Roman"/>
          <w:noProof/>
          <w:sz w:val="24"/>
          <w:szCs w:val="24"/>
          <w:lang w:val="ru-RU" w:eastAsia="ru-RU"/>
        </w:rPr>
        <w:drawing>
          <wp:anchor distT="0" distB="0" distL="114300" distR="114300" simplePos="0" relativeHeight="251697152" behindDoc="0" locked="0" layoutInCell="1" allowOverlap="1" wp14:anchorId="01B5EEC5" wp14:editId="481547C7">
            <wp:simplePos x="0" y="0"/>
            <wp:positionH relativeFrom="margin">
              <wp:align>center</wp:align>
            </wp:positionH>
            <wp:positionV relativeFrom="paragraph">
              <wp:posOffset>257810</wp:posOffset>
            </wp:positionV>
            <wp:extent cx="4584700" cy="2755900"/>
            <wp:effectExtent l="0" t="0" r="6350" b="6350"/>
            <wp:wrapTopAndBottom/>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14:sizeRelH relativeFrom="page">
              <wp14:pctWidth>0</wp14:pctWidth>
            </wp14:sizeRelH>
            <wp14:sizeRelV relativeFrom="page">
              <wp14:pctHeight>0</wp14:pctHeight>
            </wp14:sizeRelV>
          </wp:anchor>
        </w:drawing>
      </w:r>
      <w:r w:rsidR="00402C59">
        <w:rPr>
          <w:rFonts w:ascii="Times New Roman" w:hAnsi="Times New Roman" w:cs="Times New Roman"/>
          <w:sz w:val="24"/>
          <w:szCs w:val="24"/>
          <w:lang w:val="ru-RU"/>
        </w:rPr>
        <w:t>от консультаций экспертов – 25% родителей</w:t>
      </w:r>
    </w:p>
    <w:p w14:paraId="5DEC49A6" w14:textId="681685AB" w:rsidR="007F20BB" w:rsidRDefault="007F20BB" w:rsidP="009962F6">
      <w:pPr>
        <w:pStyle w:val="a5"/>
        <w:spacing w:after="0" w:line="240" w:lineRule="auto"/>
        <w:ind w:left="0"/>
        <w:jc w:val="center"/>
        <w:rPr>
          <w:rFonts w:ascii="Times New Roman" w:hAnsi="Times New Roman" w:cs="Times New Roman"/>
          <w:i/>
          <w:sz w:val="20"/>
          <w:szCs w:val="20"/>
          <w:lang w:val="ru-RU"/>
        </w:rPr>
      </w:pPr>
      <w:r w:rsidRPr="007F20BB">
        <w:rPr>
          <w:rFonts w:ascii="Times New Roman" w:hAnsi="Times New Roman" w:cs="Times New Roman"/>
          <w:i/>
          <w:sz w:val="20"/>
          <w:szCs w:val="20"/>
          <w:lang w:val="ru-RU"/>
        </w:rPr>
        <w:t xml:space="preserve">Диаграмма </w:t>
      </w:r>
      <w:r w:rsidR="00A0064B">
        <w:rPr>
          <w:rFonts w:ascii="Times New Roman" w:hAnsi="Times New Roman" w:cs="Times New Roman"/>
          <w:i/>
          <w:sz w:val="20"/>
          <w:szCs w:val="20"/>
          <w:lang w:val="ru-RU"/>
        </w:rPr>
        <w:t>3</w:t>
      </w:r>
      <w:r w:rsidRPr="007F20BB">
        <w:rPr>
          <w:rFonts w:ascii="Times New Roman" w:hAnsi="Times New Roman" w:cs="Times New Roman"/>
          <w:i/>
          <w:sz w:val="20"/>
          <w:szCs w:val="20"/>
          <w:lang w:val="ru-RU"/>
        </w:rPr>
        <w:t xml:space="preserve">. </w:t>
      </w:r>
      <w:r>
        <w:rPr>
          <w:rFonts w:ascii="Times New Roman" w:hAnsi="Times New Roman" w:cs="Times New Roman"/>
          <w:i/>
          <w:sz w:val="20"/>
          <w:szCs w:val="20"/>
          <w:lang w:val="ru-RU"/>
        </w:rPr>
        <w:t>Качество организации и проведения мероприятий смены</w:t>
      </w:r>
      <w:r w:rsidRPr="007F20BB">
        <w:rPr>
          <w:rFonts w:ascii="Times New Roman" w:hAnsi="Times New Roman" w:cs="Times New Roman"/>
          <w:i/>
          <w:sz w:val="20"/>
          <w:szCs w:val="20"/>
          <w:lang w:val="ru-RU"/>
        </w:rPr>
        <w:t>.</w:t>
      </w:r>
    </w:p>
    <w:p w14:paraId="4312DAC5" w14:textId="77777777" w:rsidR="009962F6" w:rsidRPr="00402C59" w:rsidRDefault="009962F6" w:rsidP="009962F6">
      <w:pPr>
        <w:pStyle w:val="a5"/>
        <w:spacing w:after="0" w:line="240" w:lineRule="auto"/>
        <w:ind w:left="0"/>
        <w:jc w:val="center"/>
        <w:rPr>
          <w:rFonts w:ascii="Times New Roman" w:hAnsi="Times New Roman" w:cs="Times New Roman"/>
          <w:sz w:val="24"/>
          <w:szCs w:val="24"/>
          <w:lang w:val="ru-RU"/>
        </w:rPr>
      </w:pPr>
    </w:p>
    <w:p w14:paraId="4CD24FB4" w14:textId="4D021988" w:rsidR="0041515F" w:rsidRPr="0041515F" w:rsidRDefault="0041515F" w:rsidP="0041515F">
      <w:pPr>
        <w:spacing w:after="0" w:line="240" w:lineRule="auto"/>
        <w:ind w:firstLine="709"/>
        <w:jc w:val="both"/>
        <w:rPr>
          <w:rFonts w:ascii="Times New Roman" w:hAnsi="Times New Roman" w:cs="Times New Roman"/>
          <w:sz w:val="24"/>
          <w:szCs w:val="24"/>
          <w:lang w:val="ru-RU"/>
        </w:rPr>
      </w:pPr>
      <w:r w:rsidRPr="0041515F">
        <w:rPr>
          <w:rFonts w:ascii="Times New Roman" w:hAnsi="Times New Roman" w:cs="Times New Roman"/>
          <w:sz w:val="24"/>
          <w:szCs w:val="24"/>
          <w:lang w:val="ru-RU"/>
        </w:rPr>
        <w:t xml:space="preserve">Качество </w:t>
      </w:r>
      <w:r w:rsidR="007F20BB">
        <w:rPr>
          <w:rFonts w:ascii="Times New Roman" w:hAnsi="Times New Roman" w:cs="Times New Roman"/>
          <w:sz w:val="24"/>
          <w:szCs w:val="24"/>
          <w:lang w:val="ru-RU"/>
        </w:rPr>
        <w:t>организации и проведения мероприятий смены родители оценили следующим образом</w:t>
      </w:r>
      <w:r w:rsidRPr="0041515F">
        <w:rPr>
          <w:rFonts w:ascii="Times New Roman" w:hAnsi="Times New Roman" w:cs="Times New Roman"/>
          <w:sz w:val="24"/>
          <w:szCs w:val="24"/>
          <w:lang w:val="ru-RU"/>
        </w:rPr>
        <w:t>:</w:t>
      </w:r>
    </w:p>
    <w:p w14:paraId="3B488388" w14:textId="288EB706" w:rsidR="0041515F" w:rsidRPr="0041515F" w:rsidRDefault="0041515F" w:rsidP="0041515F">
      <w:pPr>
        <w:spacing w:after="0" w:line="240" w:lineRule="auto"/>
        <w:ind w:firstLine="709"/>
        <w:jc w:val="both"/>
        <w:rPr>
          <w:rFonts w:ascii="Times New Roman" w:hAnsi="Times New Roman" w:cs="Times New Roman"/>
          <w:sz w:val="24"/>
          <w:szCs w:val="24"/>
          <w:lang w:val="ru-RU"/>
        </w:rPr>
      </w:pPr>
      <w:r w:rsidRPr="0041515F">
        <w:rPr>
          <w:rFonts w:ascii="Times New Roman" w:hAnsi="Times New Roman" w:cs="Times New Roman"/>
          <w:sz w:val="24"/>
          <w:szCs w:val="24"/>
          <w:lang w:val="ru-RU"/>
        </w:rPr>
        <w:t>•</w:t>
      </w:r>
      <w:r w:rsidRPr="0041515F">
        <w:rPr>
          <w:rFonts w:ascii="Times New Roman" w:hAnsi="Times New Roman" w:cs="Times New Roman"/>
          <w:sz w:val="24"/>
          <w:szCs w:val="24"/>
          <w:lang w:val="ru-RU"/>
        </w:rPr>
        <w:tab/>
        <w:t>полностью удо</w:t>
      </w:r>
      <w:r w:rsidR="007F20BB">
        <w:rPr>
          <w:rFonts w:ascii="Times New Roman" w:hAnsi="Times New Roman" w:cs="Times New Roman"/>
          <w:sz w:val="24"/>
          <w:szCs w:val="24"/>
          <w:lang w:val="ru-RU"/>
        </w:rPr>
        <w:t>влетворены качеством занятий – 69</w:t>
      </w:r>
      <w:r w:rsidRPr="0041515F">
        <w:rPr>
          <w:rFonts w:ascii="Times New Roman" w:hAnsi="Times New Roman" w:cs="Times New Roman"/>
          <w:sz w:val="24"/>
          <w:szCs w:val="24"/>
          <w:lang w:val="ru-RU"/>
        </w:rPr>
        <w:t>% родителей</w:t>
      </w:r>
    </w:p>
    <w:p w14:paraId="67EADBC2" w14:textId="5B7A789D" w:rsidR="0041515F" w:rsidRPr="0041515F" w:rsidRDefault="0041515F" w:rsidP="0041515F">
      <w:pPr>
        <w:spacing w:after="0" w:line="240" w:lineRule="auto"/>
        <w:ind w:firstLine="709"/>
        <w:jc w:val="both"/>
        <w:rPr>
          <w:rFonts w:ascii="Times New Roman" w:hAnsi="Times New Roman" w:cs="Times New Roman"/>
          <w:sz w:val="24"/>
          <w:szCs w:val="24"/>
          <w:lang w:val="ru-RU"/>
        </w:rPr>
      </w:pPr>
      <w:r w:rsidRPr="0041515F">
        <w:rPr>
          <w:rFonts w:ascii="Times New Roman" w:hAnsi="Times New Roman" w:cs="Times New Roman"/>
          <w:sz w:val="24"/>
          <w:szCs w:val="24"/>
          <w:lang w:val="ru-RU"/>
        </w:rPr>
        <w:t>•</w:t>
      </w:r>
      <w:r w:rsidRPr="0041515F">
        <w:rPr>
          <w:rFonts w:ascii="Times New Roman" w:hAnsi="Times New Roman" w:cs="Times New Roman"/>
          <w:sz w:val="24"/>
          <w:szCs w:val="24"/>
          <w:lang w:val="ru-RU"/>
        </w:rPr>
        <w:tab/>
        <w:t>скорее всего, удовлетворены – 2</w:t>
      </w:r>
      <w:r w:rsidR="007F20BB">
        <w:rPr>
          <w:rFonts w:ascii="Times New Roman" w:hAnsi="Times New Roman" w:cs="Times New Roman"/>
          <w:sz w:val="24"/>
          <w:szCs w:val="24"/>
          <w:lang w:val="ru-RU"/>
        </w:rPr>
        <w:t>8</w:t>
      </w:r>
      <w:r w:rsidRPr="0041515F">
        <w:rPr>
          <w:rFonts w:ascii="Times New Roman" w:hAnsi="Times New Roman" w:cs="Times New Roman"/>
          <w:sz w:val="24"/>
          <w:szCs w:val="24"/>
          <w:lang w:val="ru-RU"/>
        </w:rPr>
        <w:t>% родителей</w:t>
      </w:r>
    </w:p>
    <w:p w14:paraId="37FD9C23" w14:textId="3C5D2B28" w:rsidR="0041515F" w:rsidRDefault="007F20BB" w:rsidP="0041515F">
      <w:pPr>
        <w:spacing w:after="0" w:line="240" w:lineRule="auto"/>
        <w:ind w:firstLine="709"/>
        <w:jc w:val="both"/>
        <w:rPr>
          <w:rFonts w:ascii="Times New Roman" w:hAnsi="Times New Roman" w:cs="Times New Roman"/>
          <w:sz w:val="24"/>
          <w:szCs w:val="24"/>
          <w:lang w:val="ru-RU"/>
        </w:rPr>
      </w:pPr>
      <w:r>
        <w:rPr>
          <w:rFonts w:ascii="Times New Roman" w:hAnsi="Times New Roman" w:cs="Times New Roman"/>
          <w:sz w:val="24"/>
          <w:szCs w:val="24"/>
          <w:lang w:val="ru-RU"/>
        </w:rPr>
        <w:t>•</w:t>
      </w:r>
      <w:r>
        <w:rPr>
          <w:rFonts w:ascii="Times New Roman" w:hAnsi="Times New Roman" w:cs="Times New Roman"/>
          <w:sz w:val="24"/>
          <w:szCs w:val="24"/>
          <w:lang w:val="ru-RU"/>
        </w:rPr>
        <w:tab/>
        <w:t>частично удовлетворены – 3</w:t>
      </w:r>
      <w:r w:rsidR="0041515F" w:rsidRPr="0041515F">
        <w:rPr>
          <w:rFonts w:ascii="Times New Roman" w:hAnsi="Times New Roman" w:cs="Times New Roman"/>
          <w:sz w:val="24"/>
          <w:szCs w:val="24"/>
          <w:lang w:val="ru-RU"/>
        </w:rPr>
        <w:t>% родителей</w:t>
      </w:r>
    </w:p>
    <w:p w14:paraId="175BAB75" w14:textId="4585F176" w:rsidR="007F20BB" w:rsidRPr="0041515F" w:rsidRDefault="007F20BB" w:rsidP="0041515F">
      <w:pPr>
        <w:spacing w:after="0" w:line="240" w:lineRule="auto"/>
        <w:ind w:firstLine="709"/>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86% родителей участников профильной смены </w:t>
      </w:r>
      <w:r w:rsidRPr="007F20BB">
        <w:rPr>
          <w:rFonts w:ascii="Times New Roman" w:hAnsi="Times New Roman" w:cs="Times New Roman"/>
          <w:sz w:val="24"/>
          <w:szCs w:val="24"/>
          <w:lang w:val="ru-RU"/>
        </w:rPr>
        <w:t>«Лаборатория профессий и навыков. PROFI.SKILLS.LAB»</w:t>
      </w:r>
      <w:r>
        <w:rPr>
          <w:rFonts w:ascii="Times New Roman" w:hAnsi="Times New Roman" w:cs="Times New Roman"/>
          <w:sz w:val="24"/>
          <w:szCs w:val="24"/>
          <w:lang w:val="ru-RU"/>
        </w:rPr>
        <w:t xml:space="preserve"> хотели бы, чтобы их дети еще раз приняли участие в подобных мероприятиях.</w:t>
      </w:r>
    </w:p>
    <w:p w14:paraId="32CD5895" w14:textId="68E4F4DC" w:rsidR="0041515F" w:rsidRPr="0041515F" w:rsidRDefault="0041515F" w:rsidP="0041515F">
      <w:pPr>
        <w:spacing w:after="0" w:line="240" w:lineRule="auto"/>
        <w:ind w:firstLine="709"/>
        <w:jc w:val="both"/>
        <w:rPr>
          <w:rFonts w:ascii="Times New Roman" w:hAnsi="Times New Roman" w:cs="Times New Roman"/>
          <w:sz w:val="24"/>
          <w:szCs w:val="24"/>
          <w:lang w:val="ru-RU"/>
        </w:rPr>
      </w:pPr>
      <w:r w:rsidRPr="0041515F">
        <w:rPr>
          <w:rFonts w:ascii="Times New Roman" w:hAnsi="Times New Roman" w:cs="Times New Roman"/>
          <w:sz w:val="24"/>
          <w:szCs w:val="24"/>
          <w:lang w:val="ru-RU"/>
        </w:rPr>
        <w:t>Родител</w:t>
      </w:r>
      <w:r w:rsidR="001D5D11">
        <w:rPr>
          <w:rFonts w:ascii="Times New Roman" w:hAnsi="Times New Roman" w:cs="Times New Roman"/>
          <w:sz w:val="24"/>
          <w:szCs w:val="24"/>
          <w:lang w:val="ru-RU"/>
        </w:rPr>
        <w:t xml:space="preserve">и участников каникулярной профильной смены </w:t>
      </w:r>
      <w:r w:rsidR="009962F6">
        <w:rPr>
          <w:rFonts w:ascii="Times New Roman" w:hAnsi="Times New Roman" w:cs="Times New Roman"/>
          <w:sz w:val="24"/>
          <w:szCs w:val="24"/>
          <w:lang w:val="ru-RU"/>
        </w:rPr>
        <w:t xml:space="preserve">в большей мере </w:t>
      </w:r>
      <w:r w:rsidRPr="0041515F">
        <w:rPr>
          <w:rFonts w:ascii="Times New Roman" w:hAnsi="Times New Roman" w:cs="Times New Roman"/>
          <w:sz w:val="24"/>
          <w:szCs w:val="24"/>
          <w:lang w:val="ru-RU"/>
        </w:rPr>
        <w:t xml:space="preserve">удовлетворены качеством и результатами образовательного процесса, что подтверждено данными анкетирования. </w:t>
      </w:r>
    </w:p>
    <w:p w14:paraId="0ACC24FF" w14:textId="707B7FDB" w:rsidR="00CB6C46" w:rsidRDefault="0041515F" w:rsidP="0041515F">
      <w:pPr>
        <w:spacing w:after="0" w:line="240" w:lineRule="auto"/>
        <w:ind w:firstLine="709"/>
        <w:jc w:val="both"/>
        <w:rPr>
          <w:rFonts w:ascii="Times New Roman" w:hAnsi="Times New Roman" w:cs="Times New Roman"/>
          <w:i/>
          <w:sz w:val="24"/>
          <w:szCs w:val="24"/>
          <w:lang w:val="ru-RU"/>
        </w:rPr>
      </w:pPr>
      <w:r w:rsidRPr="0041515F">
        <w:rPr>
          <w:rFonts w:ascii="Times New Roman" w:hAnsi="Times New Roman" w:cs="Times New Roman"/>
          <w:sz w:val="24"/>
          <w:szCs w:val="24"/>
          <w:lang w:val="ru-RU"/>
        </w:rPr>
        <w:t xml:space="preserve">Помимо сухих цифр </w:t>
      </w:r>
      <w:r w:rsidR="00E36A6D">
        <w:rPr>
          <w:rFonts w:ascii="Times New Roman" w:hAnsi="Times New Roman" w:cs="Times New Roman"/>
          <w:sz w:val="24"/>
          <w:szCs w:val="24"/>
          <w:lang w:val="ru-RU"/>
        </w:rPr>
        <w:t>экспресс-анкетирования</w:t>
      </w:r>
      <w:r w:rsidRPr="0041515F">
        <w:rPr>
          <w:rFonts w:ascii="Times New Roman" w:hAnsi="Times New Roman" w:cs="Times New Roman"/>
          <w:sz w:val="24"/>
          <w:szCs w:val="24"/>
          <w:lang w:val="ru-RU"/>
        </w:rPr>
        <w:t xml:space="preserve"> родители высказывают свою признательность </w:t>
      </w:r>
      <w:r w:rsidR="00E36A6D">
        <w:rPr>
          <w:rFonts w:ascii="Times New Roman" w:hAnsi="Times New Roman" w:cs="Times New Roman"/>
          <w:sz w:val="24"/>
          <w:szCs w:val="24"/>
          <w:lang w:val="ru-RU"/>
        </w:rPr>
        <w:t xml:space="preserve">организаторам смены и </w:t>
      </w:r>
      <w:r w:rsidRPr="0041515F">
        <w:rPr>
          <w:rFonts w:ascii="Times New Roman" w:hAnsi="Times New Roman" w:cs="Times New Roman"/>
          <w:sz w:val="24"/>
          <w:szCs w:val="24"/>
          <w:lang w:val="ru-RU"/>
        </w:rPr>
        <w:t xml:space="preserve">педагогам </w:t>
      </w:r>
      <w:r w:rsidR="00E36A6D">
        <w:rPr>
          <w:rFonts w:ascii="Times New Roman" w:hAnsi="Times New Roman" w:cs="Times New Roman"/>
          <w:sz w:val="24"/>
          <w:szCs w:val="24"/>
          <w:lang w:val="ru-RU"/>
        </w:rPr>
        <w:t>письменных отзывах</w:t>
      </w:r>
      <w:r w:rsidRPr="0041515F">
        <w:rPr>
          <w:rFonts w:ascii="Times New Roman" w:hAnsi="Times New Roman" w:cs="Times New Roman"/>
          <w:sz w:val="24"/>
          <w:szCs w:val="24"/>
          <w:lang w:val="ru-RU"/>
        </w:rPr>
        <w:t>, где высказывают слова благодарности</w:t>
      </w:r>
      <w:r w:rsidR="000A676E">
        <w:rPr>
          <w:rFonts w:ascii="Times New Roman" w:hAnsi="Times New Roman" w:cs="Times New Roman"/>
          <w:sz w:val="24"/>
          <w:szCs w:val="24"/>
          <w:lang w:val="ru-RU"/>
        </w:rPr>
        <w:t>:</w:t>
      </w:r>
      <w:r w:rsidRPr="0041515F">
        <w:rPr>
          <w:rFonts w:ascii="Times New Roman" w:hAnsi="Times New Roman" w:cs="Times New Roman"/>
          <w:sz w:val="24"/>
          <w:szCs w:val="24"/>
          <w:lang w:val="ru-RU"/>
        </w:rPr>
        <w:t xml:space="preserve"> </w:t>
      </w:r>
      <w:r w:rsidR="000A676E">
        <w:rPr>
          <w:rFonts w:ascii="Times New Roman" w:hAnsi="Times New Roman" w:cs="Times New Roman"/>
          <w:sz w:val="24"/>
          <w:szCs w:val="24"/>
          <w:lang w:val="ru-RU"/>
        </w:rPr>
        <w:t xml:space="preserve">интересную творческую неделю, </w:t>
      </w:r>
      <w:r w:rsidRPr="0041515F">
        <w:rPr>
          <w:rFonts w:ascii="Times New Roman" w:hAnsi="Times New Roman" w:cs="Times New Roman"/>
          <w:sz w:val="24"/>
          <w:szCs w:val="24"/>
          <w:lang w:val="ru-RU"/>
        </w:rPr>
        <w:t xml:space="preserve">за </w:t>
      </w:r>
      <w:r w:rsidR="000A676E">
        <w:rPr>
          <w:rFonts w:ascii="Times New Roman" w:hAnsi="Times New Roman" w:cs="Times New Roman"/>
          <w:sz w:val="24"/>
          <w:szCs w:val="24"/>
          <w:lang w:val="ru-RU"/>
        </w:rPr>
        <w:t>сплочение детей</w:t>
      </w:r>
      <w:r w:rsidRPr="0041515F">
        <w:rPr>
          <w:rFonts w:ascii="Times New Roman" w:hAnsi="Times New Roman" w:cs="Times New Roman"/>
          <w:sz w:val="24"/>
          <w:szCs w:val="24"/>
          <w:lang w:val="ru-RU"/>
        </w:rPr>
        <w:t xml:space="preserve">, </w:t>
      </w:r>
      <w:r w:rsidR="000A676E">
        <w:rPr>
          <w:rFonts w:ascii="Times New Roman" w:hAnsi="Times New Roman" w:cs="Times New Roman"/>
          <w:sz w:val="24"/>
          <w:szCs w:val="24"/>
          <w:lang w:val="ru-RU"/>
        </w:rPr>
        <w:t xml:space="preserve">занимательные мастер-классы и игры, за знакомство с различными профессиями и работу над проектами. Знания и умения, полученные на смене ребятами, родители считают нужными и важными для развития детей. </w:t>
      </w:r>
      <w:r w:rsidR="000A676E" w:rsidRPr="00A67BB4">
        <w:rPr>
          <w:rFonts w:ascii="Times New Roman" w:hAnsi="Times New Roman" w:cs="Times New Roman"/>
          <w:i/>
          <w:iCs/>
          <w:sz w:val="24"/>
          <w:szCs w:val="24"/>
          <w:lang w:val="ru-RU"/>
        </w:rPr>
        <w:t xml:space="preserve">Подробнее с отзывами родителей можно познакомиться </w:t>
      </w:r>
      <w:r w:rsidR="00A67BB4" w:rsidRPr="00A67BB4">
        <w:rPr>
          <w:rFonts w:ascii="Times New Roman" w:hAnsi="Times New Roman" w:cs="Times New Roman"/>
          <w:i/>
          <w:iCs/>
          <w:sz w:val="24"/>
          <w:szCs w:val="24"/>
          <w:lang w:val="ru-RU"/>
        </w:rPr>
        <w:t>материалах</w:t>
      </w:r>
      <w:r w:rsidR="00A67BB4" w:rsidRPr="00A67BB4">
        <w:rPr>
          <w:rFonts w:ascii="Times New Roman" w:eastAsia="Times New Roman" w:hAnsi="Times New Roman" w:cs="Times New Roman"/>
          <w:i/>
          <w:iCs/>
          <w:sz w:val="24"/>
          <w:szCs w:val="24"/>
          <w:lang w:val="ru-RU" w:eastAsia="ru-RU"/>
        </w:rPr>
        <w:t> </w:t>
      </w:r>
      <w:hyperlink r:id="rId139" w:history="1">
        <w:r w:rsidR="00A67BB4" w:rsidRPr="00A67BB4">
          <w:rPr>
            <w:rStyle w:val="a4"/>
            <w:rFonts w:ascii="Times New Roman" w:eastAsia="Times New Roman" w:hAnsi="Times New Roman" w:cs="Times New Roman"/>
            <w:i/>
            <w:iCs/>
            <w:sz w:val="24"/>
            <w:szCs w:val="24"/>
            <w:lang w:val="ru-RU" w:eastAsia="ru-RU"/>
          </w:rPr>
          <w:t>Сведения и материалы, отражающие участие, признание и оценку родителей/законных представителей реализации ДООП</w:t>
        </w:r>
      </w:hyperlink>
      <w:r w:rsidR="000A676E" w:rsidRPr="00A67BB4">
        <w:rPr>
          <w:rFonts w:ascii="Times New Roman" w:hAnsi="Times New Roman" w:cs="Times New Roman"/>
          <w:i/>
          <w:iCs/>
          <w:sz w:val="24"/>
          <w:szCs w:val="24"/>
          <w:lang w:val="ru-RU"/>
        </w:rPr>
        <w:t>.</w:t>
      </w:r>
    </w:p>
    <w:p w14:paraId="54B40E72" w14:textId="77777777" w:rsidR="005B79D8" w:rsidRPr="005B79D8" w:rsidRDefault="005B79D8" w:rsidP="0041515F">
      <w:pPr>
        <w:spacing w:after="0" w:line="240" w:lineRule="auto"/>
        <w:ind w:firstLine="709"/>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Формат проведения мероприятий смены позволял участвовать как организованным командам от образовательных учреждений, так и командам, сложившимся из индивидуальных участников, или семейным командам. От команды семьи Чабукиани информационно-аналитический центр постоянно получал </w:t>
      </w:r>
      <w:r w:rsidR="00A74266">
        <w:rPr>
          <w:rFonts w:ascii="Times New Roman" w:hAnsi="Times New Roman" w:cs="Times New Roman"/>
          <w:sz w:val="24"/>
          <w:szCs w:val="24"/>
          <w:lang w:val="ru-RU"/>
        </w:rPr>
        <w:t xml:space="preserve">признательные </w:t>
      </w:r>
      <w:r>
        <w:rPr>
          <w:rFonts w:ascii="Times New Roman" w:hAnsi="Times New Roman" w:cs="Times New Roman"/>
          <w:sz w:val="24"/>
          <w:szCs w:val="24"/>
          <w:lang w:val="ru-RU"/>
        </w:rPr>
        <w:t xml:space="preserve">отзывы в формате фотоотчетов. В официальной группе </w:t>
      </w:r>
      <w:r w:rsidRPr="005B79D8">
        <w:rPr>
          <w:rFonts w:ascii="Times New Roman" w:hAnsi="Times New Roman" w:cs="Times New Roman"/>
          <w:sz w:val="24"/>
          <w:szCs w:val="24"/>
          <w:lang w:val="ru-RU"/>
        </w:rPr>
        <w:t>профильной смены «Лаборатория профессий и навыков. PROFI.SKILLS.LAB»</w:t>
      </w:r>
      <w:r>
        <w:rPr>
          <w:rFonts w:ascii="Times New Roman" w:hAnsi="Times New Roman" w:cs="Times New Roman"/>
          <w:sz w:val="24"/>
          <w:szCs w:val="24"/>
          <w:lang w:val="ru-RU"/>
        </w:rPr>
        <w:t xml:space="preserve"> в социальной сети «ВКонтакте» были опубликованы посты семьи Чабукиани. Ребята и взрослые с большим удовольствием принимали участие во всех этапах работы смены и были отмечены дипломами победителей смены.</w:t>
      </w:r>
    </w:p>
    <w:p w14:paraId="1A9B1404" w14:textId="77777777" w:rsidR="00A0064B" w:rsidRDefault="003F5B33" w:rsidP="00A0064B">
      <w:pPr>
        <w:suppressAutoHyphens/>
        <w:spacing w:after="0" w:line="240" w:lineRule="auto"/>
        <w:ind w:firstLine="709"/>
        <w:jc w:val="both"/>
        <w:rPr>
          <w:rFonts w:ascii="Times New Roman" w:eastAsia="Calibri" w:hAnsi="Times New Roman" w:cs="Times New Roman"/>
          <w:kern w:val="1"/>
          <w:sz w:val="24"/>
          <w:szCs w:val="24"/>
          <w:lang w:val="ru-RU"/>
        </w:rPr>
      </w:pPr>
      <w:r w:rsidRPr="003F5B33">
        <w:rPr>
          <w:rFonts w:ascii="Times New Roman" w:eastAsia="Calibri" w:hAnsi="Times New Roman" w:cs="Times New Roman"/>
          <w:kern w:val="1"/>
          <w:sz w:val="24"/>
          <w:szCs w:val="24"/>
          <w:lang w:val="ru-RU"/>
        </w:rPr>
        <w:t>На протяжении всей смены осуществлялось информационное сопровождение мероприятий в официальной группе в социальной сети «Вконтакте», на сайте «Лаборатория профессий и навыков. PROFI.SKILLS.LAB». На данных площадках учащиеся</w:t>
      </w:r>
      <w:r w:rsidR="00A0064B">
        <w:rPr>
          <w:rFonts w:ascii="Times New Roman" w:eastAsia="Calibri" w:hAnsi="Times New Roman" w:cs="Times New Roman"/>
          <w:kern w:val="1"/>
          <w:sz w:val="24"/>
          <w:szCs w:val="24"/>
          <w:lang w:val="ru-RU"/>
        </w:rPr>
        <w:t xml:space="preserve">, педагоги и родители </w:t>
      </w:r>
      <w:r w:rsidRPr="003F5B33">
        <w:rPr>
          <w:rFonts w:ascii="Times New Roman" w:eastAsia="Calibri" w:hAnsi="Times New Roman" w:cs="Times New Roman"/>
          <w:kern w:val="1"/>
          <w:sz w:val="24"/>
          <w:szCs w:val="24"/>
          <w:lang w:val="ru-RU"/>
        </w:rPr>
        <w:t xml:space="preserve">из различных регионов </w:t>
      </w:r>
      <w:r w:rsidRPr="003F5B33">
        <w:rPr>
          <w:rFonts w:ascii="Times New Roman" w:eastAsia="Calibri" w:hAnsi="Times New Roman" w:cs="Times New Roman"/>
          <w:kern w:val="1"/>
          <w:sz w:val="24"/>
          <w:szCs w:val="24"/>
          <w:lang w:val="ru-RU"/>
        </w:rPr>
        <w:lastRenderedPageBreak/>
        <w:t xml:space="preserve">России размещали свои отзывы и фоторепортажи на мероприятия, проводимые в рамках профильной смены. </w:t>
      </w:r>
      <w:r w:rsidR="00A74266">
        <w:rPr>
          <w:rFonts w:ascii="Times New Roman" w:eastAsia="Calibri" w:hAnsi="Times New Roman" w:cs="Times New Roman"/>
          <w:kern w:val="1"/>
          <w:sz w:val="24"/>
          <w:szCs w:val="24"/>
          <w:lang w:val="ru-RU"/>
        </w:rPr>
        <w:t>Таким образом, осуществлялось взаимодействие с родителями участников смены, организационный центр смены учитывал пожелания родителей, представленные на сайте или в социальной сети.</w:t>
      </w:r>
    </w:p>
    <w:p w14:paraId="4A5BA6CF" w14:textId="5FF46D22" w:rsidR="00A0064B" w:rsidRPr="00A0064B" w:rsidRDefault="00A0064B" w:rsidP="00A0064B">
      <w:pPr>
        <w:suppressAutoHyphens/>
        <w:spacing w:after="0" w:line="240" w:lineRule="auto"/>
        <w:ind w:firstLine="709"/>
        <w:jc w:val="both"/>
        <w:rPr>
          <w:rFonts w:ascii="Times New Roman" w:eastAsia="Calibri" w:hAnsi="Times New Roman" w:cs="Times New Roman"/>
          <w:i/>
          <w:kern w:val="1"/>
          <w:sz w:val="24"/>
          <w:szCs w:val="24"/>
          <w:lang w:val="ru-RU"/>
        </w:rPr>
      </w:pPr>
      <w:r>
        <w:rPr>
          <w:rFonts w:ascii="Times New Roman" w:eastAsia="Calibri" w:hAnsi="Times New Roman" w:cs="Times New Roman"/>
          <w:kern w:val="1"/>
          <w:sz w:val="24"/>
          <w:szCs w:val="24"/>
          <w:lang w:val="ru-RU"/>
        </w:rPr>
        <w:t xml:space="preserve">Статистические данные опросов и </w:t>
      </w:r>
      <w:r w:rsidRPr="00CB6C46">
        <w:rPr>
          <w:rFonts w:ascii="Times New Roman" w:eastAsia="Calibri" w:hAnsi="Times New Roman" w:cs="Times New Roman"/>
          <w:b/>
          <w:kern w:val="1"/>
          <w:sz w:val="24"/>
          <w:szCs w:val="24"/>
          <w:lang w:val="ru-RU"/>
        </w:rPr>
        <w:t>показатели статистики просмотров новостного контента</w:t>
      </w:r>
      <w:r w:rsidRPr="00CB6C46">
        <w:rPr>
          <w:rFonts w:ascii="Times New Roman" w:eastAsia="Calibri" w:hAnsi="Times New Roman" w:cs="Times New Roman"/>
          <w:kern w:val="1"/>
          <w:sz w:val="24"/>
          <w:szCs w:val="24"/>
          <w:lang w:val="ru-RU"/>
        </w:rPr>
        <w:t xml:space="preserve"> на сайте смены</w:t>
      </w:r>
      <w:r>
        <w:rPr>
          <w:rFonts w:ascii="Times New Roman" w:eastAsia="Calibri" w:hAnsi="Times New Roman" w:cs="Times New Roman"/>
          <w:kern w:val="1"/>
          <w:sz w:val="24"/>
          <w:szCs w:val="24"/>
          <w:lang w:val="ru-RU"/>
        </w:rPr>
        <w:t xml:space="preserve"> также отражают интерес родительского сообщества к мероприятиям смены: </w:t>
      </w:r>
      <w:r w:rsidRPr="00CB6C46">
        <w:rPr>
          <w:rFonts w:ascii="Times New Roman" w:eastAsia="Calibri" w:hAnsi="Times New Roman" w:cs="Times New Roman"/>
          <w:kern w:val="1"/>
          <w:sz w:val="24"/>
          <w:szCs w:val="24"/>
          <w:lang w:val="ru-RU"/>
        </w:rPr>
        <w:t xml:space="preserve">количество посетителей сайта на всем протяжении смены было стабильно высоким «Лаборатория профессий и навыков. PROFI.SKILLS.LAB». Статистические данные, таким образом, подтверждают востребованность </w:t>
      </w:r>
      <w:r>
        <w:rPr>
          <w:rFonts w:ascii="Times New Roman" w:eastAsia="Calibri" w:hAnsi="Times New Roman" w:cs="Times New Roman"/>
          <w:kern w:val="1"/>
          <w:sz w:val="24"/>
          <w:szCs w:val="24"/>
          <w:lang w:val="ru-RU"/>
        </w:rPr>
        <w:t>у родителей</w:t>
      </w:r>
      <w:r w:rsidRPr="00CB6C46">
        <w:rPr>
          <w:rFonts w:ascii="Times New Roman" w:eastAsia="Calibri" w:hAnsi="Times New Roman" w:cs="Times New Roman"/>
          <w:kern w:val="1"/>
          <w:sz w:val="24"/>
          <w:szCs w:val="24"/>
          <w:lang w:val="ru-RU"/>
        </w:rPr>
        <w:t xml:space="preserve"> данного типа программ, проводимых в дистанционном формате в каникулярное время. </w:t>
      </w:r>
      <w:r w:rsidRPr="00A0064B">
        <w:rPr>
          <w:rFonts w:ascii="Times New Roman" w:eastAsia="Calibri" w:hAnsi="Times New Roman" w:cs="Times New Roman"/>
          <w:i/>
          <w:kern w:val="1"/>
          <w:sz w:val="24"/>
          <w:szCs w:val="24"/>
          <w:lang w:val="ru-RU"/>
        </w:rPr>
        <w:t xml:space="preserve">Материалы представлены в </w:t>
      </w:r>
      <w:r w:rsidRPr="004F1AAA">
        <w:rPr>
          <w:rFonts w:ascii="Times New Roman" w:eastAsia="Calibri" w:hAnsi="Times New Roman" w:cs="Times New Roman"/>
          <w:i/>
          <w:kern w:val="1"/>
          <w:sz w:val="24"/>
          <w:szCs w:val="24"/>
          <w:lang w:val="ru-RU"/>
        </w:rPr>
        <w:t xml:space="preserve">папке </w:t>
      </w:r>
      <w:hyperlink r:id="rId140" w:history="1">
        <w:r w:rsidR="004F1AAA" w:rsidRPr="004F1AAA">
          <w:rPr>
            <w:rStyle w:val="a4"/>
            <w:rFonts w:ascii="Times New Roman" w:eastAsia="Times New Roman" w:hAnsi="Times New Roman" w:cs="Times New Roman"/>
            <w:i/>
            <w:sz w:val="24"/>
            <w:szCs w:val="24"/>
            <w:lang w:val="ru-RU" w:eastAsia="ru-RU"/>
          </w:rPr>
          <w:t>Статистика</w:t>
        </w:r>
      </w:hyperlink>
      <w:r w:rsidR="00C015FC">
        <w:rPr>
          <w:rStyle w:val="a4"/>
          <w:rFonts w:ascii="Times New Roman" w:eastAsia="Times New Roman" w:hAnsi="Times New Roman" w:cs="Times New Roman"/>
          <w:i/>
          <w:sz w:val="24"/>
          <w:szCs w:val="24"/>
          <w:lang w:val="ru-RU" w:eastAsia="ru-RU"/>
        </w:rPr>
        <w:t xml:space="preserve"> просмотров</w:t>
      </w:r>
      <w:r w:rsidRPr="00A0064B">
        <w:rPr>
          <w:rFonts w:ascii="Times New Roman" w:eastAsia="Calibri" w:hAnsi="Times New Roman" w:cs="Times New Roman"/>
          <w:i/>
          <w:kern w:val="1"/>
          <w:sz w:val="24"/>
          <w:szCs w:val="24"/>
          <w:lang w:val="ru-RU"/>
        </w:rPr>
        <w:t>.</w:t>
      </w:r>
    </w:p>
    <w:p w14:paraId="391B265F" w14:textId="3416C7E7" w:rsidR="00A0064B" w:rsidRDefault="00A0064B" w:rsidP="00A0064B">
      <w:pPr>
        <w:spacing w:after="0" w:line="240" w:lineRule="auto"/>
        <w:jc w:val="center"/>
        <w:rPr>
          <w:rFonts w:ascii="Times New Roman" w:hAnsi="Times New Roman" w:cs="Times New Roman"/>
          <w:i/>
          <w:sz w:val="20"/>
          <w:szCs w:val="20"/>
          <w:lang w:val="ru-RU"/>
        </w:rPr>
      </w:pPr>
      <w:r w:rsidRPr="00CB6C46">
        <w:rPr>
          <w:rFonts w:ascii="Times New Roman" w:eastAsia="Times New Roman" w:hAnsi="Times New Roman" w:cs="Times New Roman"/>
          <w:b/>
          <w:noProof/>
          <w:sz w:val="24"/>
          <w:szCs w:val="24"/>
          <w:lang w:val="ru-RU" w:eastAsia="ru-RU"/>
        </w:rPr>
        <w:drawing>
          <wp:anchor distT="0" distB="0" distL="114300" distR="114300" simplePos="0" relativeHeight="251671552" behindDoc="0" locked="0" layoutInCell="1" allowOverlap="1" wp14:anchorId="757ACC6C" wp14:editId="736F8511">
            <wp:simplePos x="0" y="0"/>
            <wp:positionH relativeFrom="margin">
              <wp:posOffset>857250</wp:posOffset>
            </wp:positionH>
            <wp:positionV relativeFrom="paragraph">
              <wp:posOffset>115570</wp:posOffset>
            </wp:positionV>
            <wp:extent cx="4972050" cy="4197985"/>
            <wp:effectExtent l="19050" t="19050" r="19050" b="12065"/>
            <wp:wrapTopAndBottom/>
            <wp:docPr id="14" name="Рисунок 14" descr="C:\Users\Татьяна\Desktop\Пугачева ТС\Конкурсы\Конкурс методических материалов\Смена\1 тур\4. Информационно-аналитические материалы\4.5. Статистика просмотров\Статистик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Татьяна\Desktop\Пугачева ТС\Конкурсы\Конкурс методических материалов\Смена\1 тур\4. Информационно-аналитические материалы\4.5. Статистика просмотров\Статистика 1.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972050" cy="4197985"/>
                    </a:xfrm>
                    <a:prstGeom prst="rect">
                      <a:avLst/>
                    </a:prstGeom>
                    <a:noFill/>
                    <a:ln>
                      <a:solidFill>
                        <a:schemeClr val="accent1">
                          <a:lumMod val="75000"/>
                        </a:schemeClr>
                      </a:solidFill>
                    </a:ln>
                  </pic:spPr>
                </pic:pic>
              </a:graphicData>
            </a:graphic>
            <wp14:sizeRelH relativeFrom="margin">
              <wp14:pctWidth>0</wp14:pctWidth>
            </wp14:sizeRelH>
            <wp14:sizeRelV relativeFrom="margin">
              <wp14:pctHeight>0</wp14:pctHeight>
            </wp14:sizeRelV>
          </wp:anchor>
        </w:drawing>
      </w:r>
      <w:r w:rsidR="009962F6">
        <w:rPr>
          <w:rFonts w:ascii="Times New Roman" w:hAnsi="Times New Roman" w:cs="Times New Roman"/>
          <w:i/>
          <w:sz w:val="20"/>
          <w:szCs w:val="20"/>
          <w:lang w:val="ru-RU"/>
        </w:rPr>
        <w:t>Рис.</w:t>
      </w:r>
      <w:r>
        <w:rPr>
          <w:rFonts w:ascii="Times New Roman" w:hAnsi="Times New Roman" w:cs="Times New Roman"/>
          <w:i/>
          <w:sz w:val="20"/>
          <w:szCs w:val="20"/>
          <w:lang w:val="ru-RU"/>
        </w:rPr>
        <w:t xml:space="preserve"> 1</w:t>
      </w:r>
      <w:r w:rsidR="009962F6">
        <w:rPr>
          <w:rFonts w:ascii="Times New Roman" w:hAnsi="Times New Roman" w:cs="Times New Roman"/>
          <w:i/>
          <w:sz w:val="20"/>
          <w:szCs w:val="20"/>
          <w:lang w:val="ru-RU"/>
        </w:rPr>
        <w:t>7</w:t>
      </w:r>
      <w:r>
        <w:rPr>
          <w:rFonts w:ascii="Times New Roman" w:hAnsi="Times New Roman" w:cs="Times New Roman"/>
          <w:i/>
          <w:sz w:val="20"/>
          <w:szCs w:val="20"/>
          <w:lang w:val="ru-RU"/>
        </w:rPr>
        <w:t xml:space="preserve">. Скриншот статистических данных по количеству посещений сайта </w:t>
      </w:r>
    </w:p>
    <w:p w14:paraId="32667B75" w14:textId="143ED2AE" w:rsidR="00A0064B" w:rsidRDefault="00A0064B" w:rsidP="009962F6">
      <w:pPr>
        <w:spacing w:after="0" w:line="240" w:lineRule="auto"/>
        <w:jc w:val="center"/>
        <w:rPr>
          <w:rFonts w:ascii="Times New Roman" w:hAnsi="Times New Roman" w:cs="Times New Roman"/>
          <w:i/>
          <w:sz w:val="20"/>
          <w:szCs w:val="20"/>
          <w:lang w:val="ru-RU"/>
        </w:rPr>
      </w:pPr>
      <w:r w:rsidRPr="00A0064B">
        <w:rPr>
          <w:rFonts w:ascii="Times New Roman" w:hAnsi="Times New Roman" w:cs="Times New Roman"/>
          <w:i/>
          <w:sz w:val="20"/>
          <w:szCs w:val="20"/>
          <w:lang w:val="ru-RU"/>
        </w:rPr>
        <w:t>«Лаборатория профессий и навыков. PROFI.SKILLS.LAB».</w:t>
      </w:r>
    </w:p>
    <w:p w14:paraId="492515B5" w14:textId="77777777" w:rsidR="009962F6" w:rsidRDefault="009962F6" w:rsidP="009962F6">
      <w:pPr>
        <w:spacing w:after="0" w:line="240" w:lineRule="auto"/>
        <w:jc w:val="center"/>
        <w:rPr>
          <w:rFonts w:ascii="Times New Roman" w:hAnsi="Times New Roman" w:cs="Times New Roman"/>
          <w:sz w:val="24"/>
          <w:szCs w:val="24"/>
          <w:lang w:val="ru-RU"/>
        </w:rPr>
      </w:pPr>
    </w:p>
    <w:p w14:paraId="209B0AC0" w14:textId="57A9762E" w:rsidR="000A676E" w:rsidRDefault="00A74266" w:rsidP="000A676E">
      <w:pPr>
        <w:spacing w:after="0" w:line="240" w:lineRule="auto"/>
        <w:ind w:firstLine="709"/>
        <w:jc w:val="both"/>
        <w:rPr>
          <w:rFonts w:ascii="Times New Roman" w:hAnsi="Times New Roman" w:cs="Times New Roman"/>
          <w:sz w:val="24"/>
          <w:szCs w:val="24"/>
          <w:lang w:val="ru-RU"/>
        </w:rPr>
      </w:pPr>
      <w:r>
        <w:rPr>
          <w:rFonts w:ascii="Times New Roman" w:hAnsi="Times New Roman" w:cs="Times New Roman"/>
          <w:sz w:val="24"/>
          <w:szCs w:val="24"/>
          <w:lang w:val="ru-RU"/>
        </w:rPr>
        <w:t>Мнение родителей, сформированное в результате анализа экспресс-анкетирования, представленных положительных отзывов, статистических данных</w:t>
      </w:r>
      <w:r w:rsidR="00AA375C">
        <w:rPr>
          <w:rFonts w:ascii="Times New Roman" w:hAnsi="Times New Roman" w:cs="Times New Roman"/>
          <w:sz w:val="24"/>
          <w:szCs w:val="24"/>
          <w:lang w:val="ru-RU"/>
        </w:rPr>
        <w:t>,</w:t>
      </w:r>
      <w:r>
        <w:rPr>
          <w:rFonts w:ascii="Times New Roman" w:hAnsi="Times New Roman" w:cs="Times New Roman"/>
          <w:sz w:val="24"/>
          <w:szCs w:val="24"/>
          <w:lang w:val="ru-RU"/>
        </w:rPr>
        <w:t xml:space="preserve"> </w:t>
      </w:r>
      <w:r w:rsidR="000A676E" w:rsidRPr="003F5B33">
        <w:rPr>
          <w:rFonts w:ascii="Times New Roman" w:hAnsi="Times New Roman" w:cs="Times New Roman"/>
          <w:sz w:val="24"/>
          <w:szCs w:val="24"/>
          <w:lang w:val="ru-RU"/>
        </w:rPr>
        <w:t xml:space="preserve">говорит о востребованности и актуальности </w:t>
      </w:r>
      <w:r>
        <w:rPr>
          <w:rFonts w:ascii="Times New Roman" w:hAnsi="Times New Roman" w:cs="Times New Roman"/>
          <w:sz w:val="24"/>
          <w:szCs w:val="24"/>
          <w:lang w:val="ru-RU"/>
        </w:rPr>
        <w:t xml:space="preserve">у детей и взрослых </w:t>
      </w:r>
      <w:r w:rsidR="00AA375C">
        <w:rPr>
          <w:rFonts w:ascii="Times New Roman" w:hAnsi="Times New Roman" w:cs="Times New Roman"/>
          <w:sz w:val="24"/>
          <w:szCs w:val="24"/>
          <w:lang w:val="ru-RU"/>
        </w:rPr>
        <w:t xml:space="preserve">мероприятий формата </w:t>
      </w:r>
      <w:r w:rsidR="00B7694D">
        <w:rPr>
          <w:rFonts w:ascii="Times New Roman" w:hAnsi="Times New Roman" w:cs="Times New Roman"/>
          <w:sz w:val="24"/>
          <w:szCs w:val="24"/>
          <w:lang w:val="ru-RU"/>
        </w:rPr>
        <w:t xml:space="preserve">эффективного интенсива </w:t>
      </w:r>
      <w:r w:rsidR="00AA375C">
        <w:rPr>
          <w:rFonts w:ascii="Times New Roman" w:hAnsi="Times New Roman" w:cs="Times New Roman"/>
          <w:sz w:val="24"/>
          <w:szCs w:val="24"/>
          <w:lang w:val="ru-RU"/>
        </w:rPr>
        <w:t xml:space="preserve">как </w:t>
      </w:r>
      <w:r w:rsidR="000A676E" w:rsidRPr="003F5B33">
        <w:rPr>
          <w:rFonts w:ascii="Times New Roman" w:hAnsi="Times New Roman" w:cs="Times New Roman"/>
          <w:sz w:val="24"/>
          <w:szCs w:val="24"/>
          <w:lang w:val="ru-RU"/>
        </w:rPr>
        <w:t>программ</w:t>
      </w:r>
      <w:r w:rsidR="00AA375C">
        <w:rPr>
          <w:rFonts w:ascii="Times New Roman" w:hAnsi="Times New Roman" w:cs="Times New Roman"/>
          <w:sz w:val="24"/>
          <w:szCs w:val="24"/>
          <w:lang w:val="ru-RU"/>
        </w:rPr>
        <w:t>а</w:t>
      </w:r>
      <w:r w:rsidR="000A676E" w:rsidRPr="003F5B33">
        <w:rPr>
          <w:rFonts w:ascii="Times New Roman" w:hAnsi="Times New Roman" w:cs="Times New Roman"/>
          <w:sz w:val="24"/>
          <w:szCs w:val="24"/>
          <w:lang w:val="ru-RU"/>
        </w:rPr>
        <w:t xml:space="preserve"> Всероссийской краткосрочной профориентационной профильной смены «Лаборатория профессий и навыков PROFI.SKILLS.ЛАБ»</w:t>
      </w:r>
      <w:r>
        <w:rPr>
          <w:rFonts w:ascii="Times New Roman" w:hAnsi="Times New Roman" w:cs="Times New Roman"/>
          <w:sz w:val="24"/>
          <w:szCs w:val="24"/>
          <w:lang w:val="ru-RU"/>
        </w:rPr>
        <w:t>.</w:t>
      </w:r>
    </w:p>
    <w:p w14:paraId="76F83A05" w14:textId="77777777" w:rsidR="008873DB" w:rsidRDefault="008873DB" w:rsidP="008873DB">
      <w:pPr>
        <w:spacing w:after="0" w:line="360" w:lineRule="auto"/>
        <w:ind w:firstLine="709"/>
        <w:jc w:val="center"/>
        <w:rPr>
          <w:rFonts w:ascii="Times New Roman" w:eastAsia="Times New Roman" w:hAnsi="Times New Roman" w:cs="Times New Roman"/>
          <w:b/>
          <w:sz w:val="24"/>
          <w:szCs w:val="24"/>
          <w:lang w:val="ru-RU" w:eastAsia="zh-CN"/>
        </w:rPr>
      </w:pPr>
    </w:p>
    <w:p w14:paraId="5E4307A1" w14:textId="77777777" w:rsidR="008873DB" w:rsidRDefault="008873DB" w:rsidP="008873DB">
      <w:pPr>
        <w:spacing w:after="0" w:line="360" w:lineRule="auto"/>
        <w:ind w:firstLine="709"/>
        <w:jc w:val="center"/>
        <w:rPr>
          <w:rFonts w:ascii="Times New Roman" w:eastAsia="Times New Roman" w:hAnsi="Times New Roman" w:cs="Times New Roman"/>
          <w:b/>
          <w:sz w:val="24"/>
          <w:szCs w:val="24"/>
          <w:lang w:val="ru-RU" w:eastAsia="zh-CN"/>
        </w:rPr>
      </w:pPr>
    </w:p>
    <w:p w14:paraId="0D86893F" w14:textId="77777777" w:rsidR="004F1AAA" w:rsidRDefault="004F1AAA">
      <w:pPr>
        <w:rPr>
          <w:rFonts w:ascii="Times New Roman" w:eastAsia="Times New Roman" w:hAnsi="Times New Roman" w:cs="Times New Roman"/>
          <w:b/>
          <w:sz w:val="24"/>
          <w:szCs w:val="24"/>
          <w:lang w:val="ru-RU" w:eastAsia="zh-CN"/>
        </w:rPr>
      </w:pPr>
      <w:r>
        <w:rPr>
          <w:rFonts w:ascii="Times New Roman" w:eastAsia="Times New Roman" w:hAnsi="Times New Roman" w:cs="Times New Roman"/>
          <w:b/>
          <w:sz w:val="24"/>
          <w:szCs w:val="24"/>
          <w:lang w:val="ru-RU" w:eastAsia="zh-CN"/>
        </w:rPr>
        <w:br w:type="page"/>
      </w:r>
    </w:p>
    <w:p w14:paraId="4C889B5B" w14:textId="7D4C005D" w:rsidR="008873DB" w:rsidRDefault="008873DB" w:rsidP="004F1AAA">
      <w:pPr>
        <w:pStyle w:val="2"/>
        <w:rPr>
          <w:rFonts w:eastAsia="Times New Roman"/>
          <w:lang w:val="ru-RU" w:eastAsia="zh-CN"/>
        </w:rPr>
      </w:pPr>
      <w:bookmarkStart w:id="9" w:name="_Toc93261276"/>
      <w:r>
        <w:rPr>
          <w:rFonts w:eastAsia="Times New Roman"/>
          <w:lang w:val="ru-RU" w:eastAsia="zh-CN"/>
        </w:rPr>
        <w:lastRenderedPageBreak/>
        <w:t>Общественно</w:t>
      </w:r>
      <w:r w:rsidR="001F315C">
        <w:rPr>
          <w:rFonts w:eastAsia="Times New Roman"/>
          <w:lang w:val="ru-RU" w:eastAsia="zh-CN"/>
        </w:rPr>
        <w:t xml:space="preserve">-профессиональное </w:t>
      </w:r>
      <w:r>
        <w:rPr>
          <w:rFonts w:eastAsia="Times New Roman"/>
          <w:lang w:val="ru-RU" w:eastAsia="zh-CN"/>
        </w:rPr>
        <w:t>признание</w:t>
      </w:r>
      <w:bookmarkEnd w:id="9"/>
    </w:p>
    <w:p w14:paraId="2FBCD32B" w14:textId="370BB5F3" w:rsidR="00AB23A5" w:rsidRDefault="00F7754D" w:rsidP="00AB23A5">
      <w:pPr>
        <w:spacing w:after="0" w:line="240" w:lineRule="auto"/>
        <w:ind w:firstLine="709"/>
        <w:jc w:val="both"/>
        <w:rPr>
          <w:rFonts w:ascii="Times New Roman" w:hAnsi="Times New Roman" w:cs="Times New Roman"/>
          <w:sz w:val="24"/>
          <w:szCs w:val="24"/>
          <w:shd w:val="clear" w:color="auto" w:fill="FFFFFF"/>
          <w:lang w:val="ru-RU"/>
        </w:rPr>
      </w:pPr>
      <w:r>
        <w:rPr>
          <w:noProof/>
          <w:lang w:val="ru-RU" w:eastAsia="ru-RU"/>
        </w:rPr>
        <w:drawing>
          <wp:anchor distT="0" distB="0" distL="114300" distR="114300" simplePos="0" relativeHeight="251651072" behindDoc="0" locked="0" layoutInCell="1" allowOverlap="1" wp14:anchorId="618FF243" wp14:editId="1850CCF9">
            <wp:simplePos x="0" y="0"/>
            <wp:positionH relativeFrom="margin">
              <wp:posOffset>803910</wp:posOffset>
            </wp:positionH>
            <wp:positionV relativeFrom="paragraph">
              <wp:posOffset>826135</wp:posOffset>
            </wp:positionV>
            <wp:extent cx="4676775" cy="2623185"/>
            <wp:effectExtent l="0" t="0" r="9525" b="5715"/>
            <wp:wrapTopAndBottom/>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extLst>
                        <a:ext uri="{28A0092B-C50C-407E-A947-70E740481C1C}">
                          <a14:useLocalDpi xmlns:a14="http://schemas.microsoft.com/office/drawing/2010/main" val="0"/>
                        </a:ext>
                      </a:extLst>
                    </a:blip>
                    <a:srcRect l="20000" t="16444" r="3750" b="15111"/>
                    <a:stretch/>
                  </pic:blipFill>
                  <pic:spPr bwMode="auto">
                    <a:xfrm>
                      <a:off x="0" y="0"/>
                      <a:ext cx="4676775" cy="2623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F7334">
        <w:rPr>
          <w:rFonts w:ascii="Times New Roman" w:hAnsi="Times New Roman" w:cs="Times New Roman"/>
          <w:sz w:val="24"/>
          <w:szCs w:val="24"/>
          <w:shd w:val="clear" w:color="auto" w:fill="FFFFFF"/>
          <w:lang w:val="ru-RU"/>
        </w:rPr>
        <w:t xml:space="preserve">Проект профильной смены был представлен </w:t>
      </w:r>
      <w:r w:rsidR="009E2B68" w:rsidRPr="008F7334">
        <w:rPr>
          <w:rFonts w:ascii="Times New Roman" w:hAnsi="Times New Roman" w:cs="Times New Roman"/>
          <w:sz w:val="24"/>
          <w:szCs w:val="24"/>
          <w:shd w:val="clear" w:color="auto" w:fill="FFFFFF"/>
          <w:lang w:val="ru-RU"/>
        </w:rPr>
        <w:t xml:space="preserve">9 июня 2021 года </w:t>
      </w:r>
      <w:r w:rsidR="008F7334" w:rsidRPr="009E2B68">
        <w:rPr>
          <w:rFonts w:ascii="Times New Roman" w:hAnsi="Times New Roman" w:cs="Times New Roman"/>
          <w:sz w:val="24"/>
          <w:szCs w:val="24"/>
          <w:lang w:val="ru-RU"/>
        </w:rPr>
        <w:t>на</w:t>
      </w:r>
      <w:r w:rsidR="008F7334">
        <w:rPr>
          <w:lang w:val="ru-RU"/>
        </w:rPr>
        <w:t xml:space="preserve"> </w:t>
      </w:r>
      <w:r w:rsidR="008F7334" w:rsidRPr="008F7334">
        <w:rPr>
          <w:rFonts w:ascii="Times New Roman" w:hAnsi="Times New Roman" w:cs="Times New Roman"/>
          <w:sz w:val="24"/>
          <w:szCs w:val="24"/>
          <w:shd w:val="clear" w:color="auto" w:fill="FFFFFF"/>
          <w:lang w:val="ru-RU"/>
        </w:rPr>
        <w:t>вебинар</w:t>
      </w:r>
      <w:r w:rsidR="008F7334">
        <w:rPr>
          <w:rFonts w:ascii="Times New Roman" w:hAnsi="Times New Roman" w:cs="Times New Roman"/>
          <w:sz w:val="24"/>
          <w:szCs w:val="24"/>
          <w:shd w:val="clear" w:color="auto" w:fill="FFFFFF"/>
          <w:lang w:val="ru-RU"/>
        </w:rPr>
        <w:t>е «Каникулярные профориентационные программы дополнительного образования детей»</w:t>
      </w:r>
      <w:r w:rsidR="009E2B68">
        <w:rPr>
          <w:rFonts w:ascii="Times New Roman" w:hAnsi="Times New Roman" w:cs="Times New Roman"/>
          <w:sz w:val="24"/>
          <w:szCs w:val="24"/>
          <w:shd w:val="clear" w:color="auto" w:fill="FFFFFF"/>
          <w:lang w:val="ru-RU"/>
        </w:rPr>
        <w:t xml:space="preserve">, проводимом </w:t>
      </w:r>
      <w:r w:rsidR="009E2B68" w:rsidRPr="008F7334">
        <w:rPr>
          <w:rFonts w:ascii="Times New Roman" w:hAnsi="Times New Roman" w:cs="Times New Roman"/>
          <w:sz w:val="24"/>
          <w:szCs w:val="24"/>
          <w:shd w:val="clear" w:color="auto" w:fill="FFFFFF"/>
          <w:lang w:val="ru-RU"/>
        </w:rPr>
        <w:t xml:space="preserve">ФГБУК </w:t>
      </w:r>
      <w:r w:rsidR="009E2B68">
        <w:rPr>
          <w:rFonts w:ascii="Times New Roman" w:hAnsi="Times New Roman" w:cs="Times New Roman"/>
          <w:sz w:val="24"/>
          <w:szCs w:val="24"/>
          <w:shd w:val="clear" w:color="auto" w:fill="FFFFFF"/>
          <w:lang w:val="ru-RU"/>
        </w:rPr>
        <w:t>«</w:t>
      </w:r>
      <w:r w:rsidR="009E2B68" w:rsidRPr="008F7334">
        <w:rPr>
          <w:rFonts w:ascii="Times New Roman" w:hAnsi="Times New Roman" w:cs="Times New Roman"/>
          <w:sz w:val="24"/>
          <w:szCs w:val="24"/>
          <w:shd w:val="clear" w:color="auto" w:fill="FFFFFF"/>
          <w:lang w:val="ru-RU"/>
        </w:rPr>
        <w:t>В</w:t>
      </w:r>
      <w:r w:rsidR="009E2B68">
        <w:rPr>
          <w:rFonts w:ascii="Times New Roman" w:hAnsi="Times New Roman" w:cs="Times New Roman"/>
          <w:sz w:val="24"/>
          <w:szCs w:val="24"/>
          <w:shd w:val="clear" w:color="auto" w:fill="FFFFFF"/>
          <w:lang w:val="ru-RU"/>
        </w:rPr>
        <w:t xml:space="preserve">ЦХТ» в рамках цикла вебинаров </w:t>
      </w:r>
      <w:r w:rsidR="008F7334" w:rsidRPr="008F7334">
        <w:rPr>
          <w:rFonts w:ascii="Times New Roman" w:hAnsi="Times New Roman" w:cs="Times New Roman"/>
          <w:sz w:val="24"/>
          <w:szCs w:val="24"/>
          <w:shd w:val="clear" w:color="auto" w:fill="FFFFFF"/>
          <w:lang w:val="ru-RU"/>
        </w:rPr>
        <w:t>«Методическая среда»</w:t>
      </w:r>
      <w:r w:rsidR="00AB23A5">
        <w:rPr>
          <w:rFonts w:ascii="Times New Roman" w:hAnsi="Times New Roman" w:cs="Times New Roman"/>
          <w:sz w:val="24"/>
          <w:szCs w:val="24"/>
          <w:shd w:val="clear" w:color="auto" w:fill="FFFFFF"/>
          <w:lang w:val="ru-RU"/>
        </w:rPr>
        <w:t xml:space="preserve"> (подробнее с материалами можно познакомиться на сайте «ВЦХТ» </w:t>
      </w:r>
      <w:hyperlink r:id="rId143" w:history="1">
        <w:r w:rsidR="00AB23A5" w:rsidRPr="00B66137">
          <w:rPr>
            <w:rStyle w:val="a4"/>
            <w:rFonts w:ascii="Times New Roman" w:hAnsi="Times New Roman" w:cs="Times New Roman"/>
            <w:sz w:val="24"/>
            <w:szCs w:val="24"/>
            <w:shd w:val="clear" w:color="auto" w:fill="FFFFFF"/>
            <w:lang w:val="ru-RU"/>
          </w:rPr>
          <w:t>http://vcht.center/center/news/proforientatsiya-na-kanikulah/</w:t>
        </w:r>
      </w:hyperlink>
      <w:r w:rsidR="00AB23A5">
        <w:rPr>
          <w:rFonts w:ascii="Times New Roman" w:hAnsi="Times New Roman" w:cs="Times New Roman"/>
          <w:sz w:val="24"/>
          <w:szCs w:val="24"/>
          <w:shd w:val="clear" w:color="auto" w:fill="FFFFFF"/>
          <w:lang w:val="ru-RU"/>
        </w:rPr>
        <w:t xml:space="preserve">). </w:t>
      </w:r>
    </w:p>
    <w:p w14:paraId="6E1E827B" w14:textId="1743F97E" w:rsidR="007630F1" w:rsidRDefault="007630F1" w:rsidP="007630F1">
      <w:pPr>
        <w:spacing w:after="0" w:line="240" w:lineRule="auto"/>
        <w:jc w:val="center"/>
        <w:rPr>
          <w:rFonts w:ascii="Times New Roman" w:hAnsi="Times New Roman" w:cs="Times New Roman"/>
          <w:i/>
          <w:sz w:val="20"/>
          <w:szCs w:val="20"/>
          <w:lang w:val="ru-RU"/>
        </w:rPr>
      </w:pPr>
      <w:r>
        <w:rPr>
          <w:rFonts w:ascii="Times New Roman" w:hAnsi="Times New Roman" w:cs="Times New Roman"/>
          <w:i/>
          <w:sz w:val="20"/>
          <w:szCs w:val="20"/>
          <w:lang w:val="ru-RU"/>
        </w:rPr>
        <w:t>Рис.</w:t>
      </w:r>
      <w:r w:rsidR="005E329D">
        <w:rPr>
          <w:rFonts w:ascii="Times New Roman" w:hAnsi="Times New Roman" w:cs="Times New Roman"/>
          <w:i/>
          <w:sz w:val="20"/>
          <w:szCs w:val="20"/>
          <w:lang w:val="ru-RU"/>
        </w:rPr>
        <w:t xml:space="preserve"> 1</w:t>
      </w:r>
      <w:r>
        <w:rPr>
          <w:rFonts w:ascii="Times New Roman" w:hAnsi="Times New Roman" w:cs="Times New Roman"/>
          <w:i/>
          <w:sz w:val="20"/>
          <w:szCs w:val="20"/>
          <w:lang w:val="ru-RU"/>
        </w:rPr>
        <w:t>8</w:t>
      </w:r>
      <w:r w:rsidR="005E329D">
        <w:rPr>
          <w:rFonts w:ascii="Times New Roman" w:hAnsi="Times New Roman" w:cs="Times New Roman"/>
          <w:i/>
          <w:sz w:val="20"/>
          <w:szCs w:val="20"/>
          <w:lang w:val="ru-RU"/>
        </w:rPr>
        <w:t xml:space="preserve">. Выступление </w:t>
      </w:r>
      <w:r w:rsidR="005E329D" w:rsidRPr="00AB23A5">
        <w:rPr>
          <w:rFonts w:ascii="Times New Roman" w:hAnsi="Times New Roman" w:cs="Times New Roman"/>
          <w:i/>
          <w:sz w:val="20"/>
          <w:szCs w:val="20"/>
          <w:lang w:val="ru-RU"/>
        </w:rPr>
        <w:t>О</w:t>
      </w:r>
      <w:r w:rsidR="005E329D">
        <w:rPr>
          <w:rFonts w:ascii="Times New Roman" w:hAnsi="Times New Roman" w:cs="Times New Roman"/>
          <w:i/>
          <w:sz w:val="20"/>
          <w:szCs w:val="20"/>
          <w:lang w:val="ru-RU"/>
        </w:rPr>
        <w:t>.А.</w:t>
      </w:r>
      <w:r w:rsidR="005E329D" w:rsidRPr="005E329D">
        <w:rPr>
          <w:rFonts w:ascii="Times New Roman" w:hAnsi="Times New Roman" w:cs="Times New Roman"/>
          <w:bCs/>
          <w:i/>
          <w:sz w:val="20"/>
          <w:szCs w:val="20"/>
          <w:lang w:val="ru-RU"/>
        </w:rPr>
        <w:t>Масленников</w:t>
      </w:r>
      <w:r w:rsidR="005E329D">
        <w:rPr>
          <w:rFonts w:ascii="Times New Roman" w:hAnsi="Times New Roman" w:cs="Times New Roman"/>
          <w:bCs/>
          <w:i/>
          <w:sz w:val="20"/>
          <w:szCs w:val="20"/>
          <w:lang w:val="ru-RU"/>
        </w:rPr>
        <w:t>ой</w:t>
      </w:r>
      <w:r w:rsidR="005E329D" w:rsidRPr="005E329D">
        <w:rPr>
          <w:rFonts w:ascii="Times New Roman" w:hAnsi="Times New Roman" w:cs="Times New Roman"/>
          <w:i/>
          <w:sz w:val="20"/>
          <w:szCs w:val="20"/>
        </w:rPr>
        <w:t> </w:t>
      </w:r>
      <w:r w:rsidR="005E329D" w:rsidRPr="005E329D">
        <w:rPr>
          <w:rFonts w:ascii="Times New Roman" w:hAnsi="Times New Roman" w:cs="Times New Roman"/>
          <w:i/>
          <w:sz w:val="20"/>
          <w:szCs w:val="20"/>
          <w:lang w:val="ru-RU"/>
        </w:rPr>
        <w:t>(</w:t>
      </w:r>
      <w:r w:rsidR="005E329D" w:rsidRPr="005E329D">
        <w:rPr>
          <w:rFonts w:ascii="Times New Roman" w:hAnsi="Times New Roman" w:cs="Times New Roman"/>
          <w:i/>
          <w:iCs/>
          <w:sz w:val="20"/>
          <w:szCs w:val="20"/>
          <w:lang w:val="ru-RU"/>
        </w:rPr>
        <w:t>директор</w:t>
      </w:r>
      <w:r w:rsidR="005E329D">
        <w:rPr>
          <w:rFonts w:ascii="Times New Roman" w:hAnsi="Times New Roman" w:cs="Times New Roman"/>
          <w:i/>
          <w:iCs/>
          <w:sz w:val="20"/>
          <w:szCs w:val="20"/>
          <w:lang w:val="ru-RU"/>
        </w:rPr>
        <w:t>а</w:t>
      </w:r>
      <w:r w:rsidR="005E329D" w:rsidRPr="005E329D">
        <w:rPr>
          <w:rFonts w:ascii="Times New Roman" w:hAnsi="Times New Roman" w:cs="Times New Roman"/>
          <w:i/>
          <w:iCs/>
          <w:sz w:val="20"/>
          <w:szCs w:val="20"/>
          <w:lang w:val="ru-RU"/>
        </w:rPr>
        <w:t xml:space="preserve"> по развитию Музея-макета «Петровская</w:t>
      </w:r>
      <w:r w:rsidR="00D922C1">
        <w:rPr>
          <w:rFonts w:ascii="Times New Roman" w:hAnsi="Times New Roman" w:cs="Times New Roman"/>
          <w:i/>
          <w:iCs/>
          <w:sz w:val="20"/>
          <w:szCs w:val="20"/>
          <w:lang w:val="ru-RU"/>
        </w:rPr>
        <w:t xml:space="preserve"> </w:t>
      </w:r>
      <w:r w:rsidR="005E329D" w:rsidRPr="005E329D">
        <w:rPr>
          <w:rFonts w:ascii="Times New Roman" w:hAnsi="Times New Roman" w:cs="Times New Roman"/>
          <w:i/>
          <w:iCs/>
          <w:sz w:val="20"/>
          <w:szCs w:val="20"/>
          <w:lang w:val="ru-RU"/>
        </w:rPr>
        <w:t>Акватория»</w:t>
      </w:r>
      <w:r w:rsidR="005E329D" w:rsidRPr="005E329D">
        <w:rPr>
          <w:rFonts w:ascii="Times New Roman" w:hAnsi="Times New Roman" w:cs="Times New Roman"/>
          <w:i/>
          <w:sz w:val="20"/>
          <w:szCs w:val="20"/>
          <w:lang w:val="ru-RU"/>
        </w:rPr>
        <w:t xml:space="preserve">) </w:t>
      </w:r>
      <w:r w:rsidR="005E329D">
        <w:rPr>
          <w:rFonts w:ascii="Times New Roman" w:hAnsi="Times New Roman" w:cs="Times New Roman"/>
          <w:i/>
          <w:sz w:val="20"/>
          <w:szCs w:val="20"/>
          <w:lang w:val="ru-RU"/>
        </w:rPr>
        <w:t xml:space="preserve">и </w:t>
      </w:r>
      <w:r w:rsidR="005E329D" w:rsidRPr="005E329D">
        <w:rPr>
          <w:rFonts w:ascii="Times New Roman" w:hAnsi="Times New Roman" w:cs="Times New Roman"/>
          <w:bCs/>
          <w:i/>
          <w:sz w:val="20"/>
          <w:szCs w:val="20"/>
          <w:lang w:val="ru-RU"/>
        </w:rPr>
        <w:t>А.А.Котовой</w:t>
      </w:r>
      <w:r w:rsidR="005E329D" w:rsidRPr="005E329D">
        <w:rPr>
          <w:rFonts w:ascii="Times New Roman" w:hAnsi="Times New Roman" w:cs="Times New Roman"/>
          <w:i/>
          <w:sz w:val="20"/>
          <w:szCs w:val="20"/>
        </w:rPr>
        <w:t> </w:t>
      </w:r>
      <w:r w:rsidR="005E329D" w:rsidRPr="005E329D">
        <w:rPr>
          <w:rFonts w:ascii="Times New Roman" w:hAnsi="Times New Roman" w:cs="Times New Roman"/>
          <w:i/>
          <w:sz w:val="20"/>
          <w:szCs w:val="20"/>
          <w:lang w:val="ru-RU"/>
        </w:rPr>
        <w:t>(</w:t>
      </w:r>
      <w:r w:rsidR="00D922C1" w:rsidRPr="00D922C1">
        <w:rPr>
          <w:rFonts w:ascii="Times New Roman" w:hAnsi="Times New Roman" w:cs="Times New Roman"/>
          <w:i/>
          <w:iCs/>
          <w:sz w:val="20"/>
          <w:szCs w:val="20"/>
          <w:lang w:val="ru-RU"/>
        </w:rPr>
        <w:t>зам. директора СПбГЦДТТ</w:t>
      </w:r>
      <w:r w:rsidR="005E329D" w:rsidRPr="005E329D">
        <w:rPr>
          <w:rFonts w:ascii="Times New Roman" w:hAnsi="Times New Roman" w:cs="Times New Roman"/>
          <w:i/>
          <w:sz w:val="20"/>
          <w:szCs w:val="20"/>
          <w:lang w:val="ru-RU"/>
        </w:rPr>
        <w:t>)</w:t>
      </w:r>
      <w:r w:rsidR="00D922C1">
        <w:rPr>
          <w:rFonts w:ascii="Times New Roman" w:hAnsi="Times New Roman" w:cs="Times New Roman"/>
          <w:i/>
          <w:sz w:val="20"/>
          <w:szCs w:val="20"/>
          <w:lang w:val="ru-RU"/>
        </w:rPr>
        <w:t xml:space="preserve"> на вебинаре </w:t>
      </w:r>
      <w:r w:rsidR="00D922C1" w:rsidRPr="00D922C1">
        <w:rPr>
          <w:rFonts w:ascii="Times New Roman" w:hAnsi="Times New Roman" w:cs="Times New Roman"/>
          <w:i/>
          <w:sz w:val="20"/>
          <w:szCs w:val="20"/>
          <w:lang w:val="ru-RU"/>
        </w:rPr>
        <w:t>«Каникулярные профориентационные программы дополнительного образования детей»</w:t>
      </w:r>
      <w:r w:rsidR="00D922C1">
        <w:rPr>
          <w:rFonts w:ascii="Times New Roman" w:hAnsi="Times New Roman" w:cs="Times New Roman"/>
          <w:i/>
          <w:sz w:val="20"/>
          <w:szCs w:val="20"/>
          <w:lang w:val="ru-RU"/>
        </w:rPr>
        <w:t>.</w:t>
      </w:r>
    </w:p>
    <w:p w14:paraId="25C723E0" w14:textId="77777777" w:rsidR="007630F1" w:rsidRDefault="007630F1" w:rsidP="007630F1">
      <w:pPr>
        <w:spacing w:after="0" w:line="240" w:lineRule="auto"/>
        <w:jc w:val="center"/>
        <w:rPr>
          <w:rFonts w:ascii="Times New Roman" w:hAnsi="Times New Roman" w:cs="Times New Roman"/>
          <w:sz w:val="24"/>
          <w:szCs w:val="24"/>
          <w:shd w:val="clear" w:color="auto" w:fill="FFFFFF"/>
          <w:lang w:val="ru-RU"/>
        </w:rPr>
      </w:pPr>
    </w:p>
    <w:p w14:paraId="0FE39CA2" w14:textId="46672585" w:rsidR="00F7754D" w:rsidRDefault="007630F1" w:rsidP="00F7754D">
      <w:pPr>
        <w:spacing w:after="0" w:line="240" w:lineRule="auto"/>
        <w:ind w:firstLine="709"/>
        <w:jc w:val="both"/>
        <w:rPr>
          <w:rFonts w:ascii="Times New Roman" w:hAnsi="Times New Roman" w:cs="Times New Roman"/>
          <w:i/>
          <w:sz w:val="24"/>
          <w:szCs w:val="24"/>
          <w:lang w:val="ru-RU"/>
        </w:rPr>
      </w:pPr>
      <w:r>
        <w:rPr>
          <w:noProof/>
          <w:lang w:val="ru-RU" w:eastAsia="ru-RU"/>
        </w:rPr>
        <w:drawing>
          <wp:anchor distT="0" distB="0" distL="114300" distR="114300" simplePos="0" relativeHeight="251643904" behindDoc="0" locked="0" layoutInCell="1" allowOverlap="1" wp14:anchorId="4A7D8EC0" wp14:editId="6ED4203B">
            <wp:simplePos x="0" y="0"/>
            <wp:positionH relativeFrom="page">
              <wp:align>center</wp:align>
            </wp:positionH>
            <wp:positionV relativeFrom="paragraph">
              <wp:posOffset>1110615</wp:posOffset>
            </wp:positionV>
            <wp:extent cx="4648200" cy="3178175"/>
            <wp:effectExtent l="0" t="0" r="0" b="3175"/>
            <wp:wrapTopAndBottom/>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cstate="print">
                      <a:extLst>
                        <a:ext uri="{28A0092B-C50C-407E-A947-70E740481C1C}">
                          <a14:useLocalDpi xmlns:a14="http://schemas.microsoft.com/office/drawing/2010/main" val="0"/>
                        </a:ext>
                      </a:extLst>
                    </a:blip>
                    <a:srcRect l="15278" t="13333" r="13611" b="8888"/>
                    <a:stretch/>
                  </pic:blipFill>
                  <pic:spPr bwMode="auto">
                    <a:xfrm>
                      <a:off x="0" y="0"/>
                      <a:ext cx="4648200" cy="3178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2B68">
        <w:rPr>
          <w:rFonts w:ascii="Times New Roman" w:hAnsi="Times New Roman" w:cs="Times New Roman"/>
          <w:sz w:val="24"/>
          <w:szCs w:val="24"/>
          <w:shd w:val="clear" w:color="auto" w:fill="FFFFFF"/>
          <w:lang w:val="ru-RU"/>
        </w:rPr>
        <w:t>Сетевая</w:t>
      </w:r>
      <w:r w:rsidR="00AB23A5">
        <w:rPr>
          <w:rFonts w:ascii="Times New Roman" w:hAnsi="Times New Roman" w:cs="Times New Roman"/>
          <w:sz w:val="24"/>
          <w:szCs w:val="24"/>
          <w:shd w:val="clear" w:color="auto" w:fill="FFFFFF"/>
          <w:lang w:val="ru-RU"/>
        </w:rPr>
        <w:t xml:space="preserve"> </w:t>
      </w:r>
      <w:r w:rsidR="009E2B68">
        <w:rPr>
          <w:rFonts w:ascii="Times New Roman" w:hAnsi="Times New Roman" w:cs="Times New Roman"/>
          <w:sz w:val="24"/>
          <w:szCs w:val="24"/>
          <w:shd w:val="clear" w:color="auto" w:fill="FFFFFF"/>
          <w:lang w:val="ru-RU"/>
        </w:rPr>
        <w:t xml:space="preserve">программа </w:t>
      </w:r>
      <w:r w:rsidR="009E2B68" w:rsidRPr="008F7334">
        <w:rPr>
          <w:rFonts w:ascii="Times New Roman" w:hAnsi="Times New Roman" w:cs="Times New Roman"/>
          <w:sz w:val="24"/>
          <w:szCs w:val="24"/>
          <w:shd w:val="clear" w:color="auto" w:fill="FFFFFF"/>
          <w:lang w:val="ru-RU"/>
        </w:rPr>
        <w:t xml:space="preserve">профориентационной смены «Лаборатория профессий и навыков. PROFI.SKILLS.ЛАБ» </w:t>
      </w:r>
      <w:r w:rsidR="009E2B68">
        <w:rPr>
          <w:rFonts w:ascii="Times New Roman" w:hAnsi="Times New Roman" w:cs="Times New Roman"/>
          <w:sz w:val="24"/>
          <w:szCs w:val="24"/>
          <w:shd w:val="clear" w:color="auto" w:fill="FFFFFF"/>
          <w:lang w:val="ru-RU"/>
        </w:rPr>
        <w:t xml:space="preserve">была разработана в процессе реализации </w:t>
      </w:r>
      <w:r w:rsidR="008F7334" w:rsidRPr="008F7334">
        <w:rPr>
          <w:rFonts w:ascii="Times New Roman" w:hAnsi="Times New Roman" w:cs="Times New Roman"/>
          <w:sz w:val="24"/>
          <w:szCs w:val="24"/>
          <w:shd w:val="clear" w:color="auto" w:fill="FFFFFF"/>
          <w:lang w:val="ru-RU"/>
        </w:rPr>
        <w:t>проекта ФГБУК “ВЦХТ” «Менторский круг»</w:t>
      </w:r>
      <w:r w:rsidR="009E2B68">
        <w:rPr>
          <w:rFonts w:ascii="Times New Roman" w:hAnsi="Times New Roman" w:cs="Times New Roman"/>
          <w:sz w:val="24"/>
          <w:szCs w:val="24"/>
          <w:shd w:val="clear" w:color="auto" w:fill="FFFFFF"/>
          <w:lang w:val="ru-RU"/>
        </w:rPr>
        <w:t xml:space="preserve"> на основе </w:t>
      </w:r>
      <w:r w:rsidR="009E2B68" w:rsidRPr="001F315C">
        <w:rPr>
          <w:rFonts w:ascii="Times New Roman" w:hAnsi="Times New Roman" w:cs="Times New Roman"/>
          <w:sz w:val="24"/>
          <w:szCs w:val="24"/>
          <w:lang w:val="ru-RU"/>
        </w:rPr>
        <w:t>проверенн</w:t>
      </w:r>
      <w:r w:rsidR="009E2B68">
        <w:rPr>
          <w:rFonts w:ascii="Times New Roman" w:hAnsi="Times New Roman" w:cs="Times New Roman"/>
          <w:sz w:val="24"/>
          <w:szCs w:val="24"/>
          <w:lang w:val="ru-RU"/>
        </w:rPr>
        <w:t>ой</w:t>
      </w:r>
      <w:r w:rsidR="009E2B68" w:rsidRPr="001F315C">
        <w:rPr>
          <w:rFonts w:ascii="Times New Roman" w:hAnsi="Times New Roman" w:cs="Times New Roman"/>
          <w:sz w:val="24"/>
          <w:szCs w:val="24"/>
          <w:lang w:val="ru-RU"/>
        </w:rPr>
        <w:t xml:space="preserve"> модел</w:t>
      </w:r>
      <w:r w:rsidR="009E2B68">
        <w:rPr>
          <w:rFonts w:ascii="Times New Roman" w:hAnsi="Times New Roman" w:cs="Times New Roman"/>
          <w:sz w:val="24"/>
          <w:szCs w:val="24"/>
          <w:lang w:val="ru-RU"/>
        </w:rPr>
        <w:t>и</w:t>
      </w:r>
      <w:r w:rsidR="009E2B68" w:rsidRPr="001F315C">
        <w:rPr>
          <w:rFonts w:ascii="Times New Roman" w:hAnsi="Times New Roman" w:cs="Times New Roman"/>
          <w:sz w:val="24"/>
          <w:szCs w:val="24"/>
          <w:lang w:val="ru-RU"/>
        </w:rPr>
        <w:t xml:space="preserve"> лагерной профильной смены «Техностарт», </w:t>
      </w:r>
      <w:r w:rsidR="009E2B68">
        <w:rPr>
          <w:rFonts w:ascii="Times New Roman" w:hAnsi="Times New Roman" w:cs="Times New Roman"/>
          <w:sz w:val="24"/>
          <w:szCs w:val="24"/>
          <w:lang w:val="ru-RU"/>
        </w:rPr>
        <w:t xml:space="preserve">которая проводилась </w:t>
      </w:r>
      <w:r w:rsidR="009E2B68" w:rsidRPr="001F315C">
        <w:rPr>
          <w:rFonts w:ascii="Times New Roman" w:hAnsi="Times New Roman" w:cs="Times New Roman"/>
          <w:sz w:val="24"/>
          <w:szCs w:val="24"/>
          <w:lang w:val="ru-RU"/>
        </w:rPr>
        <w:t>в очном формате по региональному проекту</w:t>
      </w:r>
      <w:r w:rsidR="009E2B68">
        <w:rPr>
          <w:rFonts w:ascii="Times New Roman" w:hAnsi="Times New Roman" w:cs="Times New Roman"/>
          <w:sz w:val="24"/>
          <w:szCs w:val="24"/>
          <w:lang w:val="ru-RU"/>
        </w:rPr>
        <w:t xml:space="preserve"> на протяжении 10 лет в ЗЦ ДТЮ «Зеркальный». </w:t>
      </w:r>
      <w:r w:rsidR="00877B87" w:rsidRPr="00EA63DD">
        <w:rPr>
          <w:rFonts w:ascii="Times New Roman" w:hAnsi="Times New Roman" w:cs="Times New Roman"/>
          <w:i/>
          <w:sz w:val="24"/>
          <w:szCs w:val="24"/>
          <w:lang w:val="ru-RU"/>
        </w:rPr>
        <w:t xml:space="preserve">Подробнее познакомиться с описанием </w:t>
      </w:r>
      <w:r w:rsidR="00A624CC" w:rsidRPr="00EA63DD">
        <w:rPr>
          <w:rFonts w:ascii="Times New Roman" w:hAnsi="Times New Roman" w:cs="Times New Roman"/>
          <w:i/>
          <w:sz w:val="24"/>
          <w:szCs w:val="24"/>
          <w:lang w:val="ru-RU"/>
        </w:rPr>
        <w:t>практики можно</w:t>
      </w:r>
      <w:r w:rsidR="00877B87" w:rsidRPr="00EA63DD">
        <w:rPr>
          <w:rFonts w:ascii="Times New Roman" w:hAnsi="Times New Roman" w:cs="Times New Roman"/>
          <w:i/>
          <w:sz w:val="24"/>
          <w:szCs w:val="24"/>
          <w:lang w:val="ru-RU"/>
        </w:rPr>
        <w:t xml:space="preserve"> в папке «</w:t>
      </w:r>
      <w:r w:rsidR="00BA37A2">
        <w:rPr>
          <w:rFonts w:ascii="Times New Roman" w:hAnsi="Times New Roman" w:cs="Times New Roman"/>
          <w:i/>
          <w:sz w:val="24"/>
          <w:szCs w:val="24"/>
          <w:lang w:val="ru-RU"/>
        </w:rPr>
        <w:t xml:space="preserve">9.5. </w:t>
      </w:r>
      <w:hyperlink r:id="rId145" w:history="1">
        <w:r w:rsidR="00F7754D" w:rsidRPr="00BA37A2">
          <w:rPr>
            <w:rStyle w:val="a4"/>
            <w:rFonts w:ascii="Times New Roman" w:eastAsia="Times New Roman" w:hAnsi="Times New Roman" w:cs="Times New Roman"/>
            <w:i/>
            <w:iCs/>
            <w:sz w:val="24"/>
            <w:szCs w:val="24"/>
            <w:lang w:val="ru-RU" w:eastAsia="ru-RU"/>
          </w:rPr>
          <w:t>Органайзер образовательной практики</w:t>
        </w:r>
      </w:hyperlink>
      <w:r w:rsidR="00877B87" w:rsidRPr="00EA63DD">
        <w:rPr>
          <w:rFonts w:ascii="Times New Roman" w:hAnsi="Times New Roman" w:cs="Times New Roman"/>
          <w:i/>
          <w:sz w:val="24"/>
          <w:szCs w:val="24"/>
          <w:lang w:val="ru-RU"/>
        </w:rPr>
        <w:t>».</w:t>
      </w:r>
    </w:p>
    <w:p w14:paraId="1237AA02" w14:textId="28E3CE1E" w:rsidR="00AB23A5" w:rsidRDefault="007630F1" w:rsidP="00F7754D">
      <w:pPr>
        <w:spacing w:after="0" w:line="240" w:lineRule="auto"/>
        <w:ind w:firstLine="709"/>
        <w:jc w:val="both"/>
        <w:rPr>
          <w:rFonts w:ascii="Times New Roman" w:hAnsi="Times New Roman" w:cs="Times New Roman"/>
          <w:i/>
          <w:sz w:val="20"/>
          <w:szCs w:val="20"/>
          <w:lang w:val="ru-RU"/>
        </w:rPr>
      </w:pPr>
      <w:r>
        <w:rPr>
          <w:rFonts w:ascii="Times New Roman" w:hAnsi="Times New Roman" w:cs="Times New Roman"/>
          <w:i/>
          <w:sz w:val="20"/>
          <w:szCs w:val="20"/>
          <w:lang w:val="ru-RU"/>
        </w:rPr>
        <w:t>Рис.</w:t>
      </w:r>
      <w:r w:rsidR="00AA375C">
        <w:rPr>
          <w:rFonts w:ascii="Times New Roman" w:hAnsi="Times New Roman" w:cs="Times New Roman"/>
          <w:i/>
          <w:sz w:val="20"/>
          <w:szCs w:val="20"/>
          <w:lang w:val="ru-RU"/>
        </w:rPr>
        <w:t xml:space="preserve"> </w:t>
      </w:r>
      <w:r>
        <w:rPr>
          <w:rFonts w:ascii="Times New Roman" w:hAnsi="Times New Roman" w:cs="Times New Roman"/>
          <w:i/>
          <w:sz w:val="20"/>
          <w:szCs w:val="20"/>
          <w:lang w:val="ru-RU"/>
        </w:rPr>
        <w:t>19</w:t>
      </w:r>
      <w:r w:rsidR="00AB23A5">
        <w:rPr>
          <w:rFonts w:ascii="Times New Roman" w:hAnsi="Times New Roman" w:cs="Times New Roman"/>
          <w:i/>
          <w:sz w:val="20"/>
          <w:szCs w:val="20"/>
          <w:lang w:val="ru-RU"/>
        </w:rPr>
        <w:t xml:space="preserve">. </w:t>
      </w:r>
      <w:r w:rsidR="00AB23A5" w:rsidRPr="00AB23A5">
        <w:rPr>
          <w:rFonts w:ascii="Times New Roman" w:hAnsi="Times New Roman" w:cs="Times New Roman"/>
          <w:i/>
          <w:sz w:val="20"/>
          <w:szCs w:val="20"/>
          <w:lang w:val="ru-RU"/>
        </w:rPr>
        <w:t xml:space="preserve">Программа «Фестиваль технического творчества Техностарт» ГНБОУ СПбГЦДТТ в 2021 году вошла в Цифровой реестр образовательных практик по дополнительному образованию. </w:t>
      </w:r>
    </w:p>
    <w:p w14:paraId="7C81CEA3" w14:textId="77777777" w:rsidR="008F7334" w:rsidRDefault="009E2B68" w:rsidP="00AB23A5">
      <w:pPr>
        <w:spacing w:after="0" w:line="240" w:lineRule="auto"/>
        <w:ind w:firstLine="709"/>
        <w:jc w:val="both"/>
        <w:rPr>
          <w:rFonts w:ascii="Times New Roman" w:eastAsia="Times New Roman" w:hAnsi="Times New Roman" w:cs="Times New Roman"/>
          <w:sz w:val="24"/>
          <w:szCs w:val="24"/>
          <w:lang w:val="ru-RU" w:eastAsia="zh-CN"/>
        </w:rPr>
      </w:pPr>
      <w:r w:rsidRPr="009E2B68">
        <w:rPr>
          <w:rFonts w:ascii="Times New Roman" w:hAnsi="Times New Roman" w:cs="Times New Roman"/>
          <w:sz w:val="24"/>
          <w:szCs w:val="24"/>
          <w:lang w:val="ru-RU"/>
        </w:rPr>
        <w:lastRenderedPageBreak/>
        <w:t>ФГБУК «ВЦХТ»</w:t>
      </w:r>
      <w:r>
        <w:rPr>
          <w:rFonts w:ascii="Times New Roman" w:hAnsi="Times New Roman" w:cs="Times New Roman"/>
          <w:sz w:val="24"/>
          <w:szCs w:val="24"/>
          <w:lang w:val="ru-RU"/>
        </w:rPr>
        <w:t xml:space="preserve"> выступил заказчиком данной разработки и социальным партнером </w:t>
      </w:r>
      <w:r w:rsidR="002E623C">
        <w:rPr>
          <w:rFonts w:ascii="Times New Roman" w:hAnsi="Times New Roman" w:cs="Times New Roman"/>
          <w:sz w:val="24"/>
          <w:szCs w:val="24"/>
          <w:lang w:val="ru-RU"/>
        </w:rPr>
        <w:t>реализуемого уникального онлайн-проекта</w:t>
      </w:r>
      <w:r w:rsidR="00AB23A5">
        <w:rPr>
          <w:rFonts w:ascii="Times New Roman" w:hAnsi="Times New Roman" w:cs="Times New Roman"/>
          <w:sz w:val="24"/>
          <w:szCs w:val="24"/>
          <w:lang w:val="ru-RU"/>
        </w:rPr>
        <w:t>, что стало первым шагом в общественно-профессиональном признании данного проекта</w:t>
      </w:r>
      <w:r w:rsidR="002E623C">
        <w:rPr>
          <w:rFonts w:ascii="Times New Roman" w:hAnsi="Times New Roman" w:cs="Times New Roman"/>
          <w:sz w:val="24"/>
          <w:szCs w:val="24"/>
          <w:lang w:val="ru-RU"/>
        </w:rPr>
        <w:t xml:space="preserve">. </w:t>
      </w:r>
      <w:r>
        <w:rPr>
          <w:rFonts w:ascii="Times New Roman" w:hAnsi="Times New Roman" w:cs="Times New Roman"/>
          <w:sz w:val="24"/>
          <w:szCs w:val="24"/>
          <w:lang w:val="ru-RU"/>
        </w:rPr>
        <w:t>С</w:t>
      </w:r>
      <w:r w:rsidRPr="001F315C">
        <w:rPr>
          <w:rFonts w:ascii="Times New Roman" w:hAnsi="Times New Roman" w:cs="Times New Roman"/>
          <w:sz w:val="24"/>
          <w:szCs w:val="24"/>
          <w:lang w:val="ru-RU"/>
        </w:rPr>
        <w:t>редствами новой формы наставнической, экспертно-консультативной деятельности, а именно Менторского КРУГа,</w:t>
      </w:r>
      <w:r>
        <w:rPr>
          <w:rFonts w:ascii="Times New Roman" w:hAnsi="Times New Roman" w:cs="Times New Roman"/>
          <w:sz w:val="24"/>
          <w:szCs w:val="24"/>
          <w:lang w:val="ru-RU"/>
        </w:rPr>
        <w:t xml:space="preserve"> программа смены</w:t>
      </w:r>
      <w:r w:rsidRPr="001F315C">
        <w:rPr>
          <w:rFonts w:ascii="Times New Roman" w:hAnsi="Times New Roman" w:cs="Times New Roman"/>
          <w:sz w:val="24"/>
          <w:szCs w:val="24"/>
          <w:lang w:val="ru-RU"/>
        </w:rPr>
        <w:t xml:space="preserve"> </w:t>
      </w:r>
      <w:r w:rsidRPr="009E2B68">
        <w:rPr>
          <w:rFonts w:ascii="Times New Roman" w:hAnsi="Times New Roman" w:cs="Times New Roman"/>
          <w:sz w:val="24"/>
          <w:szCs w:val="24"/>
          <w:lang w:val="ru-RU"/>
        </w:rPr>
        <w:t xml:space="preserve">«Лаборатория профессий и навыков. PROFI.SKILLS.ЛАБ» </w:t>
      </w:r>
      <w:r w:rsidRPr="001F315C">
        <w:rPr>
          <w:rFonts w:ascii="Times New Roman" w:hAnsi="Times New Roman" w:cs="Times New Roman"/>
          <w:sz w:val="24"/>
          <w:szCs w:val="24"/>
          <w:lang w:val="ru-RU"/>
        </w:rPr>
        <w:t>стала новым образовательным уже Федеральным проектом «Проект дистанционной профориентационной смены, с усовершенствованным содержанием программы в соответствии с приоритетными направлениями социально-гуманитарной направленности»</w:t>
      </w:r>
      <w:r w:rsidRPr="001F315C">
        <w:rPr>
          <w:rFonts w:ascii="Times New Roman" w:eastAsia="Times New Roman" w:hAnsi="Times New Roman" w:cs="Times New Roman"/>
          <w:sz w:val="24"/>
          <w:szCs w:val="24"/>
          <w:lang w:val="ru-RU" w:eastAsia="zh-CN"/>
        </w:rPr>
        <w:t xml:space="preserve"> и межсетевой Всероссийской межведомственной профильной онлайн смены «Лаборатория профессий и навыков. </w:t>
      </w:r>
      <w:r w:rsidRPr="001F315C">
        <w:rPr>
          <w:rFonts w:ascii="Times New Roman" w:eastAsia="Times New Roman" w:hAnsi="Times New Roman" w:cs="Times New Roman"/>
          <w:sz w:val="24"/>
          <w:szCs w:val="24"/>
          <w:lang w:eastAsia="zh-CN"/>
        </w:rPr>
        <w:t>PROFI</w:t>
      </w:r>
      <w:r w:rsidRPr="001F315C">
        <w:rPr>
          <w:rFonts w:ascii="Times New Roman" w:eastAsia="Times New Roman" w:hAnsi="Times New Roman" w:cs="Times New Roman"/>
          <w:sz w:val="24"/>
          <w:szCs w:val="24"/>
          <w:lang w:val="ru-RU" w:eastAsia="zh-CN"/>
        </w:rPr>
        <w:t>.</w:t>
      </w:r>
      <w:r w:rsidRPr="001F315C">
        <w:rPr>
          <w:rFonts w:ascii="Times New Roman" w:eastAsia="Times New Roman" w:hAnsi="Times New Roman" w:cs="Times New Roman"/>
          <w:sz w:val="24"/>
          <w:szCs w:val="24"/>
          <w:lang w:eastAsia="zh-CN"/>
        </w:rPr>
        <w:t>SKILLS</w:t>
      </w:r>
      <w:r w:rsidRPr="001F315C">
        <w:rPr>
          <w:rFonts w:ascii="Times New Roman" w:eastAsia="Times New Roman" w:hAnsi="Times New Roman" w:cs="Times New Roman"/>
          <w:sz w:val="24"/>
          <w:szCs w:val="24"/>
          <w:lang w:val="ru-RU" w:eastAsia="zh-CN"/>
        </w:rPr>
        <w:t>.</w:t>
      </w:r>
      <w:r w:rsidRPr="001F315C">
        <w:rPr>
          <w:rFonts w:ascii="Times New Roman" w:eastAsia="Times New Roman" w:hAnsi="Times New Roman" w:cs="Times New Roman"/>
          <w:sz w:val="24"/>
          <w:szCs w:val="24"/>
          <w:lang w:eastAsia="zh-CN"/>
        </w:rPr>
        <w:t>LAB</w:t>
      </w:r>
      <w:r w:rsidRPr="001F315C">
        <w:rPr>
          <w:rFonts w:ascii="Times New Roman" w:eastAsia="Times New Roman" w:hAnsi="Times New Roman" w:cs="Times New Roman"/>
          <w:sz w:val="24"/>
          <w:szCs w:val="24"/>
          <w:lang w:val="ru-RU" w:eastAsia="zh-CN"/>
        </w:rPr>
        <w:t>».</w:t>
      </w:r>
      <w:r w:rsidRPr="001F315C">
        <w:rPr>
          <w:sz w:val="24"/>
          <w:szCs w:val="24"/>
          <w:lang w:val="ru-RU"/>
        </w:rPr>
        <w:t xml:space="preserve"> </w:t>
      </w:r>
      <w:r w:rsidRPr="001F315C">
        <w:rPr>
          <w:rFonts w:ascii="Times New Roman" w:hAnsi="Times New Roman" w:cs="Times New Roman"/>
          <w:sz w:val="24"/>
          <w:szCs w:val="24"/>
          <w:lang w:val="ru-RU"/>
        </w:rPr>
        <w:t>У</w:t>
      </w:r>
      <w:r w:rsidRPr="001F315C">
        <w:rPr>
          <w:rFonts w:ascii="Times New Roman" w:eastAsia="Times New Roman" w:hAnsi="Times New Roman" w:cs="Times New Roman"/>
          <w:sz w:val="24"/>
          <w:szCs w:val="24"/>
          <w:lang w:val="ru-RU" w:eastAsia="zh-CN"/>
        </w:rPr>
        <w:t>частниками смены стали учреждения дополнительного образования и более 300 обучающихся из разных регионов РФ, организации профессионального</w:t>
      </w:r>
      <w:r w:rsidRPr="008F7334">
        <w:rPr>
          <w:lang w:val="ru-RU"/>
        </w:rPr>
        <w:t xml:space="preserve"> </w:t>
      </w:r>
      <w:r w:rsidRPr="008F7334">
        <w:rPr>
          <w:rFonts w:ascii="Times New Roman" w:eastAsia="Times New Roman" w:hAnsi="Times New Roman" w:cs="Times New Roman"/>
          <w:sz w:val="24"/>
          <w:szCs w:val="24"/>
          <w:lang w:val="ru-RU" w:eastAsia="zh-CN"/>
        </w:rPr>
        <w:t>и высшего образования, предприятия реального сектора экономики.</w:t>
      </w:r>
    </w:p>
    <w:p w14:paraId="1AE14119" w14:textId="77777777" w:rsidR="008873DB" w:rsidRDefault="00597E2C" w:rsidP="00597E2C">
      <w:pPr>
        <w:spacing w:after="0" w:line="240" w:lineRule="auto"/>
        <w:ind w:firstLine="709"/>
        <w:jc w:val="both"/>
        <w:rPr>
          <w:rFonts w:ascii="Times New Roman" w:hAnsi="Times New Roman" w:cs="Times New Roman"/>
          <w:sz w:val="24"/>
          <w:szCs w:val="24"/>
          <w:shd w:val="clear" w:color="auto" w:fill="FFFFFF"/>
          <w:lang w:val="ru-RU"/>
        </w:rPr>
      </w:pPr>
      <w:r w:rsidRPr="00597E2C">
        <w:rPr>
          <w:rFonts w:ascii="Times New Roman" w:hAnsi="Times New Roman" w:cs="Times New Roman"/>
          <w:sz w:val="24"/>
          <w:szCs w:val="24"/>
          <w:shd w:val="clear" w:color="auto" w:fill="FFFFFF"/>
          <w:lang w:val="ru-RU"/>
        </w:rPr>
        <w:t>Образовательная программа профильной смены</w:t>
      </w:r>
      <w:r>
        <w:rPr>
          <w:rFonts w:ascii="Times New Roman" w:hAnsi="Times New Roman" w:cs="Times New Roman"/>
          <w:sz w:val="24"/>
          <w:szCs w:val="24"/>
          <w:shd w:val="clear" w:color="auto" w:fill="FFFFFF"/>
          <w:lang w:val="ru-RU"/>
        </w:rPr>
        <w:t xml:space="preserve"> </w:t>
      </w:r>
      <w:r w:rsidRPr="00597E2C">
        <w:rPr>
          <w:rFonts w:ascii="Times New Roman" w:hAnsi="Times New Roman" w:cs="Times New Roman"/>
          <w:sz w:val="24"/>
          <w:szCs w:val="24"/>
          <w:shd w:val="clear" w:color="auto" w:fill="FFFFFF"/>
          <w:lang w:val="ru-RU"/>
        </w:rPr>
        <w:t>«Лаборатория профессий и навыков. PROFI.SKILLS.LAB»</w:t>
      </w:r>
      <w:r>
        <w:rPr>
          <w:rFonts w:ascii="Times New Roman" w:hAnsi="Times New Roman" w:cs="Times New Roman"/>
          <w:sz w:val="24"/>
          <w:szCs w:val="24"/>
          <w:shd w:val="clear" w:color="auto" w:fill="FFFFFF"/>
          <w:lang w:val="ru-RU"/>
        </w:rPr>
        <w:t xml:space="preserve"> </w:t>
      </w:r>
      <w:r w:rsidRPr="00597E2C">
        <w:rPr>
          <w:rFonts w:ascii="Times New Roman" w:hAnsi="Times New Roman" w:cs="Times New Roman"/>
          <w:sz w:val="24"/>
          <w:szCs w:val="24"/>
          <w:shd w:val="clear" w:color="auto" w:fill="FFFFFF"/>
          <w:lang w:val="ru-RU"/>
        </w:rPr>
        <w:t xml:space="preserve">отмечена рецензией от Санкт-Петербургской академии постдипломного педагогического образования. Программа признана отвечающей «современным тенденциям развития дополнительного образования детей», имеющей «высокий научно-методический уровень», отвечающей «основным требованиям, предъявляемым к программам» и «может быть рекомендована к распространению в системе дополнительного образования». </w:t>
      </w:r>
    </w:p>
    <w:p w14:paraId="4E8B158D" w14:textId="77777777" w:rsidR="00E973FE" w:rsidRPr="00911C65" w:rsidRDefault="00911C65" w:rsidP="00597E2C">
      <w:pPr>
        <w:spacing w:after="0" w:line="240" w:lineRule="auto"/>
        <w:ind w:firstLine="709"/>
        <w:jc w:val="both"/>
        <w:rPr>
          <w:rFonts w:ascii="Times New Roman" w:hAnsi="Times New Roman" w:cs="Times New Roman"/>
          <w:sz w:val="24"/>
          <w:szCs w:val="24"/>
          <w:shd w:val="clear" w:color="auto" w:fill="FFFFFF"/>
          <w:lang w:val="ru-RU"/>
        </w:rPr>
      </w:pPr>
      <w:r>
        <w:rPr>
          <w:rFonts w:ascii="Times New Roman" w:hAnsi="Times New Roman" w:cs="Times New Roman"/>
          <w:sz w:val="24"/>
          <w:szCs w:val="24"/>
          <w:shd w:val="clear" w:color="auto" w:fill="FFFFFF"/>
          <w:lang w:val="ru-RU"/>
        </w:rPr>
        <w:t>В р</w:t>
      </w:r>
      <w:r w:rsidR="00E973FE">
        <w:rPr>
          <w:rFonts w:ascii="Times New Roman" w:hAnsi="Times New Roman" w:cs="Times New Roman"/>
          <w:sz w:val="24"/>
          <w:szCs w:val="24"/>
          <w:shd w:val="clear" w:color="auto" w:fill="FFFFFF"/>
          <w:lang w:val="ru-RU"/>
        </w:rPr>
        <w:t>ецензи</w:t>
      </w:r>
      <w:r>
        <w:rPr>
          <w:rFonts w:ascii="Times New Roman" w:hAnsi="Times New Roman" w:cs="Times New Roman"/>
          <w:sz w:val="24"/>
          <w:szCs w:val="24"/>
          <w:shd w:val="clear" w:color="auto" w:fill="FFFFFF"/>
          <w:lang w:val="ru-RU"/>
        </w:rPr>
        <w:t>и</w:t>
      </w:r>
      <w:r w:rsidR="00E973FE">
        <w:rPr>
          <w:rFonts w:ascii="Times New Roman" w:hAnsi="Times New Roman" w:cs="Times New Roman"/>
          <w:sz w:val="24"/>
          <w:szCs w:val="24"/>
          <w:shd w:val="clear" w:color="auto" w:fill="FFFFFF"/>
          <w:lang w:val="ru-RU"/>
        </w:rPr>
        <w:t xml:space="preserve"> от ГАУ ДПО «Амурский областной институт развития образования»</w:t>
      </w:r>
      <w:r>
        <w:rPr>
          <w:rFonts w:ascii="Times New Roman" w:hAnsi="Times New Roman" w:cs="Times New Roman"/>
          <w:sz w:val="24"/>
          <w:szCs w:val="24"/>
          <w:shd w:val="clear" w:color="auto" w:fill="FFFFFF"/>
          <w:lang w:val="ru-RU"/>
        </w:rPr>
        <w:t xml:space="preserve">, который являлся активным участником смены, подчеркивается уникальность «площадок-лабораторий </w:t>
      </w:r>
      <w:r>
        <w:rPr>
          <w:rFonts w:ascii="Times New Roman" w:hAnsi="Times New Roman" w:cs="Times New Roman"/>
          <w:sz w:val="24"/>
          <w:szCs w:val="24"/>
          <w:shd w:val="clear" w:color="auto" w:fill="FFFFFF"/>
        </w:rPr>
        <w:t>Soft</w:t>
      </w:r>
      <w:r w:rsidRPr="00911C65">
        <w:rPr>
          <w:rFonts w:ascii="Times New Roman" w:hAnsi="Times New Roman" w:cs="Times New Roman"/>
          <w:sz w:val="24"/>
          <w:szCs w:val="24"/>
          <w:shd w:val="clear" w:color="auto" w:fill="FFFFFF"/>
          <w:lang w:val="ru-RU"/>
        </w:rPr>
        <w:t xml:space="preserve"> </w:t>
      </w:r>
      <w:r>
        <w:rPr>
          <w:rFonts w:ascii="Times New Roman" w:hAnsi="Times New Roman" w:cs="Times New Roman"/>
          <w:sz w:val="24"/>
          <w:szCs w:val="24"/>
          <w:shd w:val="clear" w:color="auto" w:fill="FFFFFF"/>
        </w:rPr>
        <w:t>skills</w:t>
      </w:r>
      <w:r>
        <w:rPr>
          <w:rFonts w:ascii="Times New Roman" w:hAnsi="Times New Roman" w:cs="Times New Roman"/>
          <w:sz w:val="24"/>
          <w:szCs w:val="24"/>
          <w:shd w:val="clear" w:color="auto" w:fill="FFFFFF"/>
          <w:lang w:val="ru-RU"/>
        </w:rPr>
        <w:t>, отмечена «высокая практико-ориентированная значимость» программы.</w:t>
      </w:r>
    </w:p>
    <w:p w14:paraId="48C6A846" w14:textId="77777777" w:rsidR="00E973FE" w:rsidRDefault="00E973FE" w:rsidP="00D922C1">
      <w:pPr>
        <w:spacing w:after="0" w:line="240" w:lineRule="auto"/>
        <w:ind w:firstLine="709"/>
        <w:jc w:val="both"/>
        <w:rPr>
          <w:rFonts w:ascii="Times New Roman" w:hAnsi="Times New Roman" w:cs="Times New Roman"/>
          <w:sz w:val="24"/>
          <w:szCs w:val="24"/>
          <w:shd w:val="clear" w:color="auto" w:fill="FFFFFF"/>
          <w:lang w:val="ru-RU"/>
        </w:rPr>
      </w:pPr>
      <w:r>
        <w:rPr>
          <w:rFonts w:ascii="Times New Roman" w:hAnsi="Times New Roman" w:cs="Times New Roman"/>
          <w:sz w:val="24"/>
          <w:szCs w:val="24"/>
          <w:shd w:val="clear" w:color="auto" w:fill="FFFFFF"/>
          <w:lang w:val="ru-RU"/>
        </w:rPr>
        <w:t xml:space="preserve">От </w:t>
      </w:r>
      <w:r w:rsidR="00BA7E17">
        <w:rPr>
          <w:rFonts w:ascii="Times New Roman" w:hAnsi="Times New Roman" w:cs="Times New Roman"/>
          <w:sz w:val="24"/>
          <w:szCs w:val="24"/>
          <w:shd w:val="clear" w:color="auto" w:fill="FFFFFF"/>
          <w:lang w:val="ru-RU"/>
        </w:rPr>
        <w:t>социального партнера</w:t>
      </w:r>
      <w:r w:rsidR="00D922C1">
        <w:rPr>
          <w:rFonts w:ascii="Times New Roman" w:hAnsi="Times New Roman" w:cs="Times New Roman"/>
          <w:sz w:val="24"/>
          <w:szCs w:val="24"/>
          <w:shd w:val="clear" w:color="auto" w:fill="FFFFFF"/>
          <w:lang w:val="ru-RU"/>
        </w:rPr>
        <w:t xml:space="preserve"> СПбГЦДТТ</w:t>
      </w:r>
      <w:r w:rsidR="00BA7E17">
        <w:rPr>
          <w:rFonts w:ascii="Times New Roman" w:hAnsi="Times New Roman" w:cs="Times New Roman"/>
          <w:sz w:val="24"/>
          <w:szCs w:val="24"/>
          <w:shd w:val="clear" w:color="auto" w:fill="FFFFFF"/>
          <w:lang w:val="ru-RU"/>
        </w:rPr>
        <w:t xml:space="preserve"> </w:t>
      </w:r>
      <w:r w:rsidR="00BA7E17" w:rsidRPr="00BA7E17">
        <w:rPr>
          <w:rFonts w:ascii="Times New Roman" w:hAnsi="Times New Roman" w:cs="Times New Roman"/>
          <w:sz w:val="24"/>
          <w:szCs w:val="24"/>
          <w:shd w:val="clear" w:color="auto" w:fill="FFFFFF"/>
          <w:lang w:val="ru-RU"/>
        </w:rPr>
        <w:t>Музе</w:t>
      </w:r>
      <w:r w:rsidR="00BA7E17">
        <w:rPr>
          <w:rFonts w:ascii="Times New Roman" w:hAnsi="Times New Roman" w:cs="Times New Roman"/>
          <w:sz w:val="24"/>
          <w:szCs w:val="24"/>
          <w:shd w:val="clear" w:color="auto" w:fill="FFFFFF"/>
          <w:lang w:val="ru-RU"/>
        </w:rPr>
        <w:t>я</w:t>
      </w:r>
      <w:r w:rsidR="00BA7E17" w:rsidRPr="00BA7E17">
        <w:rPr>
          <w:rFonts w:ascii="Times New Roman" w:hAnsi="Times New Roman" w:cs="Times New Roman"/>
          <w:sz w:val="24"/>
          <w:szCs w:val="24"/>
          <w:shd w:val="clear" w:color="auto" w:fill="FFFFFF"/>
          <w:lang w:val="ru-RU"/>
        </w:rPr>
        <w:t>-макет</w:t>
      </w:r>
      <w:r w:rsidR="00BA7E17">
        <w:rPr>
          <w:rFonts w:ascii="Times New Roman" w:hAnsi="Times New Roman" w:cs="Times New Roman"/>
          <w:sz w:val="24"/>
          <w:szCs w:val="24"/>
          <w:shd w:val="clear" w:color="auto" w:fill="FFFFFF"/>
          <w:lang w:val="ru-RU"/>
        </w:rPr>
        <w:t>а</w:t>
      </w:r>
      <w:r w:rsidR="00BA7E17" w:rsidRPr="00BA7E17">
        <w:rPr>
          <w:rFonts w:ascii="Times New Roman" w:hAnsi="Times New Roman" w:cs="Times New Roman"/>
          <w:sz w:val="24"/>
          <w:szCs w:val="24"/>
          <w:shd w:val="clear" w:color="auto" w:fill="FFFFFF"/>
          <w:lang w:val="ru-RU"/>
        </w:rPr>
        <w:t xml:space="preserve"> «Петровская Акватория» г. Санкт-Петербург</w:t>
      </w:r>
      <w:r w:rsidR="003E4394">
        <w:rPr>
          <w:rFonts w:ascii="Times New Roman" w:hAnsi="Times New Roman" w:cs="Times New Roman"/>
          <w:sz w:val="24"/>
          <w:szCs w:val="24"/>
          <w:shd w:val="clear" w:color="auto" w:fill="FFFFFF"/>
          <w:lang w:val="ru-RU"/>
        </w:rPr>
        <w:t>а</w:t>
      </w:r>
      <w:r w:rsidR="00BA7E17">
        <w:rPr>
          <w:rFonts w:ascii="Times New Roman" w:hAnsi="Times New Roman" w:cs="Times New Roman"/>
          <w:sz w:val="24"/>
          <w:szCs w:val="24"/>
          <w:shd w:val="clear" w:color="auto" w:fill="FFFFFF"/>
          <w:lang w:val="ru-RU"/>
        </w:rPr>
        <w:t xml:space="preserve"> </w:t>
      </w:r>
      <w:r w:rsidR="00D922C1" w:rsidRPr="00D922C1">
        <w:rPr>
          <w:rFonts w:ascii="Times New Roman" w:hAnsi="Times New Roman" w:cs="Times New Roman"/>
          <w:sz w:val="24"/>
          <w:szCs w:val="24"/>
          <w:shd w:val="clear" w:color="auto" w:fill="FFFFFF"/>
          <w:lang w:val="ru-RU"/>
        </w:rPr>
        <w:t xml:space="preserve">представлен профессиональный отзыв на программу </w:t>
      </w:r>
      <w:r w:rsidR="00D922C1">
        <w:rPr>
          <w:rFonts w:ascii="Times New Roman" w:hAnsi="Times New Roman" w:cs="Times New Roman"/>
          <w:sz w:val="24"/>
          <w:szCs w:val="24"/>
          <w:shd w:val="clear" w:color="auto" w:fill="FFFFFF"/>
          <w:lang w:val="ru-RU"/>
        </w:rPr>
        <w:t xml:space="preserve">профильной смены </w:t>
      </w:r>
      <w:r w:rsidR="00D922C1" w:rsidRPr="00D922C1">
        <w:rPr>
          <w:rFonts w:ascii="Times New Roman" w:hAnsi="Times New Roman" w:cs="Times New Roman"/>
          <w:sz w:val="24"/>
          <w:szCs w:val="24"/>
          <w:shd w:val="clear" w:color="auto" w:fill="FFFFFF"/>
          <w:lang w:val="ru-RU"/>
        </w:rPr>
        <w:t xml:space="preserve">«Лаборатория профессий и навыков. PROFI.SKILLS.LAB». В отзыве дается положительная характеристика основным положениям программы, </w:t>
      </w:r>
      <w:r w:rsidR="00D922C1">
        <w:rPr>
          <w:rFonts w:ascii="Times New Roman" w:hAnsi="Times New Roman" w:cs="Times New Roman"/>
          <w:sz w:val="24"/>
          <w:szCs w:val="24"/>
          <w:shd w:val="clear" w:color="auto" w:fill="FFFFFF"/>
          <w:lang w:val="ru-RU"/>
        </w:rPr>
        <w:t xml:space="preserve">подчеркивается </w:t>
      </w:r>
      <w:r w:rsidR="00E44317">
        <w:rPr>
          <w:rFonts w:ascii="Times New Roman" w:hAnsi="Times New Roman" w:cs="Times New Roman"/>
          <w:sz w:val="24"/>
          <w:szCs w:val="24"/>
          <w:shd w:val="clear" w:color="auto" w:fill="FFFFFF"/>
          <w:lang w:val="ru-RU"/>
        </w:rPr>
        <w:t>«</w:t>
      </w:r>
      <w:r w:rsidR="00D922C1">
        <w:rPr>
          <w:rFonts w:ascii="Times New Roman" w:hAnsi="Times New Roman" w:cs="Times New Roman"/>
          <w:sz w:val="24"/>
          <w:szCs w:val="24"/>
          <w:shd w:val="clear" w:color="auto" w:fill="FFFFFF"/>
          <w:lang w:val="ru-RU"/>
        </w:rPr>
        <w:t xml:space="preserve">эффективность разработанной методики, тесно связывающей получаемые знания с непосредственной практикой и реальными жизненными проблемами </w:t>
      </w:r>
      <w:r w:rsidR="00D922C1" w:rsidRPr="00D922C1">
        <w:rPr>
          <w:rFonts w:ascii="Times New Roman" w:hAnsi="Times New Roman" w:cs="Times New Roman"/>
          <w:sz w:val="24"/>
          <w:szCs w:val="24"/>
          <w:shd w:val="clear" w:color="auto" w:fill="FFFFFF"/>
          <w:lang w:val="ru-RU"/>
        </w:rPr>
        <w:t>современных подростков</w:t>
      </w:r>
      <w:r w:rsidR="00E44317">
        <w:rPr>
          <w:rFonts w:ascii="Times New Roman" w:hAnsi="Times New Roman" w:cs="Times New Roman"/>
          <w:sz w:val="24"/>
          <w:szCs w:val="24"/>
          <w:shd w:val="clear" w:color="auto" w:fill="FFFFFF"/>
          <w:lang w:val="ru-RU"/>
        </w:rPr>
        <w:t>»</w:t>
      </w:r>
      <w:r w:rsidR="00D922C1" w:rsidRPr="00D922C1">
        <w:rPr>
          <w:rFonts w:ascii="Times New Roman" w:hAnsi="Times New Roman" w:cs="Times New Roman"/>
          <w:sz w:val="24"/>
          <w:szCs w:val="24"/>
          <w:shd w:val="clear" w:color="auto" w:fill="FFFFFF"/>
          <w:lang w:val="ru-RU"/>
        </w:rPr>
        <w:t>.</w:t>
      </w:r>
    </w:p>
    <w:p w14:paraId="08326E68" w14:textId="77777777" w:rsidR="003E4394" w:rsidRDefault="00C25F93" w:rsidP="005D4DB3">
      <w:pPr>
        <w:spacing w:after="0" w:line="240" w:lineRule="auto"/>
        <w:ind w:firstLine="709"/>
        <w:jc w:val="both"/>
        <w:rPr>
          <w:lang w:val="ru-RU"/>
        </w:rPr>
      </w:pPr>
      <w:r>
        <w:rPr>
          <w:rFonts w:ascii="Times New Roman" w:hAnsi="Times New Roman" w:cs="Times New Roman"/>
          <w:sz w:val="24"/>
          <w:szCs w:val="24"/>
          <w:shd w:val="clear" w:color="auto" w:fill="FFFFFF"/>
          <w:lang w:val="ru-RU"/>
        </w:rPr>
        <w:t xml:space="preserve">В профессиональном отзыве участника профильной смены </w:t>
      </w:r>
      <w:r w:rsidRPr="00C25F93">
        <w:rPr>
          <w:rFonts w:ascii="Times New Roman" w:hAnsi="Times New Roman" w:cs="Times New Roman"/>
          <w:sz w:val="24"/>
          <w:szCs w:val="24"/>
          <w:shd w:val="clear" w:color="auto" w:fill="FFFFFF"/>
          <w:lang w:val="ru-RU"/>
        </w:rPr>
        <w:t>М</w:t>
      </w:r>
      <w:r>
        <w:rPr>
          <w:rFonts w:ascii="Times New Roman" w:hAnsi="Times New Roman" w:cs="Times New Roman"/>
          <w:sz w:val="24"/>
          <w:szCs w:val="24"/>
          <w:shd w:val="clear" w:color="auto" w:fill="FFFFFF"/>
          <w:lang w:val="ru-RU"/>
        </w:rPr>
        <w:t>БУ ДО</w:t>
      </w:r>
      <w:r w:rsidRPr="00C25F93">
        <w:rPr>
          <w:rFonts w:ascii="Times New Roman" w:hAnsi="Times New Roman" w:cs="Times New Roman"/>
          <w:sz w:val="24"/>
          <w:szCs w:val="24"/>
          <w:shd w:val="clear" w:color="auto" w:fill="FFFFFF"/>
          <w:lang w:val="ru-RU"/>
        </w:rPr>
        <w:t xml:space="preserve"> «Дом детского творчества №3 города Орла» </w:t>
      </w:r>
      <w:r>
        <w:rPr>
          <w:rFonts w:ascii="Times New Roman" w:hAnsi="Times New Roman" w:cs="Times New Roman"/>
          <w:sz w:val="24"/>
          <w:szCs w:val="24"/>
          <w:shd w:val="clear" w:color="auto" w:fill="FFFFFF"/>
          <w:lang w:val="ru-RU"/>
        </w:rPr>
        <w:t>отмечен</w:t>
      </w:r>
      <w:r w:rsidR="005D4DB3">
        <w:rPr>
          <w:rFonts w:ascii="Times New Roman" w:hAnsi="Times New Roman" w:cs="Times New Roman"/>
          <w:sz w:val="24"/>
          <w:szCs w:val="24"/>
          <w:shd w:val="clear" w:color="auto" w:fill="FFFFFF"/>
          <w:lang w:val="ru-RU"/>
        </w:rPr>
        <w:t xml:space="preserve"> «большой потенциал</w:t>
      </w:r>
      <w:r w:rsidR="005D4DB3" w:rsidRPr="005D4DB3">
        <w:rPr>
          <w:rFonts w:ascii="Times New Roman" w:hAnsi="Times New Roman" w:cs="Times New Roman"/>
          <w:sz w:val="24"/>
          <w:szCs w:val="24"/>
          <w:shd w:val="clear" w:color="auto" w:fill="FFFFFF"/>
          <w:lang w:val="ru-RU"/>
        </w:rPr>
        <w:t xml:space="preserve"> развития познавательной активности и интеллектуальных способностей</w:t>
      </w:r>
      <w:r w:rsidR="005D4DB3">
        <w:rPr>
          <w:rFonts w:ascii="Times New Roman" w:hAnsi="Times New Roman" w:cs="Times New Roman"/>
          <w:sz w:val="24"/>
          <w:szCs w:val="24"/>
          <w:shd w:val="clear" w:color="auto" w:fill="FFFFFF"/>
          <w:lang w:val="ru-RU"/>
        </w:rPr>
        <w:t xml:space="preserve"> учащихся»</w:t>
      </w:r>
      <w:r w:rsidR="005D4DB3" w:rsidRPr="005D4DB3">
        <w:rPr>
          <w:rFonts w:ascii="Times New Roman" w:hAnsi="Times New Roman" w:cs="Times New Roman"/>
          <w:sz w:val="24"/>
          <w:szCs w:val="24"/>
          <w:shd w:val="clear" w:color="auto" w:fill="FFFFFF"/>
          <w:lang w:val="ru-RU"/>
        </w:rPr>
        <w:t xml:space="preserve">, </w:t>
      </w:r>
      <w:r w:rsidR="005D4DB3">
        <w:rPr>
          <w:rFonts w:ascii="Times New Roman" w:hAnsi="Times New Roman" w:cs="Times New Roman"/>
          <w:sz w:val="24"/>
          <w:szCs w:val="24"/>
          <w:shd w:val="clear" w:color="auto" w:fill="FFFFFF"/>
          <w:lang w:val="ru-RU"/>
        </w:rPr>
        <w:t>«</w:t>
      </w:r>
      <w:r w:rsidR="005D4DB3" w:rsidRPr="005D4DB3">
        <w:rPr>
          <w:rFonts w:ascii="Times New Roman" w:hAnsi="Times New Roman" w:cs="Times New Roman"/>
          <w:sz w:val="24"/>
          <w:szCs w:val="24"/>
          <w:shd w:val="clear" w:color="auto" w:fill="FFFFFF"/>
          <w:lang w:val="ru-RU"/>
        </w:rPr>
        <w:t>эффективн</w:t>
      </w:r>
      <w:r w:rsidR="005D4DB3">
        <w:rPr>
          <w:rFonts w:ascii="Times New Roman" w:hAnsi="Times New Roman" w:cs="Times New Roman"/>
          <w:sz w:val="24"/>
          <w:szCs w:val="24"/>
          <w:shd w:val="clear" w:color="auto" w:fill="FFFFFF"/>
          <w:lang w:val="ru-RU"/>
        </w:rPr>
        <w:t>ость программы, ее пр</w:t>
      </w:r>
      <w:r w:rsidR="005D4DB3" w:rsidRPr="005D4DB3">
        <w:rPr>
          <w:rFonts w:ascii="Times New Roman" w:hAnsi="Times New Roman" w:cs="Times New Roman"/>
          <w:sz w:val="24"/>
          <w:szCs w:val="24"/>
          <w:shd w:val="clear" w:color="auto" w:fill="FFFFFF"/>
          <w:lang w:val="ru-RU"/>
        </w:rPr>
        <w:t>икладной практикоориентированный характер</w:t>
      </w:r>
      <w:r w:rsidR="005D4DB3">
        <w:rPr>
          <w:rFonts w:ascii="Times New Roman" w:hAnsi="Times New Roman" w:cs="Times New Roman"/>
          <w:sz w:val="24"/>
          <w:szCs w:val="24"/>
          <w:shd w:val="clear" w:color="auto" w:fill="FFFFFF"/>
          <w:lang w:val="ru-RU"/>
        </w:rPr>
        <w:t>»</w:t>
      </w:r>
      <w:r w:rsidR="005D4DB3" w:rsidRPr="005D4DB3">
        <w:rPr>
          <w:rFonts w:ascii="Times New Roman" w:hAnsi="Times New Roman" w:cs="Times New Roman"/>
          <w:sz w:val="24"/>
          <w:szCs w:val="24"/>
          <w:shd w:val="clear" w:color="auto" w:fill="FFFFFF"/>
          <w:lang w:val="ru-RU"/>
        </w:rPr>
        <w:t>.</w:t>
      </w:r>
      <w:r w:rsidR="003E4394" w:rsidRPr="003E4394">
        <w:rPr>
          <w:lang w:val="ru-RU"/>
        </w:rPr>
        <w:t xml:space="preserve"> </w:t>
      </w:r>
    </w:p>
    <w:p w14:paraId="11C2519E" w14:textId="76FB11CF" w:rsidR="00715D1E" w:rsidRDefault="007630F1" w:rsidP="00715D1E">
      <w:pPr>
        <w:spacing w:after="0" w:line="240" w:lineRule="auto"/>
        <w:ind w:firstLine="709"/>
        <w:jc w:val="both"/>
        <w:rPr>
          <w:rFonts w:ascii="Times New Roman" w:hAnsi="Times New Roman" w:cs="Times New Roman"/>
          <w:sz w:val="24"/>
          <w:szCs w:val="24"/>
          <w:shd w:val="clear" w:color="auto" w:fill="FFFFFF"/>
          <w:lang w:val="ru-RU"/>
        </w:rPr>
      </w:pPr>
      <w:r>
        <w:rPr>
          <w:rFonts w:ascii="Times New Roman" w:hAnsi="Times New Roman" w:cs="Times New Roman"/>
          <w:noProof/>
          <w:sz w:val="24"/>
          <w:szCs w:val="24"/>
          <w:lang w:val="ru-RU" w:eastAsia="ru-RU"/>
        </w:rPr>
        <mc:AlternateContent>
          <mc:Choice Requires="wpg">
            <w:drawing>
              <wp:anchor distT="0" distB="0" distL="114300" distR="114300" simplePos="0" relativeHeight="251669504" behindDoc="0" locked="0" layoutInCell="1" allowOverlap="1" wp14:anchorId="4774B175" wp14:editId="5AE564FA">
                <wp:simplePos x="0" y="0"/>
                <wp:positionH relativeFrom="margin">
                  <wp:align>right</wp:align>
                </wp:positionH>
                <wp:positionV relativeFrom="paragraph">
                  <wp:posOffset>838835</wp:posOffset>
                </wp:positionV>
                <wp:extent cx="6467475" cy="1820545"/>
                <wp:effectExtent l="19050" t="19050" r="28575" b="27305"/>
                <wp:wrapTopAndBottom/>
                <wp:docPr id="45" name="Группа 45"/>
                <wp:cNvGraphicFramePr/>
                <a:graphic xmlns:a="http://schemas.openxmlformats.org/drawingml/2006/main">
                  <a:graphicData uri="http://schemas.microsoft.com/office/word/2010/wordprocessingGroup">
                    <wpg:wgp>
                      <wpg:cNvGrpSpPr/>
                      <wpg:grpSpPr>
                        <a:xfrm>
                          <a:off x="0" y="0"/>
                          <a:ext cx="6467475" cy="1820545"/>
                          <a:chOff x="0" y="0"/>
                          <a:chExt cx="6657975" cy="1934845"/>
                        </a:xfrm>
                      </wpg:grpSpPr>
                      <pic:pic xmlns:pic="http://schemas.openxmlformats.org/drawingml/2006/picture">
                        <pic:nvPicPr>
                          <pic:cNvPr id="20" name="Рисунок 20"/>
                          <pic:cNvPicPr>
                            <a:picLocks noChangeAspect="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9525"/>
                            <a:ext cx="2872105" cy="1925320"/>
                          </a:xfrm>
                          <a:prstGeom prst="rect">
                            <a:avLst/>
                          </a:prstGeom>
                          <a:noFill/>
                          <a:ln>
                            <a:solidFill>
                              <a:schemeClr val="accent1">
                                <a:lumMod val="75000"/>
                              </a:schemeClr>
                            </a:solidFill>
                          </a:ln>
                        </pic:spPr>
                      </pic:pic>
                      <pic:pic xmlns:pic="http://schemas.openxmlformats.org/drawingml/2006/picture">
                        <pic:nvPicPr>
                          <pic:cNvPr id="44" name="Рисунок 44"/>
                          <pic:cNvPicPr>
                            <a:picLocks noChangeAspect="1"/>
                          </pic:cNvPicPr>
                        </pic:nvPicPr>
                        <pic:blipFill>
                          <a:blip r:embed="rId147">
                            <a:extLst>
                              <a:ext uri="{28A0092B-C50C-407E-A947-70E740481C1C}">
                                <a14:useLocalDpi xmlns:a14="http://schemas.microsoft.com/office/drawing/2010/main" val="0"/>
                              </a:ext>
                            </a:extLst>
                          </a:blip>
                          <a:srcRect/>
                          <a:stretch>
                            <a:fillRect/>
                          </a:stretch>
                        </pic:blipFill>
                        <pic:spPr bwMode="auto">
                          <a:xfrm>
                            <a:off x="2933700" y="0"/>
                            <a:ext cx="3724275" cy="1934845"/>
                          </a:xfrm>
                          <a:prstGeom prst="rect">
                            <a:avLst/>
                          </a:prstGeom>
                          <a:noFill/>
                          <a:ln>
                            <a:solidFill>
                              <a:schemeClr val="accent1">
                                <a:lumMod val="75000"/>
                              </a:schemeClr>
                            </a:solidFill>
                          </a:ln>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group w14:anchorId="41E15617" id="Группа 45" o:spid="_x0000_s1026" style="position:absolute;margin-left:458.05pt;margin-top:66.05pt;width:509.25pt;height:143.35pt;z-index:251669504;mso-position-horizontal:right;mso-position-horizontal-relative:margin;mso-width-relative:margin;mso-height-relative:margin" coordsize="66579,19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">
                <v:shape id="Рисунок 20" o:spid="_x0000_s1027" type="#_x0000_t75" style="position:absolute;top:95;width:28721;height:19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" stroked="t" strokecolor="#2e74b5 [2404]">
                  <v:imagedata r:id="rId148" o:title=""/>
                  <v:path arrowok="t"/>
                </v:shape>
                <v:shape id="Рисунок 44" o:spid="_x0000_s1028" type="#_x0000_t75" style="position:absolute;left:29337;width:37242;height:19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" stroked="t" strokecolor="#2e74b5 [2404]">
                  <v:imagedata r:id="rId149" o:title=""/>
                  <v:path arrowok="t"/>
                </v:shape>
                <w10:wrap type="topAndBottom" anchorx="margin"/>
              </v:group>
            </w:pict>
          </mc:Fallback>
        </mc:AlternateContent>
      </w:r>
      <w:r w:rsidR="003E4394">
        <w:rPr>
          <w:rFonts w:ascii="Times New Roman" w:hAnsi="Times New Roman" w:cs="Times New Roman"/>
          <w:sz w:val="24"/>
          <w:szCs w:val="24"/>
          <w:lang w:val="ru-RU"/>
        </w:rPr>
        <w:t>Работа п</w:t>
      </w:r>
      <w:r w:rsidR="003E4394" w:rsidRPr="003E4394">
        <w:rPr>
          <w:rFonts w:ascii="Times New Roman" w:hAnsi="Times New Roman" w:cs="Times New Roman"/>
          <w:sz w:val="24"/>
          <w:szCs w:val="24"/>
          <w:shd w:val="clear" w:color="auto" w:fill="FFFFFF"/>
          <w:lang w:val="ru-RU"/>
        </w:rPr>
        <w:t>рофильн</w:t>
      </w:r>
      <w:r w:rsidR="003E4394">
        <w:rPr>
          <w:rFonts w:ascii="Times New Roman" w:hAnsi="Times New Roman" w:cs="Times New Roman"/>
          <w:sz w:val="24"/>
          <w:szCs w:val="24"/>
          <w:shd w:val="clear" w:color="auto" w:fill="FFFFFF"/>
          <w:lang w:val="ru-RU"/>
        </w:rPr>
        <w:t>ой</w:t>
      </w:r>
      <w:r w:rsidR="003E4394" w:rsidRPr="003E4394">
        <w:rPr>
          <w:rFonts w:ascii="Times New Roman" w:hAnsi="Times New Roman" w:cs="Times New Roman"/>
          <w:sz w:val="24"/>
          <w:szCs w:val="24"/>
          <w:shd w:val="clear" w:color="auto" w:fill="FFFFFF"/>
          <w:lang w:val="ru-RU"/>
        </w:rPr>
        <w:t xml:space="preserve"> смены «Лаборатория профессий и навыков. PROFI.SKILLS.LAB»</w:t>
      </w:r>
      <w:r w:rsidR="003E4394">
        <w:rPr>
          <w:rFonts w:ascii="Times New Roman" w:hAnsi="Times New Roman" w:cs="Times New Roman"/>
          <w:sz w:val="24"/>
          <w:szCs w:val="24"/>
          <w:shd w:val="clear" w:color="auto" w:fill="FFFFFF"/>
          <w:lang w:val="ru-RU"/>
        </w:rPr>
        <w:t xml:space="preserve"> отмечена благодарностью социального партнера </w:t>
      </w:r>
      <w:r w:rsidR="003E4394" w:rsidRPr="003E4394">
        <w:rPr>
          <w:rFonts w:ascii="Times New Roman" w:hAnsi="Times New Roman" w:cs="Times New Roman"/>
          <w:sz w:val="24"/>
          <w:szCs w:val="24"/>
          <w:shd w:val="clear" w:color="auto" w:fill="FFFFFF"/>
          <w:lang w:val="ru-RU"/>
        </w:rPr>
        <w:t>Музея-макета «Петровская Акватория» г. Санкт-Петербург</w:t>
      </w:r>
      <w:r w:rsidR="003E4394">
        <w:rPr>
          <w:rFonts w:ascii="Times New Roman" w:hAnsi="Times New Roman" w:cs="Times New Roman"/>
          <w:sz w:val="24"/>
          <w:szCs w:val="24"/>
          <w:shd w:val="clear" w:color="auto" w:fill="FFFFFF"/>
          <w:lang w:val="ru-RU"/>
        </w:rPr>
        <w:t>а, что тоже является важным фактором в общественно-профессиональном признании деятельности авторского коллектива программы.</w:t>
      </w:r>
    </w:p>
    <w:p w14:paraId="368F954F" w14:textId="77777777" w:rsidR="00BA37A2" w:rsidRPr="007622CF" w:rsidRDefault="00BA37A2" w:rsidP="00BA37A2">
      <w:pPr>
        <w:spacing w:after="0" w:line="240" w:lineRule="auto"/>
        <w:jc w:val="center"/>
        <w:rPr>
          <w:rFonts w:ascii="Times New Roman" w:hAnsi="Times New Roman" w:cs="Times New Roman"/>
          <w:i/>
          <w:sz w:val="20"/>
          <w:szCs w:val="20"/>
          <w:lang w:val="ru-RU"/>
        </w:rPr>
      </w:pPr>
      <w:r w:rsidRPr="00537470">
        <w:rPr>
          <w:rFonts w:ascii="Times New Roman" w:hAnsi="Times New Roman" w:cs="Times New Roman"/>
          <w:i/>
          <w:sz w:val="20"/>
          <w:szCs w:val="20"/>
          <w:lang w:val="ru-RU"/>
        </w:rPr>
        <w:t xml:space="preserve">Диаграмма </w:t>
      </w:r>
      <w:r>
        <w:rPr>
          <w:rFonts w:ascii="Times New Roman" w:hAnsi="Times New Roman" w:cs="Times New Roman"/>
          <w:i/>
          <w:sz w:val="20"/>
          <w:szCs w:val="20"/>
          <w:lang w:val="ru-RU"/>
        </w:rPr>
        <w:t>4-5</w:t>
      </w:r>
      <w:r w:rsidRPr="00537470">
        <w:rPr>
          <w:rFonts w:ascii="Times New Roman" w:hAnsi="Times New Roman" w:cs="Times New Roman"/>
          <w:i/>
          <w:sz w:val="20"/>
          <w:szCs w:val="20"/>
          <w:lang w:val="ru-RU"/>
        </w:rPr>
        <w:t>.</w:t>
      </w:r>
      <w:r>
        <w:rPr>
          <w:rFonts w:ascii="Times New Roman" w:hAnsi="Times New Roman" w:cs="Times New Roman"/>
          <w:i/>
          <w:sz w:val="20"/>
          <w:szCs w:val="20"/>
          <w:lang w:val="ru-RU"/>
        </w:rPr>
        <w:t xml:space="preserve"> Новые виды деятельности, которые ребята отметили в анкетах, и пожелания участников смены организаторам.</w:t>
      </w:r>
    </w:p>
    <w:p w14:paraId="6213DF0E" w14:textId="3DCA6801" w:rsidR="00BA37A2" w:rsidRDefault="00BA37A2" w:rsidP="00715D1E">
      <w:pPr>
        <w:spacing w:after="0" w:line="240" w:lineRule="auto"/>
        <w:ind w:firstLine="709"/>
        <w:jc w:val="both"/>
        <w:rPr>
          <w:rFonts w:ascii="Times New Roman" w:hAnsi="Times New Roman" w:cs="Times New Roman"/>
          <w:sz w:val="24"/>
          <w:szCs w:val="24"/>
          <w:shd w:val="clear" w:color="auto" w:fill="FFFFFF"/>
          <w:lang w:val="ru-RU"/>
        </w:rPr>
      </w:pPr>
    </w:p>
    <w:p w14:paraId="3B33B84E" w14:textId="02CE65D0" w:rsidR="00BA37A2" w:rsidRDefault="00BA37A2" w:rsidP="00715D1E">
      <w:pPr>
        <w:spacing w:after="0" w:line="240" w:lineRule="auto"/>
        <w:ind w:firstLine="709"/>
        <w:jc w:val="both"/>
        <w:rPr>
          <w:rFonts w:ascii="Times New Roman" w:hAnsi="Times New Roman" w:cs="Times New Roman"/>
          <w:sz w:val="24"/>
          <w:szCs w:val="24"/>
          <w:shd w:val="clear" w:color="auto" w:fill="FFFFFF"/>
          <w:lang w:val="ru-RU"/>
        </w:rPr>
      </w:pPr>
    </w:p>
    <w:p w14:paraId="7A7115C5" w14:textId="77777777" w:rsidR="00BA37A2" w:rsidRDefault="001C48C5" w:rsidP="00BA37A2">
      <w:pPr>
        <w:spacing w:after="0" w:line="240" w:lineRule="auto"/>
        <w:ind w:firstLine="709"/>
        <w:jc w:val="both"/>
        <w:rPr>
          <w:rFonts w:ascii="Times New Roman" w:hAnsi="Times New Roman" w:cs="Times New Roman"/>
          <w:sz w:val="24"/>
          <w:szCs w:val="24"/>
          <w:shd w:val="clear" w:color="auto" w:fill="FFFFFF"/>
          <w:lang w:val="ru-RU"/>
        </w:rPr>
      </w:pPr>
      <w:r w:rsidRPr="001C48C5">
        <w:rPr>
          <w:rFonts w:ascii="Times New Roman" w:hAnsi="Times New Roman" w:cs="Times New Roman"/>
          <w:sz w:val="24"/>
          <w:szCs w:val="24"/>
          <w:lang w:val="ru-RU"/>
        </w:rPr>
        <w:lastRenderedPageBreak/>
        <w:t xml:space="preserve">Онлайн-смена </w:t>
      </w:r>
      <w:r w:rsidRPr="001C48C5">
        <w:rPr>
          <w:rFonts w:ascii="Times New Roman" w:hAnsi="Times New Roman" w:cs="Times New Roman"/>
          <w:sz w:val="24"/>
          <w:szCs w:val="24"/>
          <w:shd w:val="clear" w:color="auto" w:fill="FFFFFF"/>
          <w:lang w:val="ru-RU"/>
        </w:rPr>
        <w:t>«Лаборатория профессий и навыков. PROFI.SKILLS.LAB»</w:t>
      </w:r>
      <w:r>
        <w:rPr>
          <w:rFonts w:ascii="Times New Roman" w:hAnsi="Times New Roman" w:cs="Times New Roman"/>
          <w:sz w:val="24"/>
          <w:szCs w:val="24"/>
          <w:shd w:val="clear" w:color="auto" w:fill="FFFFFF"/>
          <w:lang w:val="ru-RU"/>
        </w:rPr>
        <w:t xml:space="preserve"> </w:t>
      </w:r>
      <w:r w:rsidR="00715D1E">
        <w:rPr>
          <w:rFonts w:ascii="Times New Roman" w:hAnsi="Times New Roman" w:cs="Times New Roman"/>
          <w:sz w:val="24"/>
          <w:szCs w:val="24"/>
          <w:shd w:val="clear" w:color="auto" w:fill="FFFFFF"/>
          <w:lang w:val="ru-RU"/>
        </w:rPr>
        <w:t>проводилась,</w:t>
      </w:r>
      <w:r>
        <w:rPr>
          <w:rFonts w:ascii="Times New Roman" w:hAnsi="Times New Roman" w:cs="Times New Roman"/>
          <w:sz w:val="24"/>
          <w:szCs w:val="24"/>
          <w:shd w:val="clear" w:color="auto" w:fill="FFFFFF"/>
          <w:lang w:val="ru-RU"/>
        </w:rPr>
        <w:t xml:space="preserve"> прежде </w:t>
      </w:r>
      <w:r w:rsidR="00715D1E">
        <w:rPr>
          <w:rFonts w:ascii="Times New Roman" w:hAnsi="Times New Roman" w:cs="Times New Roman"/>
          <w:sz w:val="24"/>
          <w:szCs w:val="24"/>
          <w:shd w:val="clear" w:color="auto" w:fill="FFFFFF"/>
          <w:lang w:val="ru-RU"/>
        </w:rPr>
        <w:t>всего,</w:t>
      </w:r>
      <w:r w:rsidR="00715D1E" w:rsidRPr="00715D1E">
        <w:rPr>
          <w:rFonts w:ascii="Times New Roman" w:hAnsi="Times New Roman" w:cs="Times New Roman"/>
          <w:sz w:val="24"/>
          <w:szCs w:val="24"/>
          <w:shd w:val="clear" w:color="auto" w:fill="FFFFFF"/>
          <w:lang w:val="ru-RU"/>
        </w:rPr>
        <w:t xml:space="preserve"> </w:t>
      </w:r>
      <w:r>
        <w:rPr>
          <w:rFonts w:ascii="Times New Roman" w:hAnsi="Times New Roman" w:cs="Times New Roman"/>
          <w:sz w:val="24"/>
          <w:szCs w:val="24"/>
          <w:shd w:val="clear" w:color="auto" w:fill="FFFFFF"/>
          <w:lang w:val="ru-RU"/>
        </w:rPr>
        <w:t xml:space="preserve">для детской аудитории, поэтому мнение ребят является очень важным для формирования общественного признания. В конце смены участники заполняли итоговые анкеты, где дали свою оценку мероприятиям смены и ее роли в своем профессиональном самоопределении. </w:t>
      </w:r>
    </w:p>
    <w:p w14:paraId="588B9EFC" w14:textId="2E9E3977" w:rsidR="001C48C5" w:rsidRPr="0021114C" w:rsidRDefault="001C48C5" w:rsidP="00BA37A2">
      <w:pPr>
        <w:spacing w:after="0" w:line="240" w:lineRule="auto"/>
        <w:ind w:firstLine="709"/>
        <w:jc w:val="both"/>
        <w:rPr>
          <w:rFonts w:ascii="Times New Roman" w:hAnsi="Times New Roman" w:cs="Times New Roman"/>
          <w:sz w:val="24"/>
          <w:szCs w:val="24"/>
          <w:shd w:val="clear" w:color="auto" w:fill="FFFFFF"/>
          <w:lang w:val="ru-RU"/>
        </w:rPr>
      </w:pPr>
      <w:r w:rsidRPr="001C48C5">
        <w:rPr>
          <w:rFonts w:ascii="Times New Roman" w:hAnsi="Times New Roman" w:cs="Times New Roman"/>
          <w:sz w:val="24"/>
          <w:szCs w:val="24"/>
          <w:shd w:val="clear" w:color="auto" w:fill="FFFFFF"/>
          <w:lang w:val="ru-RU"/>
        </w:rPr>
        <w:t xml:space="preserve">Программа смены оправдала ожидания детей, они смогли попробовать свои силы в разных профессиональных сферах, освоили различные виды деятельности, получили представление о необходимых для разных профессий умений и навыков. </w:t>
      </w:r>
      <w:r w:rsidR="00B55DCD">
        <w:rPr>
          <w:rFonts w:ascii="Times New Roman" w:hAnsi="Times New Roman" w:cs="Times New Roman"/>
          <w:sz w:val="24"/>
          <w:szCs w:val="24"/>
          <w:shd w:val="clear" w:color="auto" w:fill="FFFFFF"/>
          <w:lang w:val="ru-RU"/>
        </w:rPr>
        <w:t>Работая над проектами, ребята</w:t>
      </w:r>
      <w:r w:rsidRPr="001C48C5">
        <w:rPr>
          <w:rFonts w:ascii="Times New Roman" w:hAnsi="Times New Roman" w:cs="Times New Roman"/>
          <w:sz w:val="24"/>
          <w:szCs w:val="24"/>
          <w:shd w:val="clear" w:color="auto" w:fill="FFFFFF"/>
          <w:lang w:val="ru-RU"/>
        </w:rPr>
        <w:t xml:space="preserve"> вышли на новый уровень компетенций по работе с информацией, аналитикой, прокачали свою коммуникабельность и критическое мышление.</w:t>
      </w:r>
      <w:r w:rsidR="0021114C" w:rsidRPr="0021114C">
        <w:rPr>
          <w:lang w:val="ru-RU"/>
        </w:rPr>
        <w:t xml:space="preserve"> </w:t>
      </w:r>
      <w:r w:rsidR="0021114C" w:rsidRPr="0021114C">
        <w:rPr>
          <w:rFonts w:ascii="Times New Roman" w:hAnsi="Times New Roman" w:cs="Times New Roman"/>
          <w:sz w:val="24"/>
          <w:szCs w:val="24"/>
          <w:shd w:val="clear" w:color="auto" w:fill="FFFFFF"/>
          <w:lang w:val="ru-RU"/>
        </w:rPr>
        <w:t xml:space="preserve">По результатам анкетирования 63% ребят </w:t>
      </w:r>
      <w:r w:rsidR="0021114C">
        <w:rPr>
          <w:rFonts w:ascii="Times New Roman" w:hAnsi="Times New Roman" w:cs="Times New Roman"/>
          <w:sz w:val="24"/>
          <w:szCs w:val="24"/>
          <w:shd w:val="clear" w:color="auto" w:fill="FFFFFF"/>
          <w:lang w:val="ru-RU"/>
        </w:rPr>
        <w:t xml:space="preserve">высказало желание </w:t>
      </w:r>
      <w:r w:rsidR="0021114C" w:rsidRPr="0021114C">
        <w:rPr>
          <w:rFonts w:ascii="Times New Roman" w:hAnsi="Times New Roman" w:cs="Times New Roman"/>
          <w:sz w:val="24"/>
          <w:szCs w:val="24"/>
          <w:shd w:val="clear" w:color="auto" w:fill="FFFFFF"/>
          <w:lang w:val="ru-RU"/>
        </w:rPr>
        <w:t>участвовать в смене «Лаборатория профессий и навыков PROFI.SKILLS.ЛАБ» еще раз, что говорит об успешном для этих ребят опыте погружения в мир профессий</w:t>
      </w:r>
      <w:r w:rsidR="0021114C">
        <w:rPr>
          <w:rFonts w:ascii="Times New Roman" w:hAnsi="Times New Roman" w:cs="Times New Roman"/>
          <w:sz w:val="24"/>
          <w:szCs w:val="24"/>
          <w:shd w:val="clear" w:color="auto" w:fill="FFFFFF"/>
          <w:lang w:val="ru-RU"/>
        </w:rPr>
        <w:t>. И именно это является признанием труда педагогического коллектива, подготовившего смену</w:t>
      </w:r>
      <w:r w:rsidR="0021114C" w:rsidRPr="0021114C">
        <w:rPr>
          <w:rFonts w:ascii="Times New Roman" w:hAnsi="Times New Roman" w:cs="Times New Roman"/>
          <w:sz w:val="24"/>
          <w:szCs w:val="24"/>
          <w:shd w:val="clear" w:color="auto" w:fill="FFFFFF"/>
          <w:lang w:val="ru-RU"/>
        </w:rPr>
        <w:t>.</w:t>
      </w:r>
    </w:p>
    <w:p w14:paraId="7F5F052E" w14:textId="4435F630" w:rsidR="00B55DCD" w:rsidRDefault="007630F1" w:rsidP="00A5721F">
      <w:pPr>
        <w:spacing w:after="0" w:line="240" w:lineRule="auto"/>
        <w:ind w:firstLine="709"/>
        <w:jc w:val="both"/>
        <w:rPr>
          <w:rFonts w:ascii="Times New Roman" w:hAnsi="Times New Roman" w:cs="Times New Roman"/>
          <w:sz w:val="24"/>
          <w:szCs w:val="24"/>
          <w:shd w:val="clear" w:color="auto" w:fill="FFFFFF"/>
          <w:lang w:val="ru-RU"/>
        </w:rPr>
      </w:pPr>
      <w:r>
        <w:rPr>
          <w:rFonts w:ascii="Times New Roman" w:hAnsi="Times New Roman" w:cs="Times New Roman"/>
          <w:noProof/>
          <w:sz w:val="24"/>
          <w:szCs w:val="24"/>
          <w:lang w:val="ru-RU" w:eastAsia="ru-RU"/>
        </w:rPr>
        <mc:AlternateContent>
          <mc:Choice Requires="wpg">
            <w:drawing>
              <wp:anchor distT="0" distB="0" distL="114300" distR="114300" simplePos="0" relativeHeight="251667456" behindDoc="0" locked="0" layoutInCell="1" allowOverlap="1" wp14:anchorId="6532642E" wp14:editId="4743677E">
                <wp:simplePos x="0" y="0"/>
                <wp:positionH relativeFrom="column">
                  <wp:posOffset>165735</wp:posOffset>
                </wp:positionH>
                <wp:positionV relativeFrom="paragraph">
                  <wp:posOffset>1108075</wp:posOffset>
                </wp:positionV>
                <wp:extent cx="6500495" cy="3439795"/>
                <wp:effectExtent l="19050" t="19050" r="14605" b="27305"/>
                <wp:wrapTopAndBottom/>
                <wp:docPr id="10" name="Группа 10"/>
                <wp:cNvGraphicFramePr/>
                <a:graphic xmlns:a="http://schemas.openxmlformats.org/drawingml/2006/main">
                  <a:graphicData uri="http://schemas.microsoft.com/office/word/2010/wordprocessingGroup">
                    <wpg:wgp>
                      <wpg:cNvGrpSpPr/>
                      <wpg:grpSpPr>
                        <a:xfrm>
                          <a:off x="0" y="0"/>
                          <a:ext cx="6500495" cy="3439795"/>
                          <a:chOff x="0" y="0"/>
                          <a:chExt cx="6500495" cy="3439795"/>
                        </a:xfrm>
                      </wpg:grpSpPr>
                      <pic:pic xmlns:pic="http://schemas.openxmlformats.org/drawingml/2006/picture">
                        <pic:nvPicPr>
                          <pic:cNvPr id="12" name="Рисунок 12" descr="C:\Users\Татьяна\Desktop\Пугачева ТС\Конкурсы\Конкурс методических материалов\Смена\1 тур\6. Общественно-профессиональное признание\6.4. Отзывы коллег\Отклики из регионов.png"/>
                          <pic:cNvPicPr>
                            <a:picLocks noChangeAspect="1"/>
                          </pic:cNvPicPr>
                        </pic:nvPicPr>
                        <pic:blipFill rotWithShape="1">
                          <a:blip r:embed="rId150" cstate="print">
                            <a:extLst>
                              <a:ext uri="{28A0092B-C50C-407E-A947-70E740481C1C}">
                                <a14:useLocalDpi xmlns:a14="http://schemas.microsoft.com/office/drawing/2010/main" val="0"/>
                              </a:ext>
                            </a:extLst>
                          </a:blip>
                          <a:srcRect l="29145" t="7654" r="29444"/>
                          <a:stretch/>
                        </pic:blipFill>
                        <pic:spPr bwMode="auto">
                          <a:xfrm>
                            <a:off x="0" y="0"/>
                            <a:ext cx="2733675" cy="3429000"/>
                          </a:xfrm>
                          <a:prstGeom prst="rect">
                            <a:avLst/>
                          </a:prstGeom>
                          <a:noFill/>
                          <a:ln>
                            <a:solidFill>
                              <a:schemeClr val="accent1">
                                <a:lumMod val="75000"/>
                              </a:schemeClr>
                            </a:solidFill>
                          </a:ln>
                          <a:extLst>
                            <a:ext uri="{53640926-AAD7-44D8-BBD7-CCE9431645EC}">
                              <a14:shadowObscured xmlns:a14="http://schemas.microsoft.com/office/drawing/2010/main"/>
                            </a:ext>
                          </a:extLst>
                        </pic:spPr>
                      </pic:pic>
                      <pic:pic xmlns:pic="http://schemas.openxmlformats.org/drawingml/2006/picture">
                        <pic:nvPicPr>
                          <pic:cNvPr id="13" name="Рисунок 13" descr="C:\Users\Татьяна\Downloads\день_7.jpg"/>
                          <pic:cNvPicPr>
                            <a:picLocks noChangeAspect="1"/>
                          </pic:cNvPicPr>
                        </pic:nvPicPr>
                        <pic:blipFill rotWithShape="1">
                          <a:blip r:embed="rId151">
                            <a:extLst>
                              <a:ext uri="{28A0092B-C50C-407E-A947-70E740481C1C}">
                                <a14:useLocalDpi xmlns:a14="http://schemas.microsoft.com/office/drawing/2010/main" val="0"/>
                              </a:ext>
                            </a:extLst>
                          </a:blip>
                          <a:srcRect t="1310" b="39449"/>
                          <a:stretch/>
                        </pic:blipFill>
                        <pic:spPr bwMode="auto">
                          <a:xfrm>
                            <a:off x="2781300" y="9525"/>
                            <a:ext cx="3719195" cy="3430270"/>
                          </a:xfrm>
                          <a:prstGeom prst="rect">
                            <a:avLst/>
                          </a:prstGeom>
                          <a:noFill/>
                          <a:ln w="9525" cap="flat" cmpd="sng" algn="ctr">
                            <a:solidFill>
                              <a:srgbClr val="5B9BD5">
                                <a:lumMod val="75000"/>
                              </a:srgbClr>
                            </a:solidFill>
                            <a:prstDash val="solid"/>
                            <a:round/>
                            <a:headEnd type="none" w="med" len="med"/>
                            <a:tailEnd type="none" w="med" len="med"/>
                          </a:ln>
                          <a:extLst>
                            <a:ext uri="{53640926-AAD7-44D8-BBD7-CCE9431645EC}">
                              <a14:shadowObscured xmlns:a14="http://schemas.microsoft.com/office/drawing/2010/main"/>
                            </a:ext>
                          </a:extLst>
                        </pic:spPr>
                      </pic:pic>
                    </wpg:wgp>
                  </a:graphicData>
                </a:graphic>
              </wp:anchor>
            </w:drawing>
          </mc:Choice>
          <mc:Fallback xmlns:w16se="http://schemas.microsoft.com/office/word/2015/wordml/symex" xmlns:cx="http://schemas.microsoft.com/office/drawing/2014/chartex">
            <w:pict>
              <v:group w14:anchorId="5317E936" id="Группа 10" o:spid="_x0000_s1026" style="position:absolute;margin-left:13.05pt;margin-top:87.25pt;width:511.85pt;height:270.85pt;z-index:251667456" coordsize="65004,3439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">
                <v:shape id="Рисунок 12" o:spid="_x0000_s1027" type="#_x0000_t75" style="position:absolute;width:27336;height:34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" stroked="t" strokecolor="#2e74b5 [2404]">
                  <v:imagedata r:id="rId152" o:title="Отклики из регионов" croptop="5016f" cropleft="19100f" cropright="19296f"/>
                  <v:path arrowok="t"/>
                </v:shape>
                <v:shape id="Рисунок 13" o:spid="_x0000_s1028" type="#_x0000_t75" style="position:absolute;left:27813;top:95;width:37191;height:34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" stroked="t" strokecolor="#2e75b6">
                  <v:stroke joinstyle="round"/>
                  <v:imagedata r:id="rId153" o:title="день_7" croptop="859f" cropbottom="25853f"/>
                  <v:path arrowok="t"/>
                </v:shape>
                <w10:wrap type="topAndBottom"/>
              </v:group>
            </w:pict>
          </mc:Fallback>
        </mc:AlternateContent>
      </w:r>
      <w:r w:rsidR="001C48C5" w:rsidRPr="001C48C5">
        <w:rPr>
          <w:rFonts w:ascii="Times New Roman" w:hAnsi="Times New Roman" w:cs="Times New Roman"/>
          <w:sz w:val="24"/>
          <w:szCs w:val="24"/>
          <w:shd w:val="clear" w:color="auto" w:fill="FFFFFF"/>
          <w:lang w:val="ru-RU"/>
        </w:rPr>
        <w:t xml:space="preserve"> </w:t>
      </w:r>
      <w:r w:rsidR="00A5721F">
        <w:rPr>
          <w:rFonts w:ascii="Times New Roman" w:hAnsi="Times New Roman" w:cs="Times New Roman"/>
          <w:sz w:val="24"/>
          <w:szCs w:val="24"/>
          <w:shd w:val="clear" w:color="auto" w:fill="FFFFFF"/>
          <w:lang w:val="ru-RU"/>
        </w:rPr>
        <w:t>Опыт проведения сетевой</w:t>
      </w:r>
      <w:r w:rsidR="00A5721F" w:rsidRPr="00A5721F">
        <w:rPr>
          <w:rFonts w:ascii="Times New Roman" w:hAnsi="Times New Roman" w:cs="Times New Roman"/>
          <w:sz w:val="24"/>
          <w:szCs w:val="24"/>
          <w:shd w:val="clear" w:color="auto" w:fill="FFFFFF"/>
          <w:lang w:val="ru-RU"/>
        </w:rPr>
        <w:t xml:space="preserve"> онлайн</w:t>
      </w:r>
      <w:r w:rsidR="00A5721F">
        <w:rPr>
          <w:rFonts w:ascii="Times New Roman" w:hAnsi="Times New Roman" w:cs="Times New Roman"/>
          <w:sz w:val="24"/>
          <w:szCs w:val="24"/>
          <w:shd w:val="clear" w:color="auto" w:fill="FFFFFF"/>
          <w:lang w:val="ru-RU"/>
        </w:rPr>
        <w:t xml:space="preserve">-смены </w:t>
      </w:r>
      <w:r w:rsidR="00A5721F" w:rsidRPr="00A5721F">
        <w:rPr>
          <w:rFonts w:ascii="Times New Roman" w:hAnsi="Times New Roman" w:cs="Times New Roman"/>
          <w:sz w:val="24"/>
          <w:szCs w:val="24"/>
          <w:shd w:val="clear" w:color="auto" w:fill="FFFFFF"/>
          <w:lang w:val="ru-RU"/>
        </w:rPr>
        <w:t>наш</w:t>
      </w:r>
      <w:r w:rsidR="00A5721F">
        <w:rPr>
          <w:rFonts w:ascii="Times New Roman" w:hAnsi="Times New Roman" w:cs="Times New Roman"/>
          <w:sz w:val="24"/>
          <w:szCs w:val="24"/>
          <w:shd w:val="clear" w:color="auto" w:fill="FFFFFF"/>
          <w:lang w:val="ru-RU"/>
        </w:rPr>
        <w:t>е</w:t>
      </w:r>
      <w:r w:rsidR="00A5721F" w:rsidRPr="00A5721F">
        <w:rPr>
          <w:rFonts w:ascii="Times New Roman" w:hAnsi="Times New Roman" w:cs="Times New Roman"/>
          <w:sz w:val="24"/>
          <w:szCs w:val="24"/>
          <w:shd w:val="clear" w:color="auto" w:fill="FFFFFF"/>
          <w:lang w:val="ru-RU"/>
        </w:rPr>
        <w:t xml:space="preserve">л признание </w:t>
      </w:r>
      <w:r w:rsidR="00B55DCD">
        <w:rPr>
          <w:rFonts w:ascii="Times New Roman" w:hAnsi="Times New Roman" w:cs="Times New Roman"/>
          <w:sz w:val="24"/>
          <w:szCs w:val="24"/>
          <w:shd w:val="clear" w:color="auto" w:fill="FFFFFF"/>
          <w:lang w:val="ru-RU"/>
        </w:rPr>
        <w:t xml:space="preserve">и </w:t>
      </w:r>
      <w:r w:rsidR="00A5721F" w:rsidRPr="00A5721F">
        <w:rPr>
          <w:rFonts w:ascii="Times New Roman" w:hAnsi="Times New Roman" w:cs="Times New Roman"/>
          <w:sz w:val="24"/>
          <w:szCs w:val="24"/>
          <w:shd w:val="clear" w:color="auto" w:fill="FFFFFF"/>
          <w:lang w:val="ru-RU"/>
        </w:rPr>
        <w:t>среди коллег из различных</w:t>
      </w:r>
      <w:r w:rsidR="00A5721F">
        <w:rPr>
          <w:rFonts w:ascii="Times New Roman" w:hAnsi="Times New Roman" w:cs="Times New Roman"/>
          <w:sz w:val="24"/>
          <w:szCs w:val="24"/>
          <w:shd w:val="clear" w:color="auto" w:fill="FFFFFF"/>
          <w:lang w:val="ru-RU"/>
        </w:rPr>
        <w:t xml:space="preserve"> регионов Российской Федерации, которые принимали участие в реализации программы </w:t>
      </w:r>
      <w:r w:rsidR="00A5721F" w:rsidRPr="00A5721F">
        <w:rPr>
          <w:rFonts w:ascii="Times New Roman" w:hAnsi="Times New Roman" w:cs="Times New Roman"/>
          <w:sz w:val="24"/>
          <w:szCs w:val="24"/>
          <w:shd w:val="clear" w:color="auto" w:fill="FFFFFF"/>
          <w:lang w:val="ru-RU"/>
        </w:rPr>
        <w:t>«Лаборатория профессий и навыков. PROFI.SKILLS.LAB»</w:t>
      </w:r>
      <w:r w:rsidR="00293F33">
        <w:rPr>
          <w:rFonts w:ascii="Times New Roman" w:hAnsi="Times New Roman" w:cs="Times New Roman"/>
          <w:sz w:val="24"/>
          <w:szCs w:val="24"/>
          <w:shd w:val="clear" w:color="auto" w:fill="FFFFFF"/>
          <w:lang w:val="ru-RU"/>
        </w:rPr>
        <w:t xml:space="preserve">. По завершению смены педагоги оставили свои отзывы на сайте </w:t>
      </w:r>
      <w:r w:rsidR="00293F33" w:rsidRPr="00293F33">
        <w:rPr>
          <w:rFonts w:ascii="Times New Roman" w:hAnsi="Times New Roman" w:cs="Times New Roman"/>
          <w:sz w:val="24"/>
          <w:szCs w:val="24"/>
          <w:shd w:val="clear" w:color="auto" w:fill="FFFFFF"/>
          <w:lang w:val="ru-RU"/>
        </w:rPr>
        <w:t>«Лаборатория профессий и навыков. PROFI.SKILLS.LAB»</w:t>
      </w:r>
      <w:r w:rsidR="00293F33">
        <w:rPr>
          <w:rFonts w:ascii="Times New Roman" w:hAnsi="Times New Roman" w:cs="Times New Roman"/>
          <w:sz w:val="24"/>
          <w:szCs w:val="24"/>
          <w:shd w:val="clear" w:color="auto" w:fill="FFFFFF"/>
          <w:lang w:val="ru-RU"/>
        </w:rPr>
        <w:t xml:space="preserve"> и в официальной группе смены в социальной сети «ВК</w:t>
      </w:r>
      <w:r w:rsidR="00D7662D">
        <w:rPr>
          <w:rFonts w:ascii="Times New Roman" w:hAnsi="Times New Roman" w:cs="Times New Roman"/>
          <w:sz w:val="24"/>
          <w:szCs w:val="24"/>
          <w:shd w:val="clear" w:color="auto" w:fill="FFFFFF"/>
          <w:lang w:val="ru-RU"/>
        </w:rPr>
        <w:t>о</w:t>
      </w:r>
      <w:r w:rsidR="00293F33">
        <w:rPr>
          <w:rFonts w:ascii="Times New Roman" w:hAnsi="Times New Roman" w:cs="Times New Roman"/>
          <w:sz w:val="24"/>
          <w:szCs w:val="24"/>
          <w:shd w:val="clear" w:color="auto" w:fill="FFFFFF"/>
          <w:lang w:val="ru-RU"/>
        </w:rPr>
        <w:t>нтакте».</w:t>
      </w:r>
      <w:r w:rsidR="00D7662D">
        <w:rPr>
          <w:rFonts w:ascii="Times New Roman" w:hAnsi="Times New Roman" w:cs="Times New Roman"/>
          <w:sz w:val="24"/>
          <w:szCs w:val="24"/>
          <w:shd w:val="clear" w:color="auto" w:fill="FFFFFF"/>
          <w:lang w:val="ru-RU"/>
        </w:rPr>
        <w:t xml:space="preserve"> В отзывах участники выражали благодарность за «бесценный опыт» работы и пози</w:t>
      </w:r>
      <w:r w:rsidR="007958E8">
        <w:rPr>
          <w:rFonts w:ascii="Times New Roman" w:hAnsi="Times New Roman" w:cs="Times New Roman"/>
          <w:sz w:val="24"/>
          <w:szCs w:val="24"/>
          <w:shd w:val="clear" w:color="auto" w:fill="FFFFFF"/>
          <w:lang w:val="ru-RU"/>
        </w:rPr>
        <w:t xml:space="preserve">тивное сетевое сотрудничество. </w:t>
      </w:r>
    </w:p>
    <w:p w14:paraId="035CFB96" w14:textId="7E0ECD2D" w:rsidR="00BA37A2" w:rsidRDefault="007630F1" w:rsidP="00B55DCD">
      <w:pPr>
        <w:spacing w:after="0" w:line="240" w:lineRule="auto"/>
        <w:jc w:val="center"/>
        <w:rPr>
          <w:rFonts w:ascii="Times New Roman" w:hAnsi="Times New Roman" w:cs="Times New Roman"/>
          <w:i/>
          <w:sz w:val="20"/>
          <w:szCs w:val="20"/>
          <w:lang w:val="ru-RU"/>
        </w:rPr>
      </w:pPr>
      <w:r>
        <w:rPr>
          <w:rFonts w:ascii="Times New Roman" w:hAnsi="Times New Roman" w:cs="Times New Roman"/>
          <w:i/>
          <w:sz w:val="20"/>
          <w:szCs w:val="20"/>
          <w:lang w:val="ru-RU"/>
        </w:rPr>
        <w:t>Рис.</w:t>
      </w:r>
      <w:r w:rsidR="00B55DCD">
        <w:rPr>
          <w:rFonts w:ascii="Times New Roman" w:hAnsi="Times New Roman" w:cs="Times New Roman"/>
          <w:i/>
          <w:sz w:val="20"/>
          <w:szCs w:val="20"/>
          <w:lang w:val="ru-RU"/>
        </w:rPr>
        <w:t xml:space="preserve"> 2</w:t>
      </w:r>
      <w:r>
        <w:rPr>
          <w:rFonts w:ascii="Times New Roman" w:hAnsi="Times New Roman" w:cs="Times New Roman"/>
          <w:i/>
          <w:sz w:val="20"/>
          <w:szCs w:val="20"/>
          <w:lang w:val="ru-RU"/>
        </w:rPr>
        <w:t>0</w:t>
      </w:r>
      <w:r w:rsidR="00B55DCD">
        <w:rPr>
          <w:rFonts w:ascii="Times New Roman" w:hAnsi="Times New Roman" w:cs="Times New Roman"/>
          <w:i/>
          <w:sz w:val="20"/>
          <w:szCs w:val="20"/>
          <w:lang w:val="ru-RU"/>
        </w:rPr>
        <w:t>. Скриншот</w:t>
      </w:r>
      <w:r>
        <w:rPr>
          <w:rFonts w:ascii="Times New Roman" w:hAnsi="Times New Roman" w:cs="Times New Roman"/>
          <w:i/>
          <w:sz w:val="20"/>
          <w:szCs w:val="20"/>
          <w:lang w:val="ru-RU"/>
        </w:rPr>
        <w:t>ы</w:t>
      </w:r>
      <w:r w:rsidR="00B55DCD">
        <w:rPr>
          <w:rFonts w:ascii="Times New Roman" w:hAnsi="Times New Roman" w:cs="Times New Roman"/>
          <w:i/>
          <w:sz w:val="20"/>
          <w:szCs w:val="20"/>
          <w:lang w:val="ru-RU"/>
        </w:rPr>
        <w:t>, соде</w:t>
      </w:r>
      <w:r>
        <w:rPr>
          <w:rFonts w:ascii="Times New Roman" w:hAnsi="Times New Roman" w:cs="Times New Roman"/>
          <w:i/>
          <w:sz w:val="20"/>
          <w:szCs w:val="20"/>
          <w:lang w:val="ru-RU"/>
        </w:rPr>
        <w:t>ржащие отзывы коллег из регионов, и стихотворный отзыв команды</w:t>
      </w:r>
      <w:r>
        <w:rPr>
          <w:rFonts w:ascii="Times New Roman" w:hAnsi="Times New Roman" w:cs="Times New Roman"/>
          <w:i/>
          <w:sz w:val="20"/>
          <w:szCs w:val="20"/>
          <w:lang w:val="ru-RU"/>
        </w:rPr>
        <w:br/>
        <w:t>МАОУ</w:t>
      </w:r>
      <w:r w:rsidRPr="007958E8">
        <w:rPr>
          <w:rFonts w:ascii="Times New Roman" w:hAnsi="Times New Roman" w:cs="Times New Roman"/>
          <w:i/>
          <w:sz w:val="20"/>
          <w:szCs w:val="20"/>
          <w:lang w:val="ru-RU"/>
        </w:rPr>
        <w:t xml:space="preserve"> «Поярковская </w:t>
      </w:r>
      <w:r>
        <w:rPr>
          <w:rFonts w:ascii="Times New Roman" w:hAnsi="Times New Roman" w:cs="Times New Roman"/>
          <w:i/>
          <w:sz w:val="20"/>
          <w:szCs w:val="20"/>
          <w:lang w:val="ru-RU"/>
        </w:rPr>
        <w:t xml:space="preserve">СОШ </w:t>
      </w:r>
      <w:r w:rsidRPr="007958E8">
        <w:rPr>
          <w:rFonts w:ascii="Times New Roman" w:hAnsi="Times New Roman" w:cs="Times New Roman"/>
          <w:i/>
          <w:sz w:val="20"/>
          <w:szCs w:val="20"/>
          <w:lang w:val="ru-RU"/>
        </w:rPr>
        <w:t>№1»</w:t>
      </w:r>
      <w:r>
        <w:rPr>
          <w:rFonts w:ascii="Times New Roman" w:hAnsi="Times New Roman" w:cs="Times New Roman"/>
          <w:i/>
          <w:sz w:val="20"/>
          <w:szCs w:val="20"/>
          <w:lang w:val="ru-RU"/>
        </w:rPr>
        <w:t xml:space="preserve"> </w:t>
      </w:r>
      <w:r w:rsidRPr="007958E8">
        <w:rPr>
          <w:rFonts w:ascii="Times New Roman" w:hAnsi="Times New Roman" w:cs="Times New Roman"/>
          <w:i/>
          <w:sz w:val="20"/>
          <w:szCs w:val="20"/>
          <w:lang w:val="ru-RU"/>
        </w:rPr>
        <w:t>Амурск</w:t>
      </w:r>
      <w:r>
        <w:rPr>
          <w:rFonts w:ascii="Times New Roman" w:hAnsi="Times New Roman" w:cs="Times New Roman"/>
          <w:i/>
          <w:sz w:val="20"/>
          <w:szCs w:val="20"/>
          <w:lang w:val="ru-RU"/>
        </w:rPr>
        <w:t>ой</w:t>
      </w:r>
      <w:r w:rsidRPr="007958E8">
        <w:rPr>
          <w:rFonts w:ascii="Times New Roman" w:hAnsi="Times New Roman" w:cs="Times New Roman"/>
          <w:i/>
          <w:sz w:val="20"/>
          <w:szCs w:val="20"/>
          <w:lang w:val="ru-RU"/>
        </w:rPr>
        <w:t xml:space="preserve"> област</w:t>
      </w:r>
      <w:r>
        <w:rPr>
          <w:rFonts w:ascii="Times New Roman" w:hAnsi="Times New Roman" w:cs="Times New Roman"/>
          <w:i/>
          <w:sz w:val="20"/>
          <w:szCs w:val="20"/>
          <w:lang w:val="ru-RU"/>
        </w:rPr>
        <w:t>и.</w:t>
      </w:r>
    </w:p>
    <w:p w14:paraId="18E225DF" w14:textId="77777777" w:rsidR="007630F1" w:rsidRDefault="007630F1" w:rsidP="00B55DCD">
      <w:pPr>
        <w:spacing w:after="0" w:line="240" w:lineRule="auto"/>
        <w:jc w:val="center"/>
        <w:rPr>
          <w:rFonts w:ascii="Times New Roman" w:hAnsi="Times New Roman" w:cs="Times New Roman"/>
          <w:sz w:val="24"/>
          <w:szCs w:val="24"/>
          <w:shd w:val="clear" w:color="auto" w:fill="FFFFFF"/>
          <w:lang w:val="ru-RU"/>
        </w:rPr>
      </w:pPr>
    </w:p>
    <w:p w14:paraId="4B73E937" w14:textId="2C80E36D" w:rsidR="007958E8" w:rsidRDefault="007958E8" w:rsidP="007958E8">
      <w:pPr>
        <w:spacing w:after="0" w:line="240" w:lineRule="auto"/>
        <w:ind w:firstLine="709"/>
        <w:jc w:val="both"/>
        <w:rPr>
          <w:rFonts w:ascii="Times New Roman" w:hAnsi="Times New Roman" w:cs="Times New Roman"/>
          <w:sz w:val="24"/>
          <w:szCs w:val="24"/>
          <w:shd w:val="clear" w:color="auto" w:fill="FFFFFF"/>
          <w:lang w:val="ru-RU"/>
        </w:rPr>
      </w:pPr>
      <w:r w:rsidRPr="007958E8">
        <w:rPr>
          <w:rFonts w:ascii="Times New Roman" w:hAnsi="Times New Roman" w:cs="Times New Roman"/>
          <w:sz w:val="24"/>
          <w:szCs w:val="24"/>
          <w:shd w:val="clear" w:color="auto" w:fill="FFFFFF"/>
          <w:lang w:val="ru-RU"/>
        </w:rPr>
        <w:t xml:space="preserve">Педагоги, методисты и другие работники образовательных учреждений из разных регионов РФ </w:t>
      </w:r>
      <w:r>
        <w:rPr>
          <w:rFonts w:ascii="Times New Roman" w:hAnsi="Times New Roman" w:cs="Times New Roman"/>
          <w:sz w:val="24"/>
          <w:szCs w:val="24"/>
          <w:shd w:val="clear" w:color="auto" w:fill="FFFFFF"/>
          <w:lang w:val="ru-RU"/>
        </w:rPr>
        <w:t xml:space="preserve">в ходе итогового </w:t>
      </w:r>
      <w:r w:rsidRPr="007958E8">
        <w:rPr>
          <w:rFonts w:ascii="Times New Roman" w:hAnsi="Times New Roman" w:cs="Times New Roman"/>
          <w:sz w:val="24"/>
          <w:szCs w:val="24"/>
          <w:shd w:val="clear" w:color="auto" w:fill="FFFFFF"/>
          <w:lang w:val="ru-RU"/>
        </w:rPr>
        <w:t>вебинара онлайн-смены «Лаборатория профессий и навыков. PROFI.SKILLS.LAB»</w:t>
      </w:r>
      <w:r w:rsidR="004F5622">
        <w:rPr>
          <w:rFonts w:ascii="Times New Roman" w:hAnsi="Times New Roman" w:cs="Times New Roman"/>
          <w:sz w:val="24"/>
          <w:szCs w:val="24"/>
          <w:shd w:val="clear" w:color="auto" w:fill="FFFFFF"/>
          <w:lang w:val="ru-RU"/>
        </w:rPr>
        <w:t xml:space="preserve">, который проводился на базе СПбГЦДТТ, </w:t>
      </w:r>
      <w:r>
        <w:rPr>
          <w:rFonts w:ascii="Times New Roman" w:hAnsi="Times New Roman" w:cs="Times New Roman"/>
          <w:sz w:val="24"/>
          <w:szCs w:val="24"/>
          <w:shd w:val="clear" w:color="auto" w:fill="FFFFFF"/>
          <w:lang w:val="ru-RU"/>
        </w:rPr>
        <w:t>высказали желание продолжить сотрудничество и провести подобные смены в своих регио</w:t>
      </w:r>
      <w:r w:rsidR="006C384B">
        <w:rPr>
          <w:rFonts w:ascii="Times New Roman" w:hAnsi="Times New Roman" w:cs="Times New Roman"/>
          <w:sz w:val="24"/>
          <w:szCs w:val="24"/>
          <w:shd w:val="clear" w:color="auto" w:fill="FFFFFF"/>
          <w:lang w:val="ru-RU"/>
        </w:rPr>
        <w:t>нах, опираясь на полученный опыт, что доказывает масштабируемость данного комплекта программно-методического материала</w:t>
      </w:r>
      <w:r>
        <w:rPr>
          <w:rFonts w:ascii="Times New Roman" w:hAnsi="Times New Roman" w:cs="Times New Roman"/>
          <w:sz w:val="24"/>
          <w:szCs w:val="24"/>
          <w:shd w:val="clear" w:color="auto" w:fill="FFFFFF"/>
          <w:lang w:val="ru-RU"/>
        </w:rPr>
        <w:t>.</w:t>
      </w:r>
    </w:p>
    <w:p w14:paraId="38C6CC08" w14:textId="5C4D74C0" w:rsidR="00D53DDC" w:rsidRDefault="00D53DDC" w:rsidP="007958E8">
      <w:pPr>
        <w:spacing w:after="0" w:line="240" w:lineRule="auto"/>
        <w:ind w:firstLine="709"/>
        <w:jc w:val="both"/>
        <w:rPr>
          <w:rFonts w:ascii="Times New Roman" w:hAnsi="Times New Roman" w:cs="Times New Roman"/>
          <w:b/>
          <w:sz w:val="24"/>
          <w:szCs w:val="24"/>
          <w:shd w:val="clear" w:color="auto" w:fill="FFFFFF"/>
          <w:lang w:val="ru-RU"/>
        </w:rPr>
      </w:pPr>
    </w:p>
    <w:p w14:paraId="2284D666" w14:textId="77777777" w:rsidR="007630F1" w:rsidRPr="00D53DDC" w:rsidRDefault="007630F1" w:rsidP="007958E8">
      <w:pPr>
        <w:spacing w:after="0" w:line="240" w:lineRule="auto"/>
        <w:ind w:firstLine="709"/>
        <w:jc w:val="both"/>
        <w:rPr>
          <w:rFonts w:ascii="Times New Roman" w:hAnsi="Times New Roman" w:cs="Times New Roman"/>
          <w:b/>
          <w:sz w:val="24"/>
          <w:szCs w:val="24"/>
          <w:shd w:val="clear" w:color="auto" w:fill="FFFFFF"/>
          <w:lang w:val="ru-RU"/>
        </w:rPr>
      </w:pPr>
    </w:p>
    <w:p w14:paraId="04279E74" w14:textId="15E03E40" w:rsidR="008873DB" w:rsidRDefault="008873DB" w:rsidP="00BA37A2">
      <w:pPr>
        <w:pStyle w:val="2"/>
        <w:rPr>
          <w:rFonts w:eastAsia="Times New Roman"/>
          <w:lang w:val="ru-RU" w:eastAsia="zh-CN"/>
        </w:rPr>
      </w:pPr>
      <w:bookmarkStart w:id="10" w:name="_Toc93261277"/>
      <w:r>
        <w:rPr>
          <w:rFonts w:eastAsia="Times New Roman"/>
          <w:lang w:val="ru-RU" w:eastAsia="zh-CN"/>
        </w:rPr>
        <w:lastRenderedPageBreak/>
        <w:t>Транслируемость</w:t>
      </w:r>
      <w:bookmarkEnd w:id="10"/>
    </w:p>
    <w:p w14:paraId="7EF686B4" w14:textId="10AC86F0" w:rsidR="001E218E" w:rsidRDefault="000E4745" w:rsidP="00B7553F">
      <w:pPr>
        <w:suppressAutoHyphens/>
        <w:spacing w:after="0" w:line="240" w:lineRule="auto"/>
        <w:ind w:firstLine="709"/>
        <w:jc w:val="both"/>
        <w:rPr>
          <w:rFonts w:ascii="Times New Roman" w:eastAsia="Times New Roman" w:hAnsi="Times New Roman" w:cs="Times New Roman"/>
          <w:sz w:val="24"/>
          <w:szCs w:val="24"/>
          <w:shd w:val="clear" w:color="auto" w:fill="FFFFFF"/>
          <w:lang w:val="ru-RU" w:eastAsia="ru-RU"/>
        </w:rPr>
      </w:pPr>
      <w:r>
        <w:rPr>
          <w:rFonts w:ascii="Times New Roman" w:eastAsia="Times New Roman" w:hAnsi="Times New Roman" w:cs="Times New Roman"/>
          <w:sz w:val="24"/>
          <w:szCs w:val="24"/>
          <w:shd w:val="clear" w:color="auto" w:fill="FFFFFF"/>
          <w:lang w:val="ru-RU" w:eastAsia="ru-RU"/>
        </w:rPr>
        <w:t xml:space="preserve">Программно-методический комплекс образовательной программы </w:t>
      </w:r>
      <w:r w:rsidRPr="000E4745">
        <w:rPr>
          <w:rFonts w:ascii="Times New Roman" w:eastAsia="Times New Roman" w:hAnsi="Times New Roman" w:cs="Times New Roman"/>
          <w:sz w:val="24"/>
          <w:szCs w:val="24"/>
          <w:shd w:val="clear" w:color="auto" w:fill="FFFFFF"/>
          <w:lang w:val="ru-RU" w:eastAsia="ru-RU"/>
        </w:rPr>
        <w:t>«Лаборатория профессий и навыков. PROFI.SKILLS.LAB»</w:t>
      </w:r>
      <w:r>
        <w:rPr>
          <w:rFonts w:ascii="Times New Roman" w:eastAsia="Times New Roman" w:hAnsi="Times New Roman" w:cs="Times New Roman"/>
          <w:sz w:val="24"/>
          <w:szCs w:val="24"/>
          <w:shd w:val="clear" w:color="auto" w:fill="FFFFFF"/>
          <w:lang w:val="ru-RU" w:eastAsia="ru-RU"/>
        </w:rPr>
        <w:t xml:space="preserve"> - это </w:t>
      </w:r>
      <w:r w:rsidRPr="008559AD">
        <w:rPr>
          <w:rFonts w:ascii="Times New Roman" w:eastAsia="Times New Roman" w:hAnsi="Times New Roman" w:cs="Times New Roman"/>
          <w:i/>
          <w:sz w:val="24"/>
          <w:szCs w:val="24"/>
          <w:shd w:val="clear" w:color="auto" w:fill="FFFFFF"/>
          <w:lang w:val="ru-RU" w:eastAsia="ru-RU"/>
        </w:rPr>
        <w:t>готовый к использованию методический продукт.</w:t>
      </w:r>
      <w:r>
        <w:rPr>
          <w:rFonts w:ascii="Times New Roman" w:eastAsia="Times New Roman" w:hAnsi="Times New Roman" w:cs="Times New Roman"/>
          <w:sz w:val="24"/>
          <w:szCs w:val="24"/>
          <w:shd w:val="clear" w:color="auto" w:fill="FFFFFF"/>
          <w:lang w:val="ru-RU" w:eastAsia="ru-RU"/>
        </w:rPr>
        <w:t xml:space="preserve"> Модульный тип построения программы позволяет наполнить ее оригинальным содержанием по образу и подобию прототипа. Методические, дидактические и оценочные материалы возможно использовать как в контексте реализуемой профильной смены, так и в формате отдельных занятий по выбору педагогов различных образовательных направленностей.  </w:t>
      </w:r>
    </w:p>
    <w:p w14:paraId="6ECBB2DA" w14:textId="7E1B2E4C" w:rsidR="00BA37A2" w:rsidRDefault="00BA37A2" w:rsidP="00B7694D">
      <w:pPr>
        <w:suppressAutoHyphens/>
        <w:spacing w:after="0" w:line="240" w:lineRule="auto"/>
        <w:jc w:val="center"/>
        <w:rPr>
          <w:rFonts w:ascii="Times New Roman" w:hAnsi="Times New Roman" w:cs="Times New Roman"/>
          <w:i/>
          <w:sz w:val="20"/>
          <w:szCs w:val="20"/>
          <w:lang w:val="ru-RU"/>
        </w:rPr>
      </w:pPr>
      <w:r>
        <w:rPr>
          <w:rFonts w:ascii="Times New Roman" w:eastAsia="Times New Roman" w:hAnsi="Times New Roman" w:cs="Times New Roman"/>
          <w:noProof/>
          <w:sz w:val="24"/>
          <w:szCs w:val="24"/>
          <w:lang w:val="ru-RU" w:eastAsia="ru-RU"/>
        </w:rPr>
        <mc:AlternateContent>
          <mc:Choice Requires="wpg">
            <w:drawing>
              <wp:anchor distT="0" distB="0" distL="114300" distR="114300" simplePos="0" relativeHeight="251678720" behindDoc="0" locked="0" layoutInCell="1" allowOverlap="1" wp14:anchorId="3EDAFAA3" wp14:editId="7CA01882">
                <wp:simplePos x="0" y="0"/>
                <wp:positionH relativeFrom="margin">
                  <wp:posOffset>708660</wp:posOffset>
                </wp:positionH>
                <wp:positionV relativeFrom="paragraph">
                  <wp:posOffset>117475</wp:posOffset>
                </wp:positionV>
                <wp:extent cx="4905375" cy="2571750"/>
                <wp:effectExtent l="19050" t="19050" r="28575" b="19050"/>
                <wp:wrapTopAndBottom/>
                <wp:docPr id="49" name="Группа 49"/>
                <wp:cNvGraphicFramePr/>
                <a:graphic xmlns:a="http://schemas.openxmlformats.org/drawingml/2006/main">
                  <a:graphicData uri="http://schemas.microsoft.com/office/word/2010/wordprocessingGroup">
                    <wpg:wgp>
                      <wpg:cNvGrpSpPr/>
                      <wpg:grpSpPr>
                        <a:xfrm>
                          <a:off x="0" y="0"/>
                          <a:ext cx="4905375" cy="2571750"/>
                          <a:chOff x="0" y="0"/>
                          <a:chExt cx="5885815" cy="3086100"/>
                        </a:xfrm>
                      </wpg:grpSpPr>
                      <pic:pic xmlns:pic="http://schemas.openxmlformats.org/drawingml/2006/picture">
                        <pic:nvPicPr>
                          <pic:cNvPr id="46" name="Рисунок 46"/>
                          <pic:cNvPicPr>
                            <a:picLocks noChangeAspect="1"/>
                          </pic:cNvPicPr>
                        </pic:nvPicPr>
                        <pic:blipFill rotWithShape="1">
                          <a:blip r:embed="rId154">
                            <a:extLst>
                              <a:ext uri="{28A0092B-C50C-407E-A947-70E740481C1C}">
                                <a14:useLocalDpi xmlns:a14="http://schemas.microsoft.com/office/drawing/2010/main" val="0"/>
                              </a:ext>
                            </a:extLst>
                          </a:blip>
                          <a:srcRect b="26934"/>
                          <a:stretch/>
                        </pic:blipFill>
                        <pic:spPr bwMode="auto">
                          <a:xfrm>
                            <a:off x="0" y="0"/>
                            <a:ext cx="2790825" cy="3076575"/>
                          </a:xfrm>
                          <a:prstGeom prst="rect">
                            <a:avLst/>
                          </a:prstGeom>
                          <a:noFill/>
                          <a:ln w="9525" cap="flat" cmpd="sng" algn="ctr">
                            <a:solidFill>
                              <a:srgbClr val="5B9BD5">
                                <a:lumMod val="75000"/>
                              </a:srgbClr>
                            </a:solid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47" name="Рисунок 47"/>
                          <pic:cNvPicPr>
                            <a:picLocks noChangeAspect="1"/>
                          </pic:cNvPicPr>
                        </pic:nvPicPr>
                        <pic:blipFill rotWithShape="1">
                          <a:blip r:embed="rId155">
                            <a:extLst>
                              <a:ext uri="{28A0092B-C50C-407E-A947-70E740481C1C}">
                                <a14:useLocalDpi xmlns:a14="http://schemas.microsoft.com/office/drawing/2010/main" val="0"/>
                              </a:ext>
                            </a:extLst>
                          </a:blip>
                          <a:srcRect b="26945"/>
                          <a:stretch/>
                        </pic:blipFill>
                        <pic:spPr bwMode="auto">
                          <a:xfrm>
                            <a:off x="2838450" y="9525"/>
                            <a:ext cx="3047365" cy="3076575"/>
                          </a:xfrm>
                          <a:prstGeom prst="rect">
                            <a:avLst/>
                          </a:prstGeom>
                          <a:noFill/>
                          <a:ln w="9525" cap="flat" cmpd="sng" algn="ctr">
                            <a:solidFill>
                              <a:srgbClr val="5B9BD5">
                                <a:lumMod val="75000"/>
                              </a:srgbClr>
                            </a:solidFill>
                            <a:prstDash val="solid"/>
                            <a:round/>
                            <a:headEnd type="none" w="med" len="med"/>
                            <a:tailEnd type="none" w="med" len="med"/>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group w14:anchorId="41355F94" id="Группа 49" o:spid="_x0000_s1026" style="position:absolute;margin-left:55.8pt;margin-top:9.25pt;width:386.25pt;height:202.5pt;z-index:251678720;mso-position-horizontal-relative:margin;mso-width-relative:margin;mso-height-relative:margin" coordsize="58858,30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">
                <v:shape id="Рисунок 46" o:spid="_x0000_s1027" type="#_x0000_t75" style="position:absolute;width:27908;height:30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" stroked="t" strokecolor="#2e75b6">
                  <v:stroke joinstyle="round"/>
                  <v:imagedata r:id="rId156" o:title="" cropbottom="17651f"/>
                  <v:path arrowok="t"/>
                </v:shape>
                <v:shape id="Рисунок 47" o:spid="_x0000_s1028" type="#_x0000_t75" style="position:absolute;left:28384;top:95;width:30474;height:30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" stroked="t" strokecolor="#2e75b6">
                  <v:stroke joinstyle="round"/>
                  <v:imagedata r:id="rId157" o:title="" cropbottom="17659f"/>
                  <v:path arrowok="t"/>
                </v:shape>
                <w10:wrap type="topAndBottom" anchorx="margin"/>
              </v:group>
            </w:pict>
          </mc:Fallback>
        </mc:AlternateContent>
      </w:r>
      <w:r w:rsidR="00B7694D">
        <w:rPr>
          <w:rFonts w:ascii="Times New Roman" w:hAnsi="Times New Roman" w:cs="Times New Roman"/>
          <w:i/>
          <w:sz w:val="20"/>
          <w:szCs w:val="20"/>
          <w:lang w:val="ru-RU"/>
        </w:rPr>
        <w:t>Рис.</w:t>
      </w:r>
      <w:r>
        <w:rPr>
          <w:rFonts w:ascii="Times New Roman" w:hAnsi="Times New Roman" w:cs="Times New Roman"/>
          <w:i/>
          <w:sz w:val="20"/>
          <w:szCs w:val="20"/>
          <w:lang w:val="ru-RU"/>
        </w:rPr>
        <w:t xml:space="preserve"> 2</w:t>
      </w:r>
      <w:r w:rsidR="00B7694D">
        <w:rPr>
          <w:rFonts w:ascii="Times New Roman" w:hAnsi="Times New Roman" w:cs="Times New Roman"/>
          <w:i/>
          <w:sz w:val="20"/>
          <w:szCs w:val="20"/>
          <w:lang w:val="ru-RU"/>
        </w:rPr>
        <w:t>1</w:t>
      </w:r>
      <w:r>
        <w:rPr>
          <w:rFonts w:ascii="Times New Roman" w:hAnsi="Times New Roman" w:cs="Times New Roman"/>
          <w:i/>
          <w:sz w:val="20"/>
          <w:szCs w:val="20"/>
          <w:lang w:val="ru-RU"/>
        </w:rPr>
        <w:t>. Скриншоты информационных анонсов о смене на сайтах «</w:t>
      </w:r>
      <w:r w:rsidRPr="001E218E">
        <w:rPr>
          <w:rFonts w:ascii="Times New Roman" w:hAnsi="Times New Roman" w:cs="Times New Roman"/>
          <w:i/>
          <w:sz w:val="20"/>
          <w:szCs w:val="20"/>
          <w:lang w:val="ru-RU"/>
        </w:rPr>
        <w:t>Дайджест</w:t>
      </w:r>
      <w:r>
        <w:rPr>
          <w:rFonts w:ascii="Times New Roman" w:hAnsi="Times New Roman" w:cs="Times New Roman"/>
          <w:i/>
          <w:sz w:val="20"/>
          <w:szCs w:val="20"/>
          <w:lang w:val="ru-RU"/>
        </w:rPr>
        <w:t>а</w:t>
      </w:r>
      <w:r w:rsidRPr="001E218E">
        <w:rPr>
          <w:rFonts w:ascii="Times New Roman" w:hAnsi="Times New Roman" w:cs="Times New Roman"/>
          <w:i/>
          <w:sz w:val="20"/>
          <w:szCs w:val="20"/>
          <w:lang w:val="ru-RU"/>
        </w:rPr>
        <w:t xml:space="preserve"> Петербургского образования</w:t>
      </w:r>
      <w:r>
        <w:rPr>
          <w:rFonts w:ascii="Times New Roman" w:hAnsi="Times New Roman" w:cs="Times New Roman"/>
          <w:i/>
          <w:sz w:val="20"/>
          <w:szCs w:val="20"/>
          <w:lang w:val="ru-RU"/>
        </w:rPr>
        <w:t>» и «</w:t>
      </w:r>
      <w:r w:rsidRPr="00A41CCE">
        <w:rPr>
          <w:rFonts w:ascii="Times New Roman" w:hAnsi="Times New Roman" w:cs="Times New Roman"/>
          <w:i/>
          <w:sz w:val="20"/>
          <w:szCs w:val="20"/>
          <w:lang w:val="ru-RU"/>
        </w:rPr>
        <w:t>Навигатор</w:t>
      </w:r>
      <w:r>
        <w:rPr>
          <w:rFonts w:ascii="Times New Roman" w:hAnsi="Times New Roman" w:cs="Times New Roman"/>
          <w:i/>
          <w:sz w:val="20"/>
          <w:szCs w:val="20"/>
          <w:lang w:val="ru-RU"/>
        </w:rPr>
        <w:t>а</w:t>
      </w:r>
      <w:r w:rsidRPr="00A41CCE">
        <w:rPr>
          <w:rFonts w:ascii="Times New Roman" w:hAnsi="Times New Roman" w:cs="Times New Roman"/>
          <w:i/>
          <w:sz w:val="20"/>
          <w:szCs w:val="20"/>
          <w:lang w:val="ru-RU"/>
        </w:rPr>
        <w:t xml:space="preserve"> дополнительного образования Амурской области</w:t>
      </w:r>
      <w:r>
        <w:rPr>
          <w:rFonts w:ascii="Times New Roman" w:hAnsi="Times New Roman" w:cs="Times New Roman"/>
          <w:i/>
          <w:sz w:val="20"/>
          <w:szCs w:val="20"/>
          <w:lang w:val="ru-RU"/>
        </w:rPr>
        <w:t>».</w:t>
      </w:r>
    </w:p>
    <w:p w14:paraId="61A02D2A" w14:textId="77777777" w:rsidR="00B7694D" w:rsidRDefault="00B7694D" w:rsidP="00B7694D">
      <w:pPr>
        <w:suppressAutoHyphens/>
        <w:spacing w:after="0" w:line="240" w:lineRule="auto"/>
        <w:jc w:val="center"/>
        <w:rPr>
          <w:rFonts w:ascii="Times New Roman" w:eastAsia="Times New Roman" w:hAnsi="Times New Roman" w:cs="Times New Roman"/>
          <w:sz w:val="24"/>
          <w:szCs w:val="24"/>
          <w:shd w:val="clear" w:color="auto" w:fill="FFFFFF"/>
          <w:lang w:val="ru-RU" w:eastAsia="ru-RU"/>
        </w:rPr>
      </w:pPr>
    </w:p>
    <w:p w14:paraId="529A9AEE" w14:textId="651DCA56" w:rsidR="000E4745" w:rsidRDefault="00BA37A2" w:rsidP="000E4745">
      <w:pPr>
        <w:suppressAutoHyphens/>
        <w:spacing w:after="0" w:line="240" w:lineRule="auto"/>
        <w:ind w:firstLine="709"/>
        <w:jc w:val="both"/>
        <w:rPr>
          <w:rFonts w:ascii="Times New Roman" w:eastAsia="Times New Roman" w:hAnsi="Times New Roman" w:cs="Times New Roman"/>
          <w:sz w:val="24"/>
          <w:szCs w:val="24"/>
          <w:shd w:val="clear" w:color="auto" w:fill="FFFFFF"/>
          <w:lang w:val="ru-RU" w:eastAsia="ru-RU"/>
        </w:rPr>
      </w:pPr>
      <w:r>
        <w:rPr>
          <w:rFonts w:ascii="Times New Roman" w:eastAsia="Times New Roman" w:hAnsi="Times New Roman" w:cs="Times New Roman"/>
          <w:noProof/>
          <w:sz w:val="24"/>
          <w:szCs w:val="24"/>
          <w:shd w:val="clear" w:color="auto" w:fill="FFFFFF"/>
          <w:lang w:val="ru-RU" w:eastAsia="ru-RU"/>
        </w:rPr>
        <w:drawing>
          <wp:anchor distT="0" distB="0" distL="114300" distR="114300" simplePos="0" relativeHeight="251685888" behindDoc="0" locked="0" layoutInCell="1" allowOverlap="1" wp14:anchorId="0B3F38C7" wp14:editId="357857F5">
            <wp:simplePos x="0" y="0"/>
            <wp:positionH relativeFrom="column">
              <wp:posOffset>675005</wp:posOffset>
            </wp:positionH>
            <wp:positionV relativeFrom="paragraph">
              <wp:posOffset>828040</wp:posOffset>
            </wp:positionV>
            <wp:extent cx="5709920" cy="3086100"/>
            <wp:effectExtent l="19050" t="19050" r="24130" b="19050"/>
            <wp:wrapTopAndBottom/>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58">
                      <a:extLst>
                        <a:ext uri="{28A0092B-C50C-407E-A947-70E740481C1C}">
                          <a14:useLocalDpi xmlns:a14="http://schemas.microsoft.com/office/drawing/2010/main" val="0"/>
                        </a:ext>
                      </a:extLst>
                    </a:blip>
                    <a:srcRect b="16064"/>
                    <a:stretch/>
                  </pic:blipFill>
                  <pic:spPr bwMode="auto">
                    <a:xfrm>
                      <a:off x="0" y="0"/>
                      <a:ext cx="5709920" cy="3086100"/>
                    </a:xfrm>
                    <a:prstGeom prst="rect">
                      <a:avLst/>
                    </a:prstGeom>
                    <a:noFill/>
                    <a:ln w="9525" cap="flat" cmpd="sng" algn="ctr">
                      <a:solidFill>
                        <a:srgbClr val="5B9BD5">
                          <a:lumMod val="75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E4745">
        <w:rPr>
          <w:rFonts w:ascii="Times New Roman" w:eastAsia="Times New Roman" w:hAnsi="Times New Roman" w:cs="Times New Roman"/>
          <w:sz w:val="24"/>
          <w:szCs w:val="24"/>
          <w:shd w:val="clear" w:color="auto" w:fill="FFFFFF"/>
          <w:lang w:val="ru-RU" w:eastAsia="ru-RU"/>
        </w:rPr>
        <w:t xml:space="preserve">Дистанционный формат мероприятий смены позволяет </w:t>
      </w:r>
      <w:r w:rsidR="00D25147">
        <w:rPr>
          <w:rFonts w:ascii="Times New Roman" w:eastAsia="Times New Roman" w:hAnsi="Times New Roman" w:cs="Times New Roman"/>
          <w:sz w:val="24"/>
          <w:szCs w:val="24"/>
          <w:shd w:val="clear" w:color="auto" w:fill="FFFFFF"/>
          <w:lang w:val="ru-RU" w:eastAsia="ru-RU"/>
        </w:rPr>
        <w:t>активно</w:t>
      </w:r>
      <w:r w:rsidR="00D25147" w:rsidRPr="00D25147">
        <w:rPr>
          <w:lang w:val="ru-RU"/>
        </w:rPr>
        <w:t xml:space="preserve"> </w:t>
      </w:r>
      <w:r w:rsidR="00D25147" w:rsidRPr="00D25147">
        <w:rPr>
          <w:rFonts w:ascii="Times New Roman" w:eastAsia="Times New Roman" w:hAnsi="Times New Roman" w:cs="Times New Roman"/>
          <w:sz w:val="24"/>
          <w:szCs w:val="24"/>
          <w:shd w:val="clear" w:color="auto" w:fill="FFFFFF"/>
          <w:lang w:val="ru-RU" w:eastAsia="ru-RU"/>
        </w:rPr>
        <w:t>диссеминировать</w:t>
      </w:r>
      <w:r w:rsidR="00D25147">
        <w:rPr>
          <w:rFonts w:ascii="Times New Roman" w:eastAsia="Times New Roman" w:hAnsi="Times New Roman" w:cs="Times New Roman"/>
          <w:sz w:val="24"/>
          <w:szCs w:val="24"/>
          <w:shd w:val="clear" w:color="auto" w:fill="FFFFFF"/>
          <w:lang w:val="ru-RU" w:eastAsia="ru-RU"/>
        </w:rPr>
        <w:t xml:space="preserve"> </w:t>
      </w:r>
      <w:r w:rsidR="000E4745">
        <w:rPr>
          <w:rFonts w:ascii="Times New Roman" w:eastAsia="Times New Roman" w:hAnsi="Times New Roman" w:cs="Times New Roman"/>
          <w:sz w:val="24"/>
          <w:szCs w:val="24"/>
          <w:shd w:val="clear" w:color="auto" w:fill="FFFFFF"/>
          <w:lang w:val="ru-RU" w:eastAsia="ru-RU"/>
        </w:rPr>
        <w:t>данный</w:t>
      </w:r>
      <w:r w:rsidR="00D25147">
        <w:rPr>
          <w:rFonts w:ascii="Times New Roman" w:eastAsia="Times New Roman" w:hAnsi="Times New Roman" w:cs="Times New Roman"/>
          <w:sz w:val="24"/>
          <w:szCs w:val="24"/>
          <w:shd w:val="clear" w:color="auto" w:fill="FFFFFF"/>
          <w:lang w:val="ru-RU" w:eastAsia="ru-RU"/>
        </w:rPr>
        <w:t xml:space="preserve"> педагогический опыт</w:t>
      </w:r>
      <w:r w:rsidR="001E218E">
        <w:rPr>
          <w:rFonts w:ascii="Times New Roman" w:eastAsia="Times New Roman" w:hAnsi="Times New Roman" w:cs="Times New Roman"/>
          <w:sz w:val="24"/>
          <w:szCs w:val="24"/>
          <w:shd w:val="clear" w:color="auto" w:fill="FFFFFF"/>
          <w:lang w:val="ru-RU" w:eastAsia="ru-RU"/>
        </w:rPr>
        <w:t xml:space="preserve">. Так в процессе проведения смены информация о ней была размещена в </w:t>
      </w:r>
      <w:r w:rsidR="00D25147">
        <w:rPr>
          <w:rFonts w:ascii="Times New Roman" w:eastAsia="Times New Roman" w:hAnsi="Times New Roman" w:cs="Times New Roman"/>
          <w:sz w:val="24"/>
          <w:szCs w:val="24"/>
          <w:shd w:val="clear" w:color="auto" w:fill="FFFFFF"/>
          <w:lang w:val="ru-RU" w:eastAsia="ru-RU"/>
        </w:rPr>
        <w:t xml:space="preserve">официальных источниках </w:t>
      </w:r>
      <w:r w:rsidR="001E218E">
        <w:rPr>
          <w:rFonts w:ascii="Times New Roman" w:eastAsia="Times New Roman" w:hAnsi="Times New Roman" w:cs="Times New Roman"/>
          <w:sz w:val="24"/>
          <w:szCs w:val="24"/>
          <w:shd w:val="clear" w:color="auto" w:fill="FFFFFF"/>
          <w:lang w:val="ru-RU" w:eastAsia="ru-RU"/>
        </w:rPr>
        <w:t xml:space="preserve">информации различных регионов РФ от Москвы и Санкт-Петербурга до Амурской области.  </w:t>
      </w:r>
    </w:p>
    <w:p w14:paraId="14EF3371" w14:textId="47EA6599" w:rsidR="001E218E" w:rsidRDefault="00B7694D" w:rsidP="00B7694D">
      <w:pPr>
        <w:suppressAutoHyphens/>
        <w:spacing w:after="0" w:line="240" w:lineRule="auto"/>
        <w:jc w:val="center"/>
        <w:rPr>
          <w:rFonts w:ascii="Times New Roman" w:eastAsia="Times New Roman" w:hAnsi="Times New Roman" w:cs="Times New Roman"/>
          <w:sz w:val="24"/>
          <w:szCs w:val="24"/>
          <w:shd w:val="clear" w:color="auto" w:fill="FFFFFF"/>
          <w:lang w:val="ru-RU" w:eastAsia="ru-RU"/>
        </w:rPr>
      </w:pPr>
      <w:r>
        <w:rPr>
          <w:rFonts w:ascii="Times New Roman" w:hAnsi="Times New Roman" w:cs="Times New Roman"/>
          <w:i/>
          <w:sz w:val="20"/>
          <w:szCs w:val="20"/>
          <w:lang w:val="ru-RU"/>
        </w:rPr>
        <w:t>Рис.</w:t>
      </w:r>
      <w:r w:rsidR="00A41CCE">
        <w:rPr>
          <w:rFonts w:ascii="Times New Roman" w:hAnsi="Times New Roman" w:cs="Times New Roman"/>
          <w:i/>
          <w:sz w:val="20"/>
          <w:szCs w:val="20"/>
          <w:lang w:val="ru-RU"/>
        </w:rPr>
        <w:t xml:space="preserve"> 2</w:t>
      </w:r>
      <w:r>
        <w:rPr>
          <w:rFonts w:ascii="Times New Roman" w:hAnsi="Times New Roman" w:cs="Times New Roman"/>
          <w:i/>
          <w:sz w:val="20"/>
          <w:szCs w:val="20"/>
          <w:lang w:val="ru-RU"/>
        </w:rPr>
        <w:t>2</w:t>
      </w:r>
      <w:r w:rsidR="00A41CCE">
        <w:rPr>
          <w:rFonts w:ascii="Times New Roman" w:hAnsi="Times New Roman" w:cs="Times New Roman"/>
          <w:i/>
          <w:sz w:val="20"/>
          <w:szCs w:val="20"/>
          <w:lang w:val="ru-RU"/>
        </w:rPr>
        <w:t>. Скриншот информационного анонса о смене на сайте «</w:t>
      </w:r>
      <w:r w:rsidR="00A41CCE" w:rsidRPr="00A41CCE">
        <w:rPr>
          <w:rFonts w:ascii="Times New Roman" w:hAnsi="Times New Roman" w:cs="Times New Roman"/>
          <w:i/>
          <w:sz w:val="20"/>
          <w:szCs w:val="20"/>
          <w:lang w:val="ru-RU"/>
        </w:rPr>
        <w:t>Един</w:t>
      </w:r>
      <w:r w:rsidR="00A41CCE">
        <w:rPr>
          <w:rFonts w:ascii="Times New Roman" w:hAnsi="Times New Roman" w:cs="Times New Roman"/>
          <w:i/>
          <w:sz w:val="20"/>
          <w:szCs w:val="20"/>
          <w:lang w:val="ru-RU"/>
        </w:rPr>
        <w:t>ого</w:t>
      </w:r>
      <w:r w:rsidR="00A41CCE" w:rsidRPr="00A41CCE">
        <w:rPr>
          <w:rFonts w:ascii="Times New Roman" w:hAnsi="Times New Roman" w:cs="Times New Roman"/>
          <w:i/>
          <w:sz w:val="20"/>
          <w:szCs w:val="20"/>
          <w:lang w:val="ru-RU"/>
        </w:rPr>
        <w:t xml:space="preserve"> национальн</w:t>
      </w:r>
      <w:r w:rsidR="00A41CCE">
        <w:rPr>
          <w:rFonts w:ascii="Times New Roman" w:hAnsi="Times New Roman" w:cs="Times New Roman"/>
          <w:i/>
          <w:sz w:val="20"/>
          <w:szCs w:val="20"/>
          <w:lang w:val="ru-RU"/>
        </w:rPr>
        <w:t>ого</w:t>
      </w:r>
      <w:r w:rsidR="00A41CCE" w:rsidRPr="00A41CCE">
        <w:rPr>
          <w:rFonts w:ascii="Times New Roman" w:hAnsi="Times New Roman" w:cs="Times New Roman"/>
          <w:i/>
          <w:sz w:val="20"/>
          <w:szCs w:val="20"/>
          <w:lang w:val="ru-RU"/>
        </w:rPr>
        <w:t xml:space="preserve"> портал</w:t>
      </w:r>
      <w:r w:rsidR="00A41CCE">
        <w:rPr>
          <w:rFonts w:ascii="Times New Roman" w:hAnsi="Times New Roman" w:cs="Times New Roman"/>
          <w:i/>
          <w:sz w:val="20"/>
          <w:szCs w:val="20"/>
          <w:lang w:val="ru-RU"/>
        </w:rPr>
        <w:t>а</w:t>
      </w:r>
      <w:r w:rsidR="00A41CCE" w:rsidRPr="00A41CCE">
        <w:rPr>
          <w:rFonts w:ascii="Times New Roman" w:hAnsi="Times New Roman" w:cs="Times New Roman"/>
          <w:i/>
          <w:sz w:val="20"/>
          <w:szCs w:val="20"/>
          <w:lang w:val="ru-RU"/>
        </w:rPr>
        <w:t xml:space="preserve"> дополнительного образования детей</w:t>
      </w:r>
      <w:r w:rsidR="00A41CCE">
        <w:rPr>
          <w:rFonts w:ascii="Times New Roman" w:hAnsi="Times New Roman" w:cs="Times New Roman"/>
          <w:i/>
          <w:sz w:val="20"/>
          <w:szCs w:val="20"/>
          <w:lang w:val="ru-RU"/>
        </w:rPr>
        <w:t>»</w:t>
      </w:r>
    </w:p>
    <w:p w14:paraId="5E61D5C6" w14:textId="77777777" w:rsidR="00BA37A2" w:rsidRDefault="00BA37A2" w:rsidP="00A309D9">
      <w:pPr>
        <w:spacing w:after="0" w:line="240" w:lineRule="auto"/>
        <w:ind w:firstLine="709"/>
        <w:jc w:val="both"/>
        <w:rPr>
          <w:rFonts w:ascii="Times New Roman" w:eastAsia="Times New Roman" w:hAnsi="Times New Roman" w:cs="Times New Roman"/>
          <w:sz w:val="24"/>
          <w:szCs w:val="24"/>
          <w:lang w:val="ru-RU" w:eastAsia="zh-CN"/>
        </w:rPr>
      </w:pPr>
    </w:p>
    <w:p w14:paraId="37952315" w14:textId="42E821B4" w:rsidR="00E63B63" w:rsidRDefault="00E63B63" w:rsidP="00A309D9">
      <w:pPr>
        <w:spacing w:after="0" w:line="240" w:lineRule="auto"/>
        <w:ind w:firstLine="709"/>
        <w:jc w:val="both"/>
        <w:rPr>
          <w:rFonts w:ascii="Times New Roman" w:eastAsia="Times New Roman" w:hAnsi="Times New Roman" w:cs="Times New Roman"/>
          <w:sz w:val="24"/>
          <w:szCs w:val="24"/>
          <w:lang w:val="ru-RU" w:eastAsia="zh-CN"/>
        </w:rPr>
      </w:pPr>
      <w:r>
        <w:rPr>
          <w:rFonts w:ascii="Times New Roman" w:eastAsia="Times New Roman" w:hAnsi="Times New Roman" w:cs="Times New Roman"/>
          <w:sz w:val="24"/>
          <w:szCs w:val="24"/>
          <w:lang w:val="ru-RU" w:eastAsia="zh-CN"/>
        </w:rPr>
        <w:lastRenderedPageBreak/>
        <w:t>Более подробно познакомиться с информационными анонсами можно пройдя по гиперссылкам:</w:t>
      </w:r>
    </w:p>
    <w:p w14:paraId="6F6FBCD6" w14:textId="77777777" w:rsidR="004801E0" w:rsidRDefault="004801E0" w:rsidP="00A309D9">
      <w:pPr>
        <w:spacing w:after="0" w:line="240" w:lineRule="auto"/>
        <w:ind w:firstLine="709"/>
        <w:jc w:val="both"/>
        <w:rPr>
          <w:rFonts w:ascii="Times New Roman" w:eastAsia="Times New Roman" w:hAnsi="Times New Roman" w:cs="Times New Roman"/>
          <w:sz w:val="24"/>
          <w:szCs w:val="24"/>
          <w:lang w:val="ru-RU" w:eastAsia="zh-CN"/>
        </w:rPr>
      </w:pPr>
    </w:p>
    <w:p w14:paraId="2CAC4046" w14:textId="77777777" w:rsidR="004801E0" w:rsidRDefault="004801E0" w:rsidP="004801E0">
      <w:pPr>
        <w:suppressAutoHyphens/>
        <w:spacing w:after="0" w:line="240" w:lineRule="auto"/>
        <w:ind w:firstLine="709"/>
        <w:jc w:val="right"/>
        <w:textAlignment w:val="baseline"/>
        <w:rPr>
          <w:rFonts w:ascii="Times New Roman" w:hAnsi="Times New Roman" w:cs="Times New Roman"/>
          <w:i/>
          <w:sz w:val="20"/>
          <w:szCs w:val="20"/>
          <w:lang w:val="ru-RU"/>
        </w:rPr>
      </w:pPr>
      <w:r>
        <w:rPr>
          <w:rFonts w:ascii="Times New Roman" w:hAnsi="Times New Roman" w:cs="Times New Roman"/>
          <w:i/>
          <w:sz w:val="20"/>
          <w:szCs w:val="20"/>
          <w:lang w:val="ru-RU"/>
        </w:rPr>
        <w:t xml:space="preserve">Таблица </w:t>
      </w:r>
      <w:r w:rsidR="006E00D8">
        <w:rPr>
          <w:rFonts w:ascii="Times New Roman" w:hAnsi="Times New Roman" w:cs="Times New Roman"/>
          <w:i/>
          <w:sz w:val="20"/>
          <w:szCs w:val="20"/>
          <w:lang w:val="ru-RU"/>
        </w:rPr>
        <w:t>2</w:t>
      </w:r>
      <w:r>
        <w:rPr>
          <w:rFonts w:ascii="Times New Roman" w:hAnsi="Times New Roman" w:cs="Times New Roman"/>
          <w:i/>
          <w:sz w:val="20"/>
          <w:szCs w:val="20"/>
          <w:lang w:val="ru-RU"/>
        </w:rPr>
        <w:t xml:space="preserve">. </w:t>
      </w:r>
      <w:r w:rsidR="006E00D8">
        <w:rPr>
          <w:rFonts w:ascii="Times New Roman" w:hAnsi="Times New Roman" w:cs="Times New Roman"/>
          <w:i/>
          <w:sz w:val="20"/>
          <w:szCs w:val="20"/>
          <w:lang w:val="ru-RU"/>
        </w:rPr>
        <w:t>Ссылки на информационные анонсы смены</w:t>
      </w:r>
    </w:p>
    <w:tbl>
      <w:tblPr>
        <w:tblW w:w="10347" w:type="dxa"/>
        <w:tblLayout w:type="fixed"/>
        <w:tblCellMar>
          <w:left w:w="0" w:type="dxa"/>
          <w:right w:w="0" w:type="dxa"/>
        </w:tblCellMar>
        <w:tblLook w:val="04A0" w:firstRow="1" w:lastRow="0" w:firstColumn="1" w:lastColumn="0" w:noHBand="0" w:noVBand="1"/>
      </w:tblPr>
      <w:tblGrid>
        <w:gridCol w:w="3665"/>
        <w:gridCol w:w="6682"/>
      </w:tblGrid>
      <w:tr w:rsidR="00E63B63" w:rsidRPr="004735D3" w14:paraId="79A07AEB" w14:textId="77777777" w:rsidTr="00B7694D">
        <w:trPr>
          <w:trHeight w:val="308"/>
        </w:trPr>
        <w:tc>
          <w:tcPr>
            <w:tcW w:w="366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2A91DF" w14:textId="77777777" w:rsidR="00E63B63" w:rsidRPr="001251B4" w:rsidRDefault="00E63B63" w:rsidP="004801E0">
            <w:pPr>
              <w:spacing w:after="0" w:line="240" w:lineRule="auto"/>
              <w:ind w:left="82" w:firstLine="7"/>
              <w:rPr>
                <w:rFonts w:ascii="Times New Roman" w:eastAsia="Times New Roman" w:hAnsi="Times New Roman" w:cs="Times New Roman"/>
                <w:sz w:val="20"/>
                <w:szCs w:val="20"/>
                <w:lang w:val="ru-RU" w:eastAsia="zh-CN"/>
              </w:rPr>
            </w:pPr>
            <w:r w:rsidRPr="001251B4">
              <w:rPr>
                <w:rFonts w:ascii="Times New Roman" w:eastAsia="Times New Roman" w:hAnsi="Times New Roman" w:cs="Times New Roman"/>
                <w:sz w:val="20"/>
                <w:szCs w:val="20"/>
                <w:lang w:val="ru-RU" w:eastAsia="zh-CN"/>
              </w:rPr>
              <w:t>Новости Малоярославца и Калужской области</w:t>
            </w:r>
          </w:p>
        </w:tc>
        <w:tc>
          <w:tcPr>
            <w:tcW w:w="668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hideMark/>
          </w:tcPr>
          <w:p w14:paraId="672B0D0C" w14:textId="77777777" w:rsidR="00E63B63" w:rsidRPr="001251B4" w:rsidRDefault="004735D3" w:rsidP="004801E0">
            <w:pPr>
              <w:spacing w:after="0" w:line="240" w:lineRule="auto"/>
              <w:ind w:left="100" w:right="818"/>
              <w:jc w:val="both"/>
              <w:rPr>
                <w:rFonts w:ascii="Times New Roman" w:eastAsia="Times New Roman" w:hAnsi="Times New Roman" w:cs="Times New Roman"/>
                <w:sz w:val="20"/>
                <w:szCs w:val="20"/>
                <w:u w:val="single"/>
                <w:lang w:val="ru-RU" w:eastAsia="zh-CN"/>
              </w:rPr>
            </w:pPr>
            <w:hyperlink r:id="rId159" w:tgtFrame="_blank" w:history="1">
              <w:r w:rsidR="00E63B63" w:rsidRPr="001251B4">
                <w:rPr>
                  <w:rStyle w:val="a4"/>
                  <w:rFonts w:ascii="Times New Roman" w:eastAsia="Times New Roman" w:hAnsi="Times New Roman" w:cs="Times New Roman"/>
                  <w:sz w:val="20"/>
                  <w:szCs w:val="20"/>
                  <w:lang w:eastAsia="zh-CN"/>
                </w:rPr>
                <w:t>https</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maloyaroslavec</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bezformata</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com</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listnews</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proforientatcionnaya</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profilnaya</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smena</w:t>
              </w:r>
              <w:r w:rsidR="00E63B63" w:rsidRPr="001251B4">
                <w:rPr>
                  <w:rStyle w:val="a4"/>
                  <w:rFonts w:ascii="Times New Roman" w:eastAsia="Times New Roman" w:hAnsi="Times New Roman" w:cs="Times New Roman"/>
                  <w:sz w:val="20"/>
                  <w:szCs w:val="20"/>
                  <w:lang w:val="ru-RU" w:eastAsia="zh-CN"/>
                </w:rPr>
                <w:t>/94814790/</w:t>
              </w:r>
            </w:hyperlink>
          </w:p>
        </w:tc>
      </w:tr>
      <w:tr w:rsidR="00E63B63" w:rsidRPr="004735D3" w14:paraId="2003DA9F" w14:textId="77777777" w:rsidTr="00B7694D">
        <w:trPr>
          <w:trHeight w:val="308"/>
        </w:trPr>
        <w:tc>
          <w:tcPr>
            <w:tcW w:w="366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98895A" w14:textId="77777777" w:rsidR="00E63B63" w:rsidRPr="001251B4" w:rsidRDefault="00E63B63" w:rsidP="004801E0">
            <w:pPr>
              <w:spacing w:after="0" w:line="240" w:lineRule="auto"/>
              <w:ind w:left="82" w:firstLine="7"/>
              <w:rPr>
                <w:rFonts w:ascii="Times New Roman" w:eastAsia="Times New Roman" w:hAnsi="Times New Roman" w:cs="Times New Roman"/>
                <w:sz w:val="20"/>
                <w:szCs w:val="20"/>
                <w:lang w:val="ru-RU" w:eastAsia="zh-CN"/>
              </w:rPr>
            </w:pPr>
            <w:r w:rsidRPr="001251B4">
              <w:rPr>
                <w:rFonts w:ascii="Times New Roman" w:eastAsia="Times New Roman" w:hAnsi="Times New Roman" w:cs="Times New Roman"/>
                <w:sz w:val="20"/>
                <w:szCs w:val="20"/>
                <w:lang w:val="ru-RU" w:eastAsia="zh-CN"/>
              </w:rPr>
              <w:t>Навигатор дополнительного образования Амурской области</w:t>
            </w:r>
          </w:p>
        </w:tc>
        <w:tc>
          <w:tcPr>
            <w:tcW w:w="668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hideMark/>
          </w:tcPr>
          <w:p w14:paraId="22D9FE77" w14:textId="77777777" w:rsidR="00E63B63" w:rsidRPr="001251B4" w:rsidRDefault="004735D3" w:rsidP="004801E0">
            <w:pPr>
              <w:spacing w:after="0" w:line="240" w:lineRule="auto"/>
              <w:ind w:left="100"/>
              <w:jc w:val="both"/>
              <w:rPr>
                <w:rFonts w:ascii="Times New Roman" w:eastAsia="Times New Roman" w:hAnsi="Times New Roman" w:cs="Times New Roman"/>
                <w:sz w:val="20"/>
                <w:szCs w:val="20"/>
                <w:u w:val="single"/>
                <w:lang w:val="ru-RU" w:eastAsia="zh-CN"/>
              </w:rPr>
            </w:pPr>
            <w:hyperlink r:id="rId160" w:tgtFrame="_blank" w:history="1">
              <w:r w:rsidR="00E63B63" w:rsidRPr="001251B4">
                <w:rPr>
                  <w:rStyle w:val="a4"/>
                  <w:rFonts w:ascii="Times New Roman" w:eastAsia="Times New Roman" w:hAnsi="Times New Roman" w:cs="Times New Roman"/>
                  <w:sz w:val="20"/>
                  <w:szCs w:val="20"/>
                  <w:lang w:eastAsia="zh-CN"/>
                </w:rPr>
                <w:t>https</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dopportal</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amurobl</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ru</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program</w:t>
              </w:r>
              <w:r w:rsidR="00E63B63" w:rsidRPr="001251B4">
                <w:rPr>
                  <w:rStyle w:val="a4"/>
                  <w:rFonts w:ascii="Times New Roman" w:eastAsia="Times New Roman" w:hAnsi="Times New Roman" w:cs="Times New Roman"/>
                  <w:sz w:val="20"/>
                  <w:szCs w:val="20"/>
                  <w:lang w:val="ru-RU" w:eastAsia="zh-CN"/>
                </w:rPr>
                <w:t>/8691-</w:t>
              </w:r>
              <w:r w:rsidR="00E63B63" w:rsidRPr="001251B4">
                <w:rPr>
                  <w:rStyle w:val="a4"/>
                  <w:rFonts w:ascii="Times New Roman" w:eastAsia="Times New Roman" w:hAnsi="Times New Roman" w:cs="Times New Roman"/>
                  <w:sz w:val="20"/>
                  <w:szCs w:val="20"/>
                  <w:lang w:eastAsia="zh-CN"/>
                </w:rPr>
                <w:t>laboratoriya</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professii</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i</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navykov</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profiskillslab</w:t>
              </w:r>
            </w:hyperlink>
          </w:p>
        </w:tc>
      </w:tr>
      <w:tr w:rsidR="00E63B63" w:rsidRPr="001251B4" w14:paraId="57527D60" w14:textId="77777777" w:rsidTr="00B7694D">
        <w:trPr>
          <w:trHeight w:val="308"/>
        </w:trPr>
        <w:tc>
          <w:tcPr>
            <w:tcW w:w="366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hideMark/>
          </w:tcPr>
          <w:p w14:paraId="4EE6D2DD" w14:textId="77777777" w:rsidR="00E63B63" w:rsidRPr="001251B4" w:rsidRDefault="004801E0" w:rsidP="004801E0">
            <w:pPr>
              <w:spacing w:after="0" w:line="240" w:lineRule="auto"/>
              <w:ind w:left="82" w:firstLine="7"/>
              <w:rPr>
                <w:rFonts w:ascii="Times New Roman" w:eastAsia="Times New Roman" w:hAnsi="Times New Roman" w:cs="Times New Roman"/>
                <w:sz w:val="20"/>
                <w:szCs w:val="20"/>
                <w:lang w:eastAsia="zh-CN"/>
              </w:rPr>
            </w:pPr>
            <w:r w:rsidRPr="001251B4">
              <w:rPr>
                <w:rFonts w:ascii="Times New Roman" w:eastAsia="Times New Roman" w:hAnsi="Times New Roman" w:cs="Times New Roman"/>
                <w:sz w:val="20"/>
                <w:szCs w:val="20"/>
                <w:lang w:eastAsia="zh-CN"/>
              </w:rPr>
              <w:t>Кванториум-28 г.Б</w:t>
            </w:r>
            <w:r w:rsidR="00E63B63" w:rsidRPr="001251B4">
              <w:rPr>
                <w:rFonts w:ascii="Times New Roman" w:eastAsia="Times New Roman" w:hAnsi="Times New Roman" w:cs="Times New Roman"/>
                <w:sz w:val="20"/>
                <w:szCs w:val="20"/>
                <w:lang w:eastAsia="zh-CN"/>
              </w:rPr>
              <w:t>л</w:t>
            </w:r>
            <w:r w:rsidRPr="001251B4">
              <w:rPr>
                <w:rFonts w:ascii="Times New Roman" w:eastAsia="Times New Roman" w:hAnsi="Times New Roman" w:cs="Times New Roman"/>
                <w:sz w:val="20"/>
                <w:szCs w:val="20"/>
                <w:lang w:val="ru-RU" w:eastAsia="zh-CN"/>
              </w:rPr>
              <w:t>а</w:t>
            </w:r>
            <w:r w:rsidR="00E63B63" w:rsidRPr="001251B4">
              <w:rPr>
                <w:rFonts w:ascii="Times New Roman" w:eastAsia="Times New Roman" w:hAnsi="Times New Roman" w:cs="Times New Roman"/>
                <w:sz w:val="20"/>
                <w:szCs w:val="20"/>
                <w:lang w:eastAsia="zh-CN"/>
              </w:rPr>
              <w:t>говещенск</w:t>
            </w:r>
          </w:p>
        </w:tc>
        <w:tc>
          <w:tcPr>
            <w:tcW w:w="668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hideMark/>
          </w:tcPr>
          <w:p w14:paraId="08343E9B" w14:textId="77777777" w:rsidR="00E63B63" w:rsidRPr="001251B4" w:rsidRDefault="004735D3" w:rsidP="004801E0">
            <w:pPr>
              <w:spacing w:after="0" w:line="240" w:lineRule="auto"/>
              <w:ind w:left="100"/>
              <w:jc w:val="both"/>
              <w:rPr>
                <w:rFonts w:ascii="Times New Roman" w:eastAsia="Times New Roman" w:hAnsi="Times New Roman" w:cs="Times New Roman"/>
                <w:sz w:val="20"/>
                <w:szCs w:val="20"/>
                <w:u w:val="single"/>
                <w:lang w:eastAsia="zh-CN"/>
              </w:rPr>
            </w:pPr>
            <w:hyperlink r:id="rId161" w:tgtFrame="_blank" w:history="1">
              <w:r w:rsidR="00E63B63" w:rsidRPr="001251B4">
                <w:rPr>
                  <w:rStyle w:val="a4"/>
                  <w:rFonts w:ascii="Times New Roman" w:eastAsia="Times New Roman" w:hAnsi="Times New Roman" w:cs="Times New Roman"/>
                  <w:sz w:val="20"/>
                  <w:szCs w:val="20"/>
                  <w:lang w:eastAsia="zh-CN"/>
                </w:rPr>
                <w:t>https://kvantorium28.ru/%D0%B0%D0%BC%D1%83%D1%80%D1%81%D0%BA%D0%B8%D1%85-%D1%88%D0%BA%D0%BE%D0%BB%D1%8C%D0%BD%D0%B8%D0%BA%D0%BE%D0%B2-%D0%BF%D1%80%D0%B8%D0%B3%D0%BB%D0%B0%D1%88%D0%B0%D1%8E%D1%82-%D0%BD%D0%B0-%D0%B2%D1%81/</w:t>
              </w:r>
            </w:hyperlink>
          </w:p>
        </w:tc>
      </w:tr>
      <w:tr w:rsidR="00E63B63" w:rsidRPr="001251B4" w14:paraId="7611A07A" w14:textId="77777777" w:rsidTr="00B7694D">
        <w:trPr>
          <w:trHeight w:val="308"/>
        </w:trPr>
        <w:tc>
          <w:tcPr>
            <w:tcW w:w="366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hideMark/>
          </w:tcPr>
          <w:p w14:paraId="12A0A724" w14:textId="77777777" w:rsidR="00E63B63" w:rsidRPr="001251B4" w:rsidRDefault="00E63B63" w:rsidP="004801E0">
            <w:pPr>
              <w:spacing w:after="0" w:line="240" w:lineRule="auto"/>
              <w:ind w:left="82" w:firstLine="7"/>
              <w:rPr>
                <w:rFonts w:ascii="Times New Roman" w:eastAsia="Times New Roman" w:hAnsi="Times New Roman" w:cs="Times New Roman"/>
                <w:sz w:val="20"/>
                <w:szCs w:val="20"/>
                <w:lang w:eastAsia="zh-CN"/>
              </w:rPr>
            </w:pPr>
            <w:r w:rsidRPr="001251B4">
              <w:rPr>
                <w:rFonts w:ascii="Times New Roman" w:eastAsia="Times New Roman" w:hAnsi="Times New Roman" w:cs="Times New Roman"/>
                <w:sz w:val="20"/>
                <w:szCs w:val="20"/>
                <w:lang w:eastAsia="zh-CN"/>
              </w:rPr>
              <w:t>Дайджест Петербургского образования</w:t>
            </w:r>
          </w:p>
        </w:tc>
        <w:tc>
          <w:tcPr>
            <w:tcW w:w="668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hideMark/>
          </w:tcPr>
          <w:p w14:paraId="3838CCB2" w14:textId="77777777" w:rsidR="00E63B63" w:rsidRPr="001251B4" w:rsidRDefault="004735D3" w:rsidP="004801E0">
            <w:pPr>
              <w:spacing w:after="0" w:line="240" w:lineRule="auto"/>
              <w:ind w:left="100"/>
              <w:jc w:val="both"/>
              <w:rPr>
                <w:rFonts w:ascii="Times New Roman" w:eastAsia="Times New Roman" w:hAnsi="Times New Roman" w:cs="Times New Roman"/>
                <w:sz w:val="20"/>
                <w:szCs w:val="20"/>
                <w:u w:val="single"/>
                <w:lang w:eastAsia="zh-CN"/>
              </w:rPr>
            </w:pPr>
            <w:hyperlink r:id="rId162" w:tgtFrame="_blank" w:history="1">
              <w:r w:rsidR="00E63B63" w:rsidRPr="001251B4">
                <w:rPr>
                  <w:rStyle w:val="a4"/>
                  <w:rFonts w:ascii="Times New Roman" w:eastAsia="Times New Roman" w:hAnsi="Times New Roman" w:cs="Times New Roman"/>
                  <w:sz w:val="20"/>
                  <w:szCs w:val="20"/>
                  <w:lang w:eastAsia="zh-CN"/>
                </w:rPr>
                <w:t>https://centercoop.ru/press-tsentr/novosti/v-nbsp-peterburge-prokhodit-vserossiyskaya-onlayn-smena-laboratoriya-professiy-i-nbsp-navykov-profi-/</w:t>
              </w:r>
            </w:hyperlink>
          </w:p>
        </w:tc>
      </w:tr>
      <w:tr w:rsidR="00E63B63" w:rsidRPr="004735D3" w14:paraId="0EC39A85" w14:textId="77777777" w:rsidTr="00B7694D">
        <w:trPr>
          <w:trHeight w:val="308"/>
        </w:trPr>
        <w:tc>
          <w:tcPr>
            <w:tcW w:w="366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466408" w14:textId="77777777" w:rsidR="00E63B63" w:rsidRPr="001251B4" w:rsidRDefault="004801E0" w:rsidP="004801E0">
            <w:pPr>
              <w:spacing w:after="0" w:line="240" w:lineRule="auto"/>
              <w:ind w:left="82" w:firstLine="7"/>
              <w:rPr>
                <w:rFonts w:ascii="Times New Roman" w:eastAsia="Times New Roman" w:hAnsi="Times New Roman" w:cs="Times New Roman"/>
                <w:sz w:val="20"/>
                <w:szCs w:val="20"/>
                <w:lang w:val="ru-RU" w:eastAsia="zh-CN"/>
              </w:rPr>
            </w:pPr>
            <w:r w:rsidRPr="001251B4">
              <w:rPr>
                <w:rFonts w:ascii="Times New Roman" w:eastAsia="Times New Roman" w:hAnsi="Times New Roman" w:cs="Times New Roman"/>
                <w:sz w:val="20"/>
                <w:szCs w:val="20"/>
                <w:lang w:val="ru-RU" w:eastAsia="zh-CN"/>
              </w:rPr>
              <w:t xml:space="preserve">МУДО </w:t>
            </w:r>
            <w:r w:rsidR="00E63B63" w:rsidRPr="001251B4">
              <w:rPr>
                <w:rFonts w:ascii="Times New Roman" w:eastAsia="Times New Roman" w:hAnsi="Times New Roman" w:cs="Times New Roman"/>
                <w:sz w:val="20"/>
                <w:szCs w:val="20"/>
                <w:lang w:val="ru-RU" w:eastAsia="zh-CN"/>
              </w:rPr>
              <w:t>«Станция юных натуралистов Кировского района Волгограда»</w:t>
            </w:r>
          </w:p>
        </w:tc>
        <w:tc>
          <w:tcPr>
            <w:tcW w:w="668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hideMark/>
          </w:tcPr>
          <w:p w14:paraId="30783630" w14:textId="77777777" w:rsidR="00E63B63" w:rsidRPr="001251B4" w:rsidRDefault="004735D3" w:rsidP="004801E0">
            <w:pPr>
              <w:spacing w:after="0" w:line="240" w:lineRule="auto"/>
              <w:ind w:left="100"/>
              <w:jc w:val="both"/>
              <w:rPr>
                <w:rFonts w:ascii="Times New Roman" w:eastAsia="Times New Roman" w:hAnsi="Times New Roman" w:cs="Times New Roman"/>
                <w:sz w:val="20"/>
                <w:szCs w:val="20"/>
                <w:u w:val="single"/>
                <w:lang w:val="ru-RU" w:eastAsia="zh-CN"/>
              </w:rPr>
            </w:pPr>
            <w:hyperlink r:id="rId163" w:tgtFrame="_blank" w:history="1">
              <w:r w:rsidR="00E63B63" w:rsidRPr="001251B4">
                <w:rPr>
                  <w:rStyle w:val="a4"/>
                  <w:rFonts w:ascii="Times New Roman" w:eastAsia="Times New Roman" w:hAnsi="Times New Roman" w:cs="Times New Roman"/>
                  <w:sz w:val="20"/>
                  <w:szCs w:val="20"/>
                  <w:lang w:eastAsia="zh-CN"/>
                </w:rPr>
                <w:t>https</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mousun</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oshkole</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ru</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news</w:t>
              </w:r>
              <w:r w:rsidR="00E63B63" w:rsidRPr="001251B4">
                <w:rPr>
                  <w:rStyle w:val="a4"/>
                  <w:rFonts w:ascii="Times New Roman" w:eastAsia="Times New Roman" w:hAnsi="Times New Roman" w:cs="Times New Roman"/>
                  <w:sz w:val="20"/>
                  <w:szCs w:val="20"/>
                  <w:lang w:val="ru-RU" w:eastAsia="zh-CN"/>
                </w:rPr>
                <w:t>/84185.</w:t>
              </w:r>
              <w:r w:rsidR="00E63B63" w:rsidRPr="001251B4">
                <w:rPr>
                  <w:rStyle w:val="a4"/>
                  <w:rFonts w:ascii="Times New Roman" w:eastAsia="Times New Roman" w:hAnsi="Times New Roman" w:cs="Times New Roman"/>
                  <w:sz w:val="20"/>
                  <w:szCs w:val="20"/>
                  <w:lang w:eastAsia="zh-CN"/>
                </w:rPr>
                <w:t>html</w:t>
              </w:r>
            </w:hyperlink>
          </w:p>
        </w:tc>
      </w:tr>
      <w:tr w:rsidR="00E63B63" w:rsidRPr="004735D3" w14:paraId="4C0A4A0B" w14:textId="77777777" w:rsidTr="00B7694D">
        <w:trPr>
          <w:trHeight w:val="308"/>
        </w:trPr>
        <w:tc>
          <w:tcPr>
            <w:tcW w:w="3665"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hideMark/>
          </w:tcPr>
          <w:p w14:paraId="010B93F2" w14:textId="77777777" w:rsidR="00E63B63" w:rsidRPr="001251B4" w:rsidRDefault="00E63B63" w:rsidP="004801E0">
            <w:pPr>
              <w:spacing w:after="0" w:line="240" w:lineRule="auto"/>
              <w:ind w:left="82" w:firstLine="7"/>
              <w:rPr>
                <w:rFonts w:ascii="Times New Roman" w:eastAsia="Times New Roman" w:hAnsi="Times New Roman" w:cs="Times New Roman"/>
                <w:sz w:val="20"/>
                <w:szCs w:val="20"/>
                <w:lang w:val="ru-RU" w:eastAsia="zh-CN"/>
              </w:rPr>
            </w:pPr>
            <w:r w:rsidRPr="001251B4">
              <w:rPr>
                <w:rFonts w:ascii="Times New Roman" w:eastAsia="Times New Roman" w:hAnsi="Times New Roman" w:cs="Times New Roman"/>
                <w:sz w:val="20"/>
                <w:szCs w:val="20"/>
                <w:lang w:val="ru-RU" w:eastAsia="zh-CN"/>
              </w:rPr>
              <w:t>Г</w:t>
            </w:r>
            <w:r w:rsidR="004801E0" w:rsidRPr="001251B4">
              <w:rPr>
                <w:rFonts w:ascii="Times New Roman" w:eastAsia="Times New Roman" w:hAnsi="Times New Roman" w:cs="Times New Roman"/>
                <w:sz w:val="20"/>
                <w:szCs w:val="20"/>
                <w:lang w:val="ru-RU" w:eastAsia="zh-CN"/>
              </w:rPr>
              <w:t>АУ ДПО</w:t>
            </w:r>
            <w:r w:rsidRPr="001251B4">
              <w:rPr>
                <w:rFonts w:ascii="Times New Roman" w:eastAsia="Times New Roman" w:hAnsi="Times New Roman" w:cs="Times New Roman"/>
                <w:sz w:val="20"/>
                <w:szCs w:val="20"/>
                <w:lang w:val="ru-RU" w:eastAsia="zh-CN"/>
              </w:rPr>
              <w:t xml:space="preserve"> «Амурский областной институт развития образования»</w:t>
            </w:r>
          </w:p>
        </w:tc>
        <w:tc>
          <w:tcPr>
            <w:tcW w:w="668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hideMark/>
          </w:tcPr>
          <w:p w14:paraId="34376429" w14:textId="77777777" w:rsidR="00E63B63" w:rsidRPr="001251B4" w:rsidRDefault="004735D3" w:rsidP="004801E0">
            <w:pPr>
              <w:spacing w:after="0" w:line="240" w:lineRule="auto"/>
              <w:ind w:left="100"/>
              <w:jc w:val="both"/>
              <w:rPr>
                <w:rFonts w:ascii="Times New Roman" w:eastAsia="Times New Roman" w:hAnsi="Times New Roman" w:cs="Times New Roman"/>
                <w:sz w:val="20"/>
                <w:szCs w:val="20"/>
                <w:u w:val="single"/>
                <w:lang w:val="ru-RU" w:eastAsia="zh-CN"/>
              </w:rPr>
            </w:pPr>
            <w:hyperlink r:id="rId164" w:tgtFrame="_blank" w:history="1">
              <w:r w:rsidR="00E63B63" w:rsidRPr="001251B4">
                <w:rPr>
                  <w:rStyle w:val="a4"/>
                  <w:rFonts w:ascii="Times New Roman" w:eastAsia="Times New Roman" w:hAnsi="Times New Roman" w:cs="Times New Roman"/>
                  <w:sz w:val="20"/>
                  <w:szCs w:val="20"/>
                  <w:lang w:eastAsia="zh-CN"/>
                </w:rPr>
                <w:t>https</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www</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amur</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iro</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ru</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novosti</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amurskie</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kvantoriancy</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stali</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pobediteljam</w:t>
              </w:r>
              <w:r w:rsidR="00E63B63" w:rsidRPr="001251B4">
                <w:rPr>
                  <w:rStyle w:val="a4"/>
                  <w:rFonts w:ascii="Times New Roman" w:eastAsia="Times New Roman" w:hAnsi="Times New Roman" w:cs="Times New Roman"/>
                  <w:sz w:val="20"/>
                  <w:szCs w:val="20"/>
                  <w:lang w:val="ru-RU" w:eastAsia="zh-CN"/>
                </w:rPr>
                <w:t>-2633.</w:t>
              </w:r>
              <w:r w:rsidR="00E63B63" w:rsidRPr="001251B4">
                <w:rPr>
                  <w:rStyle w:val="a4"/>
                  <w:rFonts w:ascii="Times New Roman" w:eastAsia="Times New Roman" w:hAnsi="Times New Roman" w:cs="Times New Roman"/>
                  <w:sz w:val="20"/>
                  <w:szCs w:val="20"/>
                  <w:lang w:eastAsia="zh-CN"/>
                </w:rPr>
                <w:t>html</w:t>
              </w:r>
            </w:hyperlink>
          </w:p>
        </w:tc>
      </w:tr>
      <w:tr w:rsidR="00E63B63" w:rsidRPr="004735D3" w14:paraId="049A7009" w14:textId="77777777" w:rsidTr="00B7694D">
        <w:trPr>
          <w:trHeight w:val="308"/>
        </w:trPr>
        <w:tc>
          <w:tcPr>
            <w:tcW w:w="366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C76279" w14:textId="77777777" w:rsidR="00E63B63" w:rsidRPr="001251B4" w:rsidRDefault="00E63B63" w:rsidP="004801E0">
            <w:pPr>
              <w:spacing w:after="0" w:line="240" w:lineRule="auto"/>
              <w:ind w:left="82" w:firstLine="7"/>
              <w:rPr>
                <w:rFonts w:ascii="Times New Roman" w:eastAsia="Times New Roman" w:hAnsi="Times New Roman" w:cs="Times New Roman"/>
                <w:sz w:val="20"/>
                <w:szCs w:val="20"/>
                <w:lang w:val="ru-RU" w:eastAsia="zh-CN"/>
              </w:rPr>
            </w:pPr>
            <w:r w:rsidRPr="001251B4">
              <w:rPr>
                <w:rFonts w:ascii="Times New Roman" w:eastAsia="Times New Roman" w:hAnsi="Times New Roman" w:cs="Times New Roman"/>
                <w:sz w:val="20"/>
                <w:szCs w:val="20"/>
                <w:lang w:val="ru-RU" w:eastAsia="zh-CN"/>
              </w:rPr>
              <w:t>Отдел образования Малоярославецкой районной администрации муниципального района «Малоярос</w:t>
            </w:r>
            <w:r w:rsidR="004801E0" w:rsidRPr="001251B4">
              <w:rPr>
                <w:rFonts w:ascii="Times New Roman" w:eastAsia="Times New Roman" w:hAnsi="Times New Roman" w:cs="Times New Roman"/>
                <w:sz w:val="20"/>
                <w:szCs w:val="20"/>
                <w:lang w:val="ru-RU" w:eastAsia="zh-CN"/>
              </w:rPr>
              <w:t>лавецкий район», Калужская обл.</w:t>
            </w:r>
          </w:p>
        </w:tc>
        <w:tc>
          <w:tcPr>
            <w:tcW w:w="668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hideMark/>
          </w:tcPr>
          <w:p w14:paraId="19198F48" w14:textId="77777777" w:rsidR="00E63B63" w:rsidRPr="001251B4" w:rsidRDefault="004735D3" w:rsidP="004801E0">
            <w:pPr>
              <w:spacing w:after="0" w:line="240" w:lineRule="auto"/>
              <w:ind w:left="100"/>
              <w:jc w:val="both"/>
              <w:rPr>
                <w:rFonts w:ascii="Times New Roman" w:eastAsia="Times New Roman" w:hAnsi="Times New Roman" w:cs="Times New Roman"/>
                <w:sz w:val="20"/>
                <w:szCs w:val="20"/>
                <w:u w:val="single"/>
                <w:lang w:val="ru-RU" w:eastAsia="zh-CN"/>
              </w:rPr>
            </w:pPr>
            <w:hyperlink r:id="rId165" w:tgtFrame="_blank" w:history="1">
              <w:r w:rsidR="00E63B63" w:rsidRPr="001251B4">
                <w:rPr>
                  <w:rStyle w:val="a4"/>
                  <w:rFonts w:ascii="Times New Roman" w:eastAsia="Times New Roman" w:hAnsi="Times New Roman" w:cs="Times New Roman"/>
                  <w:sz w:val="20"/>
                  <w:szCs w:val="20"/>
                  <w:lang w:eastAsia="zh-CN"/>
                </w:rPr>
                <w:t>http</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ronomal</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kaluga</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ru</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moo</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index</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php</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option</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com</w:t>
              </w:r>
              <w:r w:rsidR="00E63B63" w:rsidRPr="001251B4">
                <w:rPr>
                  <w:rStyle w:val="a4"/>
                  <w:rFonts w:ascii="Times New Roman" w:eastAsia="Times New Roman" w:hAnsi="Times New Roman" w:cs="Times New Roman"/>
                  <w:sz w:val="20"/>
                  <w:szCs w:val="20"/>
                  <w:lang w:val="ru-RU" w:eastAsia="zh-CN"/>
                </w:rPr>
                <w:t>_</w:t>
              </w:r>
              <w:r w:rsidR="00E63B63" w:rsidRPr="001251B4">
                <w:rPr>
                  <w:rStyle w:val="a4"/>
                  <w:rFonts w:ascii="Times New Roman" w:eastAsia="Times New Roman" w:hAnsi="Times New Roman" w:cs="Times New Roman"/>
                  <w:sz w:val="20"/>
                  <w:szCs w:val="20"/>
                  <w:lang w:eastAsia="zh-CN"/>
                </w:rPr>
                <w:t>content</w:t>
              </w:r>
              <w:r w:rsidR="00E63B63" w:rsidRPr="001251B4">
                <w:rPr>
                  <w:rStyle w:val="a4"/>
                  <w:rFonts w:ascii="Times New Roman" w:eastAsia="Times New Roman" w:hAnsi="Times New Roman" w:cs="Times New Roman"/>
                  <w:sz w:val="20"/>
                  <w:szCs w:val="20"/>
                  <w:lang w:val="ru-RU" w:eastAsia="zh-CN"/>
                </w:rPr>
                <w:t>&amp;</w:t>
              </w:r>
              <w:r w:rsidR="00E63B63" w:rsidRPr="001251B4">
                <w:rPr>
                  <w:rStyle w:val="a4"/>
                  <w:rFonts w:ascii="Times New Roman" w:eastAsia="Times New Roman" w:hAnsi="Times New Roman" w:cs="Times New Roman"/>
                  <w:sz w:val="20"/>
                  <w:szCs w:val="20"/>
                  <w:lang w:eastAsia="zh-CN"/>
                </w:rPr>
                <w:t>view</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article</w:t>
              </w:r>
              <w:r w:rsidR="00E63B63" w:rsidRPr="001251B4">
                <w:rPr>
                  <w:rStyle w:val="a4"/>
                  <w:rFonts w:ascii="Times New Roman" w:eastAsia="Times New Roman" w:hAnsi="Times New Roman" w:cs="Times New Roman"/>
                  <w:sz w:val="20"/>
                  <w:szCs w:val="20"/>
                  <w:lang w:val="ru-RU" w:eastAsia="zh-CN"/>
                </w:rPr>
                <w:t>&amp;</w:t>
              </w:r>
              <w:r w:rsidR="00E63B63" w:rsidRPr="001251B4">
                <w:rPr>
                  <w:rStyle w:val="a4"/>
                  <w:rFonts w:ascii="Times New Roman" w:eastAsia="Times New Roman" w:hAnsi="Times New Roman" w:cs="Times New Roman"/>
                  <w:sz w:val="20"/>
                  <w:szCs w:val="20"/>
                  <w:lang w:eastAsia="zh-CN"/>
                </w:rPr>
                <w:t>id</w:t>
              </w:r>
              <w:r w:rsidR="00E63B63" w:rsidRPr="001251B4">
                <w:rPr>
                  <w:rStyle w:val="a4"/>
                  <w:rFonts w:ascii="Times New Roman" w:eastAsia="Times New Roman" w:hAnsi="Times New Roman" w:cs="Times New Roman"/>
                  <w:sz w:val="20"/>
                  <w:szCs w:val="20"/>
                  <w:lang w:val="ru-RU" w:eastAsia="zh-CN"/>
                </w:rPr>
                <w:t>=2443:-----</w:t>
              </w:r>
              <w:r w:rsidR="00E63B63" w:rsidRPr="001251B4">
                <w:rPr>
                  <w:rStyle w:val="a4"/>
                  <w:rFonts w:ascii="Times New Roman" w:eastAsia="Times New Roman" w:hAnsi="Times New Roman" w:cs="Times New Roman"/>
                  <w:sz w:val="20"/>
                  <w:szCs w:val="20"/>
                  <w:lang w:eastAsia="zh-CN"/>
                </w:rPr>
                <w:t>l</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profiskillsr</w:t>
              </w:r>
              <w:r w:rsidR="00E63B63" w:rsidRPr="001251B4">
                <w:rPr>
                  <w:rStyle w:val="a4"/>
                  <w:rFonts w:ascii="Times New Roman" w:eastAsia="Times New Roman" w:hAnsi="Times New Roman" w:cs="Times New Roman"/>
                  <w:sz w:val="20"/>
                  <w:szCs w:val="20"/>
                  <w:lang w:val="ru-RU" w:eastAsia="zh-CN"/>
                </w:rPr>
                <w:t>&amp;</w:t>
              </w:r>
              <w:r w:rsidR="00E63B63" w:rsidRPr="001251B4">
                <w:rPr>
                  <w:rStyle w:val="a4"/>
                  <w:rFonts w:ascii="Times New Roman" w:eastAsia="Times New Roman" w:hAnsi="Times New Roman" w:cs="Times New Roman"/>
                  <w:sz w:val="20"/>
                  <w:szCs w:val="20"/>
                  <w:lang w:eastAsia="zh-CN"/>
                </w:rPr>
                <w:t>catid</w:t>
              </w:r>
              <w:r w:rsidR="00E63B63" w:rsidRPr="001251B4">
                <w:rPr>
                  <w:rStyle w:val="a4"/>
                  <w:rFonts w:ascii="Times New Roman" w:eastAsia="Times New Roman" w:hAnsi="Times New Roman" w:cs="Times New Roman"/>
                  <w:sz w:val="20"/>
                  <w:szCs w:val="20"/>
                  <w:lang w:val="ru-RU" w:eastAsia="zh-CN"/>
                </w:rPr>
                <w:t>=2:2011-04-26-15-46-18&amp;</w:t>
              </w:r>
              <w:r w:rsidR="00E63B63" w:rsidRPr="001251B4">
                <w:rPr>
                  <w:rStyle w:val="a4"/>
                  <w:rFonts w:ascii="Times New Roman" w:eastAsia="Times New Roman" w:hAnsi="Times New Roman" w:cs="Times New Roman"/>
                  <w:sz w:val="20"/>
                  <w:szCs w:val="20"/>
                  <w:lang w:eastAsia="zh-CN"/>
                </w:rPr>
                <w:t>Itemid</w:t>
              </w:r>
              <w:r w:rsidR="00E63B63" w:rsidRPr="001251B4">
                <w:rPr>
                  <w:rStyle w:val="a4"/>
                  <w:rFonts w:ascii="Times New Roman" w:eastAsia="Times New Roman" w:hAnsi="Times New Roman" w:cs="Times New Roman"/>
                  <w:sz w:val="20"/>
                  <w:szCs w:val="20"/>
                  <w:lang w:val="ru-RU" w:eastAsia="zh-CN"/>
                </w:rPr>
                <w:t>=3</w:t>
              </w:r>
            </w:hyperlink>
          </w:p>
        </w:tc>
      </w:tr>
      <w:tr w:rsidR="00E63B63" w:rsidRPr="004735D3" w14:paraId="68537D24" w14:textId="77777777" w:rsidTr="00B7694D">
        <w:trPr>
          <w:trHeight w:val="308"/>
        </w:trPr>
        <w:tc>
          <w:tcPr>
            <w:tcW w:w="366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3C8C98F" w14:textId="77777777" w:rsidR="00E63B63" w:rsidRPr="001251B4" w:rsidRDefault="00E63B63" w:rsidP="004801E0">
            <w:pPr>
              <w:spacing w:after="0" w:line="240" w:lineRule="auto"/>
              <w:ind w:left="82" w:firstLine="7"/>
              <w:rPr>
                <w:rFonts w:ascii="Times New Roman" w:eastAsia="Times New Roman" w:hAnsi="Times New Roman" w:cs="Times New Roman"/>
                <w:sz w:val="20"/>
                <w:szCs w:val="20"/>
                <w:lang w:val="ru-RU" w:eastAsia="zh-CN"/>
              </w:rPr>
            </w:pPr>
            <w:r w:rsidRPr="001251B4">
              <w:rPr>
                <w:rFonts w:ascii="Times New Roman" w:eastAsia="Times New Roman" w:hAnsi="Times New Roman" w:cs="Times New Roman"/>
                <w:sz w:val="20"/>
                <w:szCs w:val="20"/>
                <w:lang w:val="ru-RU" w:eastAsia="zh-CN"/>
              </w:rPr>
              <w:t>Единый национальный портал дополнительного образования детей</w:t>
            </w:r>
          </w:p>
        </w:tc>
        <w:tc>
          <w:tcPr>
            <w:tcW w:w="668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hideMark/>
          </w:tcPr>
          <w:p w14:paraId="38E946F2" w14:textId="77777777" w:rsidR="00E63B63" w:rsidRPr="001251B4" w:rsidRDefault="004735D3" w:rsidP="004801E0">
            <w:pPr>
              <w:spacing w:after="0" w:line="240" w:lineRule="auto"/>
              <w:ind w:left="100"/>
              <w:jc w:val="both"/>
              <w:rPr>
                <w:rFonts w:ascii="Times New Roman" w:eastAsia="Times New Roman" w:hAnsi="Times New Roman" w:cs="Times New Roman"/>
                <w:sz w:val="20"/>
                <w:szCs w:val="20"/>
                <w:u w:val="single"/>
                <w:lang w:val="ru-RU" w:eastAsia="zh-CN"/>
              </w:rPr>
            </w:pPr>
            <w:hyperlink r:id="rId166" w:tgtFrame="_blank" w:history="1">
              <w:r w:rsidR="00E63B63" w:rsidRPr="001251B4">
                <w:rPr>
                  <w:rStyle w:val="a4"/>
                  <w:rFonts w:ascii="Times New Roman" w:eastAsia="Times New Roman" w:hAnsi="Times New Roman" w:cs="Times New Roman"/>
                  <w:sz w:val="20"/>
                  <w:szCs w:val="20"/>
                  <w:lang w:eastAsia="zh-CN"/>
                </w:rPr>
                <w:t>http</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dop</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edu</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ru</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event</w:t>
              </w:r>
              <w:r w:rsidR="00E63B63" w:rsidRPr="001251B4">
                <w:rPr>
                  <w:rStyle w:val="a4"/>
                  <w:rFonts w:ascii="Times New Roman" w:eastAsia="Times New Roman" w:hAnsi="Times New Roman" w:cs="Times New Roman"/>
                  <w:sz w:val="20"/>
                  <w:szCs w:val="20"/>
                  <w:lang w:val="ru-RU" w:eastAsia="zh-CN"/>
                </w:rPr>
                <w:t>/34432/</w:t>
              </w:r>
              <w:r w:rsidR="00E63B63" w:rsidRPr="001251B4">
                <w:rPr>
                  <w:rStyle w:val="a4"/>
                  <w:rFonts w:ascii="Times New Roman" w:eastAsia="Times New Roman" w:hAnsi="Times New Roman" w:cs="Times New Roman"/>
                  <w:sz w:val="20"/>
                  <w:szCs w:val="20"/>
                  <w:lang w:eastAsia="zh-CN"/>
                </w:rPr>
                <w:t>vserossiiskaya</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kanikulyarnaya</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proforientatsionnaya</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profilnaya</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smena</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laboratoriya</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professii</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i</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navykov</w:t>
              </w:r>
            </w:hyperlink>
          </w:p>
        </w:tc>
      </w:tr>
      <w:tr w:rsidR="00E63B63" w:rsidRPr="004735D3" w14:paraId="5DEFA6D4" w14:textId="77777777" w:rsidTr="00B7694D">
        <w:trPr>
          <w:trHeight w:val="308"/>
        </w:trPr>
        <w:tc>
          <w:tcPr>
            <w:tcW w:w="366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hideMark/>
          </w:tcPr>
          <w:p w14:paraId="65F4B600" w14:textId="77777777" w:rsidR="00E63B63" w:rsidRPr="001251B4" w:rsidRDefault="00E63B63" w:rsidP="004801E0">
            <w:pPr>
              <w:spacing w:after="0" w:line="240" w:lineRule="auto"/>
              <w:ind w:left="82" w:firstLine="7"/>
              <w:rPr>
                <w:rFonts w:ascii="Times New Roman" w:eastAsia="Times New Roman" w:hAnsi="Times New Roman" w:cs="Times New Roman"/>
                <w:sz w:val="20"/>
                <w:szCs w:val="20"/>
                <w:lang w:val="ru-RU" w:eastAsia="zh-CN"/>
              </w:rPr>
            </w:pPr>
            <w:r w:rsidRPr="001251B4">
              <w:rPr>
                <w:rFonts w:ascii="Times New Roman" w:eastAsia="Times New Roman" w:hAnsi="Times New Roman" w:cs="Times New Roman"/>
                <w:sz w:val="20"/>
                <w:szCs w:val="20"/>
                <w:lang w:val="ru-RU" w:eastAsia="zh-CN"/>
              </w:rPr>
              <w:t>М</w:t>
            </w:r>
            <w:r w:rsidR="004801E0" w:rsidRPr="001251B4">
              <w:rPr>
                <w:rFonts w:ascii="Times New Roman" w:eastAsia="Times New Roman" w:hAnsi="Times New Roman" w:cs="Times New Roman"/>
                <w:sz w:val="20"/>
                <w:szCs w:val="20"/>
                <w:lang w:val="ru-RU" w:eastAsia="zh-CN"/>
              </w:rPr>
              <w:t>ОАУ</w:t>
            </w:r>
            <w:r w:rsidRPr="001251B4">
              <w:rPr>
                <w:rFonts w:ascii="Times New Roman" w:eastAsia="Times New Roman" w:hAnsi="Times New Roman" w:cs="Times New Roman"/>
                <w:sz w:val="20"/>
                <w:szCs w:val="20"/>
                <w:lang w:val="ru-RU" w:eastAsia="zh-CN"/>
              </w:rPr>
              <w:t xml:space="preserve"> </w:t>
            </w:r>
            <w:r w:rsidR="004801E0" w:rsidRPr="001251B4">
              <w:rPr>
                <w:rFonts w:ascii="Times New Roman" w:eastAsia="Times New Roman" w:hAnsi="Times New Roman" w:cs="Times New Roman"/>
                <w:sz w:val="20"/>
                <w:szCs w:val="20"/>
                <w:lang w:val="ru-RU" w:eastAsia="zh-CN"/>
              </w:rPr>
              <w:t>СОШ</w:t>
            </w:r>
            <w:r w:rsidRPr="001251B4">
              <w:rPr>
                <w:rFonts w:ascii="Times New Roman" w:eastAsia="Times New Roman" w:hAnsi="Times New Roman" w:cs="Times New Roman"/>
                <w:sz w:val="20"/>
                <w:szCs w:val="20"/>
                <w:lang w:val="ru-RU" w:eastAsia="zh-CN"/>
              </w:rPr>
              <w:t xml:space="preserve"> №4</w:t>
            </w:r>
          </w:p>
        </w:tc>
        <w:tc>
          <w:tcPr>
            <w:tcW w:w="668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hideMark/>
          </w:tcPr>
          <w:p w14:paraId="77F71BBA" w14:textId="77777777" w:rsidR="00E63B63" w:rsidRPr="001251B4" w:rsidRDefault="004735D3" w:rsidP="004801E0">
            <w:pPr>
              <w:spacing w:after="0" w:line="240" w:lineRule="auto"/>
              <w:ind w:left="100"/>
              <w:jc w:val="both"/>
              <w:rPr>
                <w:rFonts w:ascii="Times New Roman" w:eastAsia="Times New Roman" w:hAnsi="Times New Roman" w:cs="Times New Roman"/>
                <w:sz w:val="20"/>
                <w:szCs w:val="20"/>
                <w:u w:val="single"/>
                <w:lang w:val="ru-RU" w:eastAsia="zh-CN"/>
              </w:rPr>
            </w:pPr>
            <w:hyperlink r:id="rId167" w:tgtFrame="_blank" w:history="1">
              <w:r w:rsidR="00E63B63" w:rsidRPr="001251B4">
                <w:rPr>
                  <w:rStyle w:val="a4"/>
                  <w:rFonts w:ascii="Times New Roman" w:eastAsia="Times New Roman" w:hAnsi="Times New Roman" w:cs="Times New Roman"/>
                  <w:sz w:val="20"/>
                  <w:szCs w:val="20"/>
                  <w:lang w:eastAsia="zh-CN"/>
                </w:rPr>
                <w:t>https</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zeya</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school</w:t>
              </w:r>
              <w:r w:rsidR="00E63B63" w:rsidRPr="001251B4">
                <w:rPr>
                  <w:rStyle w:val="a4"/>
                  <w:rFonts w:ascii="Times New Roman" w:eastAsia="Times New Roman" w:hAnsi="Times New Roman" w:cs="Times New Roman"/>
                  <w:sz w:val="20"/>
                  <w:szCs w:val="20"/>
                  <w:lang w:val="ru-RU" w:eastAsia="zh-CN"/>
                </w:rPr>
                <w:t>4.</w:t>
              </w:r>
              <w:r w:rsidR="00E63B63" w:rsidRPr="001251B4">
                <w:rPr>
                  <w:rStyle w:val="a4"/>
                  <w:rFonts w:ascii="Times New Roman" w:eastAsia="Times New Roman" w:hAnsi="Times New Roman" w:cs="Times New Roman"/>
                  <w:sz w:val="20"/>
                  <w:szCs w:val="20"/>
                  <w:lang w:eastAsia="zh-CN"/>
                </w:rPr>
                <w:t>ru</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index</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php</w:t>
              </w:r>
              <w:r w:rsidR="00E63B63" w:rsidRPr="001251B4">
                <w:rPr>
                  <w:rStyle w:val="a4"/>
                  <w:rFonts w:ascii="Times New Roman" w:eastAsia="Times New Roman" w:hAnsi="Times New Roman" w:cs="Times New Roman"/>
                  <w:sz w:val="20"/>
                  <w:szCs w:val="20"/>
                  <w:lang w:val="ru-RU" w:eastAsia="zh-CN"/>
                </w:rPr>
                <w:t>/2012-08-14-00-28-29/</w:t>
              </w:r>
              <w:r w:rsidR="00E63B63" w:rsidRPr="001251B4">
                <w:rPr>
                  <w:rStyle w:val="a4"/>
                  <w:rFonts w:ascii="Times New Roman" w:eastAsia="Times New Roman" w:hAnsi="Times New Roman" w:cs="Times New Roman"/>
                  <w:sz w:val="20"/>
                  <w:szCs w:val="20"/>
                  <w:lang w:eastAsia="zh-CN"/>
                </w:rPr>
                <w:t>novosti</w:t>
              </w:r>
              <w:r w:rsidR="00E63B63" w:rsidRPr="001251B4">
                <w:rPr>
                  <w:rStyle w:val="a4"/>
                  <w:rFonts w:ascii="Times New Roman" w:eastAsia="Times New Roman" w:hAnsi="Times New Roman" w:cs="Times New Roman"/>
                  <w:sz w:val="20"/>
                  <w:szCs w:val="20"/>
                  <w:lang w:val="ru-RU" w:eastAsia="zh-CN"/>
                </w:rPr>
                <w:t>/1284-</w:t>
              </w:r>
              <w:r w:rsidR="00E63B63" w:rsidRPr="001251B4">
                <w:rPr>
                  <w:rStyle w:val="a4"/>
                  <w:rFonts w:ascii="Times New Roman" w:eastAsia="Times New Roman" w:hAnsi="Times New Roman" w:cs="Times New Roman"/>
                  <w:sz w:val="20"/>
                  <w:szCs w:val="20"/>
                  <w:lang w:eastAsia="zh-CN"/>
                </w:rPr>
                <w:t>vserossijskaya</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proforientatsionnaya</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smena</w:t>
              </w:r>
              <w:r w:rsidR="00E63B63" w:rsidRPr="001251B4">
                <w:rPr>
                  <w:rStyle w:val="a4"/>
                  <w:rFonts w:ascii="Times New Roman" w:eastAsia="Times New Roman" w:hAnsi="Times New Roman" w:cs="Times New Roman"/>
                  <w:sz w:val="20"/>
                  <w:szCs w:val="20"/>
                  <w:lang w:val="ru-RU" w:eastAsia="zh-CN"/>
                </w:rPr>
                <w:t>-17-06-23-06-21</w:t>
              </w:r>
            </w:hyperlink>
          </w:p>
        </w:tc>
      </w:tr>
      <w:tr w:rsidR="00E63B63" w:rsidRPr="004735D3" w14:paraId="524589DD" w14:textId="77777777" w:rsidTr="00B7694D">
        <w:trPr>
          <w:trHeight w:val="308"/>
        </w:trPr>
        <w:tc>
          <w:tcPr>
            <w:tcW w:w="366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hideMark/>
          </w:tcPr>
          <w:p w14:paraId="4DE00162" w14:textId="77777777" w:rsidR="00E63B63" w:rsidRPr="001251B4" w:rsidRDefault="00E63B63" w:rsidP="004801E0">
            <w:pPr>
              <w:spacing w:after="0" w:line="240" w:lineRule="auto"/>
              <w:ind w:left="82" w:firstLine="7"/>
              <w:rPr>
                <w:rFonts w:ascii="Times New Roman" w:eastAsia="Times New Roman" w:hAnsi="Times New Roman" w:cs="Times New Roman"/>
                <w:sz w:val="20"/>
                <w:szCs w:val="20"/>
                <w:lang w:val="ru-RU" w:eastAsia="zh-CN"/>
              </w:rPr>
            </w:pPr>
            <w:r w:rsidRPr="001251B4">
              <w:rPr>
                <w:rFonts w:ascii="Times New Roman" w:eastAsia="Times New Roman" w:hAnsi="Times New Roman" w:cs="Times New Roman"/>
                <w:sz w:val="20"/>
                <w:szCs w:val="20"/>
                <w:lang w:val="ru-RU" w:eastAsia="zh-CN"/>
              </w:rPr>
              <w:t>Отдел образования администрации г. Зеи</w:t>
            </w:r>
          </w:p>
        </w:tc>
        <w:tc>
          <w:tcPr>
            <w:tcW w:w="668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hideMark/>
          </w:tcPr>
          <w:p w14:paraId="25A1FBCC" w14:textId="77777777" w:rsidR="00E63B63" w:rsidRPr="001251B4" w:rsidRDefault="004735D3" w:rsidP="004801E0">
            <w:pPr>
              <w:spacing w:after="0" w:line="240" w:lineRule="auto"/>
              <w:ind w:left="100"/>
              <w:jc w:val="both"/>
              <w:rPr>
                <w:rFonts w:ascii="Times New Roman" w:eastAsia="Times New Roman" w:hAnsi="Times New Roman" w:cs="Times New Roman"/>
                <w:sz w:val="20"/>
                <w:szCs w:val="20"/>
                <w:u w:val="single"/>
                <w:lang w:val="ru-RU" w:eastAsia="zh-CN"/>
              </w:rPr>
            </w:pPr>
            <w:hyperlink r:id="rId168" w:tgtFrame="_blank" w:history="1">
              <w:r w:rsidR="00E63B63" w:rsidRPr="001251B4">
                <w:rPr>
                  <w:rStyle w:val="a4"/>
                  <w:rFonts w:ascii="Times New Roman" w:eastAsia="Times New Roman" w:hAnsi="Times New Roman" w:cs="Times New Roman"/>
                  <w:sz w:val="20"/>
                  <w:szCs w:val="20"/>
                  <w:lang w:eastAsia="zh-CN"/>
                </w:rPr>
                <w:t>https</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www</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ooazeya</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ru</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D</w:t>
              </w:r>
              <w:r w:rsidR="00E63B63" w:rsidRPr="001251B4">
                <w:rPr>
                  <w:rStyle w:val="a4"/>
                  <w:rFonts w:ascii="Times New Roman" w:eastAsia="Times New Roman" w:hAnsi="Times New Roman" w:cs="Times New Roman"/>
                  <w:sz w:val="20"/>
                  <w:szCs w:val="20"/>
                  <w:lang w:val="ru-RU" w:eastAsia="zh-CN"/>
                </w:rPr>
                <w:t>0%9</w:t>
              </w:r>
              <w:r w:rsidR="00E63B63" w:rsidRPr="001251B4">
                <w:rPr>
                  <w:rStyle w:val="a4"/>
                  <w:rFonts w:ascii="Times New Roman" w:eastAsia="Times New Roman" w:hAnsi="Times New Roman" w:cs="Times New Roman"/>
                  <w:sz w:val="20"/>
                  <w:szCs w:val="20"/>
                  <w:lang w:eastAsia="zh-CN"/>
                </w:rPr>
                <w:t>D</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D</w:t>
              </w:r>
              <w:r w:rsidR="00E63B63" w:rsidRPr="001251B4">
                <w:rPr>
                  <w:rStyle w:val="a4"/>
                  <w:rFonts w:ascii="Times New Roman" w:eastAsia="Times New Roman" w:hAnsi="Times New Roman" w:cs="Times New Roman"/>
                  <w:sz w:val="20"/>
                  <w:szCs w:val="20"/>
                  <w:lang w:val="ru-RU" w:eastAsia="zh-CN"/>
                </w:rPr>
                <w:t>0%</w:t>
              </w:r>
              <w:r w:rsidR="00E63B63" w:rsidRPr="001251B4">
                <w:rPr>
                  <w:rStyle w:val="a4"/>
                  <w:rFonts w:ascii="Times New Roman" w:eastAsia="Times New Roman" w:hAnsi="Times New Roman" w:cs="Times New Roman"/>
                  <w:sz w:val="20"/>
                  <w:szCs w:val="20"/>
                  <w:lang w:eastAsia="zh-CN"/>
                </w:rPr>
                <w:t>BE</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D</w:t>
              </w:r>
              <w:r w:rsidR="00E63B63" w:rsidRPr="001251B4">
                <w:rPr>
                  <w:rStyle w:val="a4"/>
                  <w:rFonts w:ascii="Times New Roman" w:eastAsia="Times New Roman" w:hAnsi="Times New Roman" w:cs="Times New Roman"/>
                  <w:sz w:val="20"/>
                  <w:szCs w:val="20"/>
                  <w:lang w:val="ru-RU" w:eastAsia="zh-CN"/>
                </w:rPr>
                <w:t>0%</w:t>
              </w:r>
              <w:r w:rsidR="00E63B63" w:rsidRPr="001251B4">
                <w:rPr>
                  <w:rStyle w:val="a4"/>
                  <w:rFonts w:ascii="Times New Roman" w:eastAsia="Times New Roman" w:hAnsi="Times New Roman" w:cs="Times New Roman"/>
                  <w:sz w:val="20"/>
                  <w:szCs w:val="20"/>
                  <w:lang w:eastAsia="zh-CN"/>
                </w:rPr>
                <w:t>B</w:t>
              </w:r>
              <w:r w:rsidR="00E63B63" w:rsidRPr="001251B4">
                <w:rPr>
                  <w:rStyle w:val="a4"/>
                  <w:rFonts w:ascii="Times New Roman" w:eastAsia="Times New Roman" w:hAnsi="Times New Roman" w:cs="Times New Roman"/>
                  <w:sz w:val="20"/>
                  <w:szCs w:val="20"/>
                  <w:lang w:val="ru-RU" w:eastAsia="zh-CN"/>
                </w:rPr>
                <w:t>2%</w:t>
              </w:r>
              <w:r w:rsidR="00E63B63" w:rsidRPr="001251B4">
                <w:rPr>
                  <w:rStyle w:val="a4"/>
                  <w:rFonts w:ascii="Times New Roman" w:eastAsia="Times New Roman" w:hAnsi="Times New Roman" w:cs="Times New Roman"/>
                  <w:sz w:val="20"/>
                  <w:szCs w:val="20"/>
                  <w:lang w:eastAsia="zh-CN"/>
                </w:rPr>
                <w:t>D</w:t>
              </w:r>
              <w:r w:rsidR="00E63B63" w:rsidRPr="001251B4">
                <w:rPr>
                  <w:rStyle w:val="a4"/>
                  <w:rFonts w:ascii="Times New Roman" w:eastAsia="Times New Roman" w:hAnsi="Times New Roman" w:cs="Times New Roman"/>
                  <w:sz w:val="20"/>
                  <w:szCs w:val="20"/>
                  <w:lang w:val="ru-RU" w:eastAsia="zh-CN"/>
                </w:rPr>
                <w:t>0%</w:t>
              </w:r>
              <w:r w:rsidR="00E63B63" w:rsidRPr="001251B4">
                <w:rPr>
                  <w:rStyle w:val="a4"/>
                  <w:rFonts w:ascii="Times New Roman" w:eastAsia="Times New Roman" w:hAnsi="Times New Roman" w:cs="Times New Roman"/>
                  <w:sz w:val="20"/>
                  <w:szCs w:val="20"/>
                  <w:lang w:eastAsia="zh-CN"/>
                </w:rPr>
                <w:t>BE</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D</w:t>
              </w:r>
              <w:r w:rsidR="00E63B63" w:rsidRPr="001251B4">
                <w:rPr>
                  <w:rStyle w:val="a4"/>
                  <w:rFonts w:ascii="Times New Roman" w:eastAsia="Times New Roman" w:hAnsi="Times New Roman" w:cs="Times New Roman"/>
                  <w:sz w:val="20"/>
                  <w:szCs w:val="20"/>
                  <w:lang w:val="ru-RU" w:eastAsia="zh-CN"/>
                </w:rPr>
                <w:t>1%81%</w:t>
              </w:r>
              <w:r w:rsidR="00E63B63" w:rsidRPr="001251B4">
                <w:rPr>
                  <w:rStyle w:val="a4"/>
                  <w:rFonts w:ascii="Times New Roman" w:eastAsia="Times New Roman" w:hAnsi="Times New Roman" w:cs="Times New Roman"/>
                  <w:sz w:val="20"/>
                  <w:szCs w:val="20"/>
                  <w:lang w:eastAsia="zh-CN"/>
                </w:rPr>
                <w:t>D</w:t>
              </w:r>
              <w:r w:rsidR="00E63B63" w:rsidRPr="001251B4">
                <w:rPr>
                  <w:rStyle w:val="a4"/>
                  <w:rFonts w:ascii="Times New Roman" w:eastAsia="Times New Roman" w:hAnsi="Times New Roman" w:cs="Times New Roman"/>
                  <w:sz w:val="20"/>
                  <w:szCs w:val="20"/>
                  <w:lang w:val="ru-RU" w:eastAsia="zh-CN"/>
                </w:rPr>
                <w:t>1%82%</w:t>
              </w:r>
              <w:r w:rsidR="00E63B63" w:rsidRPr="001251B4">
                <w:rPr>
                  <w:rStyle w:val="a4"/>
                  <w:rFonts w:ascii="Times New Roman" w:eastAsia="Times New Roman" w:hAnsi="Times New Roman" w:cs="Times New Roman"/>
                  <w:sz w:val="20"/>
                  <w:szCs w:val="20"/>
                  <w:lang w:eastAsia="zh-CN"/>
                </w:rPr>
                <w:t>D</w:t>
              </w:r>
              <w:r w:rsidR="00E63B63" w:rsidRPr="001251B4">
                <w:rPr>
                  <w:rStyle w:val="a4"/>
                  <w:rFonts w:ascii="Times New Roman" w:eastAsia="Times New Roman" w:hAnsi="Times New Roman" w:cs="Times New Roman"/>
                  <w:sz w:val="20"/>
                  <w:szCs w:val="20"/>
                  <w:lang w:val="ru-RU" w:eastAsia="zh-CN"/>
                </w:rPr>
                <w:t>0%</w:t>
              </w:r>
              <w:r w:rsidR="00E63B63" w:rsidRPr="001251B4">
                <w:rPr>
                  <w:rStyle w:val="a4"/>
                  <w:rFonts w:ascii="Times New Roman" w:eastAsia="Times New Roman" w:hAnsi="Times New Roman" w:cs="Times New Roman"/>
                  <w:sz w:val="20"/>
                  <w:szCs w:val="20"/>
                  <w:lang w:eastAsia="zh-CN"/>
                </w:rPr>
                <w:t>B</w:t>
              </w:r>
              <w:r w:rsidR="00E63B63" w:rsidRPr="001251B4">
                <w:rPr>
                  <w:rStyle w:val="a4"/>
                  <w:rFonts w:ascii="Times New Roman" w:eastAsia="Times New Roman" w:hAnsi="Times New Roman" w:cs="Times New Roman"/>
                  <w:sz w:val="20"/>
                  <w:szCs w:val="20"/>
                  <w:lang w:val="ru-RU" w:eastAsia="zh-CN"/>
                </w:rPr>
                <w:t>8/%</w:t>
              </w:r>
              <w:r w:rsidR="00E63B63" w:rsidRPr="001251B4">
                <w:rPr>
                  <w:rStyle w:val="a4"/>
                  <w:rFonts w:ascii="Times New Roman" w:eastAsia="Times New Roman" w:hAnsi="Times New Roman" w:cs="Times New Roman"/>
                  <w:sz w:val="20"/>
                  <w:szCs w:val="20"/>
                  <w:lang w:eastAsia="zh-CN"/>
                </w:rPr>
                <w:t>D</w:t>
              </w:r>
              <w:r w:rsidR="00E63B63" w:rsidRPr="001251B4">
                <w:rPr>
                  <w:rStyle w:val="a4"/>
                  <w:rFonts w:ascii="Times New Roman" w:eastAsia="Times New Roman" w:hAnsi="Times New Roman" w:cs="Times New Roman"/>
                  <w:sz w:val="20"/>
                  <w:szCs w:val="20"/>
                  <w:lang w:val="ru-RU" w:eastAsia="zh-CN"/>
                </w:rPr>
                <w:t>0%</w:t>
              </w:r>
              <w:r w:rsidR="00E63B63" w:rsidRPr="001251B4">
                <w:rPr>
                  <w:rStyle w:val="a4"/>
                  <w:rFonts w:ascii="Times New Roman" w:eastAsia="Times New Roman" w:hAnsi="Times New Roman" w:cs="Times New Roman"/>
                  <w:sz w:val="20"/>
                  <w:szCs w:val="20"/>
                  <w:lang w:eastAsia="zh-CN"/>
                </w:rPr>
                <w:t>BB</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D</w:t>
              </w:r>
              <w:r w:rsidR="00E63B63" w:rsidRPr="001251B4">
                <w:rPr>
                  <w:rStyle w:val="a4"/>
                  <w:rFonts w:ascii="Times New Roman" w:eastAsia="Times New Roman" w:hAnsi="Times New Roman" w:cs="Times New Roman"/>
                  <w:sz w:val="20"/>
                  <w:szCs w:val="20"/>
                  <w:lang w:val="ru-RU" w:eastAsia="zh-CN"/>
                </w:rPr>
                <w:t>0%</w:t>
              </w:r>
              <w:r w:rsidR="00E63B63" w:rsidRPr="001251B4">
                <w:rPr>
                  <w:rStyle w:val="a4"/>
                  <w:rFonts w:ascii="Times New Roman" w:eastAsia="Times New Roman" w:hAnsi="Times New Roman" w:cs="Times New Roman"/>
                  <w:sz w:val="20"/>
                  <w:szCs w:val="20"/>
                  <w:lang w:eastAsia="zh-CN"/>
                </w:rPr>
                <w:t>B</w:t>
              </w:r>
              <w:r w:rsidR="00E63B63" w:rsidRPr="001251B4">
                <w:rPr>
                  <w:rStyle w:val="a4"/>
                  <w:rFonts w:ascii="Times New Roman" w:eastAsia="Times New Roman" w:hAnsi="Times New Roman" w:cs="Times New Roman"/>
                  <w:sz w:val="20"/>
                  <w:szCs w:val="20"/>
                  <w:lang w:val="ru-RU" w:eastAsia="zh-CN"/>
                </w:rPr>
                <w:t>0%</w:t>
              </w:r>
              <w:r w:rsidR="00E63B63" w:rsidRPr="001251B4">
                <w:rPr>
                  <w:rStyle w:val="a4"/>
                  <w:rFonts w:ascii="Times New Roman" w:eastAsia="Times New Roman" w:hAnsi="Times New Roman" w:cs="Times New Roman"/>
                  <w:sz w:val="20"/>
                  <w:szCs w:val="20"/>
                  <w:lang w:eastAsia="zh-CN"/>
                </w:rPr>
                <w:t>D</w:t>
              </w:r>
              <w:r w:rsidR="00E63B63" w:rsidRPr="001251B4">
                <w:rPr>
                  <w:rStyle w:val="a4"/>
                  <w:rFonts w:ascii="Times New Roman" w:eastAsia="Times New Roman" w:hAnsi="Times New Roman" w:cs="Times New Roman"/>
                  <w:sz w:val="20"/>
                  <w:szCs w:val="20"/>
                  <w:lang w:val="ru-RU" w:eastAsia="zh-CN"/>
                </w:rPr>
                <w:t>0%</w:t>
              </w:r>
              <w:r w:rsidR="00E63B63" w:rsidRPr="001251B4">
                <w:rPr>
                  <w:rStyle w:val="a4"/>
                  <w:rFonts w:ascii="Times New Roman" w:eastAsia="Times New Roman" w:hAnsi="Times New Roman" w:cs="Times New Roman"/>
                  <w:sz w:val="20"/>
                  <w:szCs w:val="20"/>
                  <w:lang w:eastAsia="zh-CN"/>
                </w:rPr>
                <w:t>B</w:t>
              </w:r>
              <w:r w:rsidR="00E63B63" w:rsidRPr="001251B4">
                <w:rPr>
                  <w:rStyle w:val="a4"/>
                  <w:rFonts w:ascii="Times New Roman" w:eastAsia="Times New Roman" w:hAnsi="Times New Roman" w:cs="Times New Roman"/>
                  <w:sz w:val="20"/>
                  <w:szCs w:val="20"/>
                  <w:lang w:val="ru-RU" w:eastAsia="zh-CN"/>
                </w:rPr>
                <w:t>1%</w:t>
              </w:r>
              <w:r w:rsidR="00E63B63" w:rsidRPr="001251B4">
                <w:rPr>
                  <w:rStyle w:val="a4"/>
                  <w:rFonts w:ascii="Times New Roman" w:eastAsia="Times New Roman" w:hAnsi="Times New Roman" w:cs="Times New Roman"/>
                  <w:sz w:val="20"/>
                  <w:szCs w:val="20"/>
                  <w:lang w:eastAsia="zh-CN"/>
                </w:rPr>
                <w:t>D</w:t>
              </w:r>
              <w:r w:rsidR="00E63B63" w:rsidRPr="001251B4">
                <w:rPr>
                  <w:rStyle w:val="a4"/>
                  <w:rFonts w:ascii="Times New Roman" w:eastAsia="Times New Roman" w:hAnsi="Times New Roman" w:cs="Times New Roman"/>
                  <w:sz w:val="20"/>
                  <w:szCs w:val="20"/>
                  <w:lang w:val="ru-RU" w:eastAsia="zh-CN"/>
                </w:rPr>
                <w:t>0%</w:t>
              </w:r>
              <w:r w:rsidR="00E63B63" w:rsidRPr="001251B4">
                <w:rPr>
                  <w:rStyle w:val="a4"/>
                  <w:rFonts w:ascii="Times New Roman" w:eastAsia="Times New Roman" w:hAnsi="Times New Roman" w:cs="Times New Roman"/>
                  <w:sz w:val="20"/>
                  <w:szCs w:val="20"/>
                  <w:lang w:eastAsia="zh-CN"/>
                </w:rPr>
                <w:t>BE</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D</w:t>
              </w:r>
              <w:r w:rsidR="00E63B63" w:rsidRPr="001251B4">
                <w:rPr>
                  <w:rStyle w:val="a4"/>
                  <w:rFonts w:ascii="Times New Roman" w:eastAsia="Times New Roman" w:hAnsi="Times New Roman" w:cs="Times New Roman"/>
                  <w:sz w:val="20"/>
                  <w:szCs w:val="20"/>
                  <w:lang w:val="ru-RU" w:eastAsia="zh-CN"/>
                </w:rPr>
                <w:t>1%80%</w:t>
              </w:r>
              <w:r w:rsidR="00E63B63" w:rsidRPr="001251B4">
                <w:rPr>
                  <w:rStyle w:val="a4"/>
                  <w:rFonts w:ascii="Times New Roman" w:eastAsia="Times New Roman" w:hAnsi="Times New Roman" w:cs="Times New Roman"/>
                  <w:sz w:val="20"/>
                  <w:szCs w:val="20"/>
                  <w:lang w:eastAsia="zh-CN"/>
                </w:rPr>
                <w:t>D</w:t>
              </w:r>
              <w:r w:rsidR="00E63B63" w:rsidRPr="001251B4">
                <w:rPr>
                  <w:rStyle w:val="a4"/>
                  <w:rFonts w:ascii="Times New Roman" w:eastAsia="Times New Roman" w:hAnsi="Times New Roman" w:cs="Times New Roman"/>
                  <w:sz w:val="20"/>
                  <w:szCs w:val="20"/>
                  <w:lang w:val="ru-RU" w:eastAsia="zh-CN"/>
                </w:rPr>
                <w:t>0%</w:t>
              </w:r>
              <w:r w:rsidR="00E63B63" w:rsidRPr="001251B4">
                <w:rPr>
                  <w:rStyle w:val="a4"/>
                  <w:rFonts w:ascii="Times New Roman" w:eastAsia="Times New Roman" w:hAnsi="Times New Roman" w:cs="Times New Roman"/>
                  <w:sz w:val="20"/>
                  <w:szCs w:val="20"/>
                  <w:lang w:eastAsia="zh-CN"/>
                </w:rPr>
                <w:t>B</w:t>
              </w:r>
              <w:r w:rsidR="00E63B63" w:rsidRPr="001251B4">
                <w:rPr>
                  <w:rStyle w:val="a4"/>
                  <w:rFonts w:ascii="Times New Roman" w:eastAsia="Times New Roman" w:hAnsi="Times New Roman" w:cs="Times New Roman"/>
                  <w:sz w:val="20"/>
                  <w:szCs w:val="20"/>
                  <w:lang w:val="ru-RU" w:eastAsia="zh-CN"/>
                </w:rPr>
                <w:t>0%</w:t>
              </w:r>
              <w:r w:rsidR="00E63B63" w:rsidRPr="001251B4">
                <w:rPr>
                  <w:rStyle w:val="a4"/>
                  <w:rFonts w:ascii="Times New Roman" w:eastAsia="Times New Roman" w:hAnsi="Times New Roman" w:cs="Times New Roman"/>
                  <w:sz w:val="20"/>
                  <w:szCs w:val="20"/>
                  <w:lang w:eastAsia="zh-CN"/>
                </w:rPr>
                <w:t>D</w:t>
              </w:r>
              <w:r w:rsidR="00E63B63" w:rsidRPr="001251B4">
                <w:rPr>
                  <w:rStyle w:val="a4"/>
                  <w:rFonts w:ascii="Times New Roman" w:eastAsia="Times New Roman" w:hAnsi="Times New Roman" w:cs="Times New Roman"/>
                  <w:sz w:val="20"/>
                  <w:szCs w:val="20"/>
                  <w:lang w:val="ru-RU" w:eastAsia="zh-CN"/>
                </w:rPr>
                <w:t>1%82%</w:t>
              </w:r>
              <w:r w:rsidR="00E63B63" w:rsidRPr="001251B4">
                <w:rPr>
                  <w:rStyle w:val="a4"/>
                  <w:rFonts w:ascii="Times New Roman" w:eastAsia="Times New Roman" w:hAnsi="Times New Roman" w:cs="Times New Roman"/>
                  <w:sz w:val="20"/>
                  <w:szCs w:val="20"/>
                  <w:lang w:eastAsia="zh-CN"/>
                </w:rPr>
                <w:t>D</w:t>
              </w:r>
              <w:r w:rsidR="00E63B63" w:rsidRPr="001251B4">
                <w:rPr>
                  <w:rStyle w:val="a4"/>
                  <w:rFonts w:ascii="Times New Roman" w:eastAsia="Times New Roman" w:hAnsi="Times New Roman" w:cs="Times New Roman"/>
                  <w:sz w:val="20"/>
                  <w:szCs w:val="20"/>
                  <w:lang w:val="ru-RU" w:eastAsia="zh-CN"/>
                </w:rPr>
                <w:t>0%</w:t>
              </w:r>
              <w:r w:rsidR="00E63B63" w:rsidRPr="001251B4">
                <w:rPr>
                  <w:rStyle w:val="a4"/>
                  <w:rFonts w:ascii="Times New Roman" w:eastAsia="Times New Roman" w:hAnsi="Times New Roman" w:cs="Times New Roman"/>
                  <w:sz w:val="20"/>
                  <w:szCs w:val="20"/>
                  <w:lang w:eastAsia="zh-CN"/>
                </w:rPr>
                <w:t>BE</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D</w:t>
              </w:r>
              <w:r w:rsidR="00E63B63" w:rsidRPr="001251B4">
                <w:rPr>
                  <w:rStyle w:val="a4"/>
                  <w:rFonts w:ascii="Times New Roman" w:eastAsia="Times New Roman" w:hAnsi="Times New Roman" w:cs="Times New Roman"/>
                  <w:sz w:val="20"/>
                  <w:szCs w:val="20"/>
                  <w:lang w:val="ru-RU" w:eastAsia="zh-CN"/>
                </w:rPr>
                <w:t>1%80%</w:t>
              </w:r>
              <w:r w:rsidR="00E63B63" w:rsidRPr="001251B4">
                <w:rPr>
                  <w:rStyle w:val="a4"/>
                  <w:rFonts w:ascii="Times New Roman" w:eastAsia="Times New Roman" w:hAnsi="Times New Roman" w:cs="Times New Roman"/>
                  <w:sz w:val="20"/>
                  <w:szCs w:val="20"/>
                  <w:lang w:eastAsia="zh-CN"/>
                </w:rPr>
                <w:t>D</w:t>
              </w:r>
              <w:r w:rsidR="00E63B63" w:rsidRPr="001251B4">
                <w:rPr>
                  <w:rStyle w:val="a4"/>
                  <w:rFonts w:ascii="Times New Roman" w:eastAsia="Times New Roman" w:hAnsi="Times New Roman" w:cs="Times New Roman"/>
                  <w:sz w:val="20"/>
                  <w:szCs w:val="20"/>
                  <w:lang w:val="ru-RU" w:eastAsia="zh-CN"/>
                </w:rPr>
                <w:t>0%</w:t>
              </w:r>
              <w:r w:rsidR="00E63B63" w:rsidRPr="001251B4">
                <w:rPr>
                  <w:rStyle w:val="a4"/>
                  <w:rFonts w:ascii="Times New Roman" w:eastAsia="Times New Roman" w:hAnsi="Times New Roman" w:cs="Times New Roman"/>
                  <w:sz w:val="20"/>
                  <w:szCs w:val="20"/>
                  <w:lang w:eastAsia="zh-CN"/>
                </w:rPr>
                <w:t>B</w:t>
              </w:r>
              <w:r w:rsidR="00E63B63" w:rsidRPr="001251B4">
                <w:rPr>
                  <w:rStyle w:val="a4"/>
                  <w:rFonts w:ascii="Times New Roman" w:eastAsia="Times New Roman" w:hAnsi="Times New Roman" w:cs="Times New Roman"/>
                  <w:sz w:val="20"/>
                  <w:szCs w:val="20"/>
                  <w:lang w:val="ru-RU" w:eastAsia="zh-CN"/>
                </w:rPr>
                <w:t>8%</w:t>
              </w:r>
              <w:r w:rsidR="00E63B63" w:rsidRPr="001251B4">
                <w:rPr>
                  <w:rStyle w:val="a4"/>
                  <w:rFonts w:ascii="Times New Roman" w:eastAsia="Times New Roman" w:hAnsi="Times New Roman" w:cs="Times New Roman"/>
                  <w:sz w:val="20"/>
                  <w:szCs w:val="20"/>
                  <w:lang w:eastAsia="zh-CN"/>
                </w:rPr>
                <w:t>D</w:t>
              </w:r>
              <w:r w:rsidR="00E63B63" w:rsidRPr="001251B4">
                <w:rPr>
                  <w:rStyle w:val="a4"/>
                  <w:rFonts w:ascii="Times New Roman" w:eastAsia="Times New Roman" w:hAnsi="Times New Roman" w:cs="Times New Roman"/>
                  <w:sz w:val="20"/>
                  <w:szCs w:val="20"/>
                  <w:lang w:val="ru-RU" w:eastAsia="zh-CN"/>
                </w:rPr>
                <w:t>1%8</w:t>
              </w:r>
              <w:r w:rsidR="00E63B63" w:rsidRPr="001251B4">
                <w:rPr>
                  <w:rStyle w:val="a4"/>
                  <w:rFonts w:ascii="Times New Roman" w:eastAsia="Times New Roman" w:hAnsi="Times New Roman" w:cs="Times New Roman"/>
                  <w:sz w:val="20"/>
                  <w:szCs w:val="20"/>
                  <w:lang w:eastAsia="zh-CN"/>
                </w:rPr>
                <w:t>F</w:t>
              </w:r>
              <w:r w:rsidR="00E63B63" w:rsidRPr="001251B4">
                <w:rPr>
                  <w:rStyle w:val="a4"/>
                  <w:rFonts w:ascii="Times New Roman" w:eastAsia="Times New Roman" w:hAnsi="Times New Roman" w:cs="Times New Roman"/>
                  <w:sz w:val="20"/>
                  <w:szCs w:val="20"/>
                  <w:lang w:val="ru-RU" w:eastAsia="zh-CN"/>
                </w:rPr>
                <w:t>_%</w:t>
              </w:r>
              <w:r w:rsidR="00E63B63" w:rsidRPr="001251B4">
                <w:rPr>
                  <w:rStyle w:val="a4"/>
                  <w:rFonts w:ascii="Times New Roman" w:eastAsia="Times New Roman" w:hAnsi="Times New Roman" w:cs="Times New Roman"/>
                  <w:sz w:val="20"/>
                  <w:szCs w:val="20"/>
                  <w:lang w:eastAsia="zh-CN"/>
                </w:rPr>
                <w:t>D</w:t>
              </w:r>
              <w:r w:rsidR="00E63B63" w:rsidRPr="001251B4">
                <w:rPr>
                  <w:rStyle w:val="a4"/>
                  <w:rFonts w:ascii="Times New Roman" w:eastAsia="Times New Roman" w:hAnsi="Times New Roman" w:cs="Times New Roman"/>
                  <w:sz w:val="20"/>
                  <w:szCs w:val="20"/>
                  <w:lang w:val="ru-RU" w:eastAsia="zh-CN"/>
                </w:rPr>
                <w:t>0%</w:t>
              </w:r>
              <w:r w:rsidR="00E63B63" w:rsidRPr="001251B4">
                <w:rPr>
                  <w:rStyle w:val="a4"/>
                  <w:rFonts w:ascii="Times New Roman" w:eastAsia="Times New Roman" w:hAnsi="Times New Roman" w:cs="Times New Roman"/>
                  <w:sz w:val="20"/>
                  <w:szCs w:val="20"/>
                  <w:lang w:eastAsia="zh-CN"/>
                </w:rPr>
                <w:t>BF</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D</w:t>
              </w:r>
              <w:r w:rsidR="00E63B63" w:rsidRPr="001251B4">
                <w:rPr>
                  <w:rStyle w:val="a4"/>
                  <w:rFonts w:ascii="Times New Roman" w:eastAsia="Times New Roman" w:hAnsi="Times New Roman" w:cs="Times New Roman"/>
                  <w:sz w:val="20"/>
                  <w:szCs w:val="20"/>
                  <w:lang w:val="ru-RU" w:eastAsia="zh-CN"/>
                </w:rPr>
                <w:t>1%80%</w:t>
              </w:r>
              <w:r w:rsidR="00E63B63" w:rsidRPr="001251B4">
                <w:rPr>
                  <w:rStyle w:val="a4"/>
                  <w:rFonts w:ascii="Times New Roman" w:eastAsia="Times New Roman" w:hAnsi="Times New Roman" w:cs="Times New Roman"/>
                  <w:sz w:val="20"/>
                  <w:szCs w:val="20"/>
                  <w:lang w:eastAsia="zh-CN"/>
                </w:rPr>
                <w:t>D</w:t>
              </w:r>
              <w:r w:rsidR="00E63B63" w:rsidRPr="001251B4">
                <w:rPr>
                  <w:rStyle w:val="a4"/>
                  <w:rFonts w:ascii="Times New Roman" w:eastAsia="Times New Roman" w:hAnsi="Times New Roman" w:cs="Times New Roman"/>
                  <w:sz w:val="20"/>
                  <w:szCs w:val="20"/>
                  <w:lang w:val="ru-RU" w:eastAsia="zh-CN"/>
                </w:rPr>
                <w:t>0%</w:t>
              </w:r>
              <w:r w:rsidR="00E63B63" w:rsidRPr="001251B4">
                <w:rPr>
                  <w:rStyle w:val="a4"/>
                  <w:rFonts w:ascii="Times New Roman" w:eastAsia="Times New Roman" w:hAnsi="Times New Roman" w:cs="Times New Roman"/>
                  <w:sz w:val="20"/>
                  <w:szCs w:val="20"/>
                  <w:lang w:eastAsia="zh-CN"/>
                </w:rPr>
                <w:t>BE</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D</w:t>
              </w:r>
              <w:r w:rsidR="00E63B63" w:rsidRPr="001251B4">
                <w:rPr>
                  <w:rStyle w:val="a4"/>
                  <w:rFonts w:ascii="Times New Roman" w:eastAsia="Times New Roman" w:hAnsi="Times New Roman" w:cs="Times New Roman"/>
                  <w:sz w:val="20"/>
                  <w:szCs w:val="20"/>
                  <w:lang w:val="ru-RU" w:eastAsia="zh-CN"/>
                </w:rPr>
                <w:t>1%84%</w:t>
              </w:r>
              <w:r w:rsidR="00E63B63" w:rsidRPr="001251B4">
                <w:rPr>
                  <w:rStyle w:val="a4"/>
                  <w:rFonts w:ascii="Times New Roman" w:eastAsia="Times New Roman" w:hAnsi="Times New Roman" w:cs="Times New Roman"/>
                  <w:sz w:val="20"/>
                  <w:szCs w:val="20"/>
                  <w:lang w:eastAsia="zh-CN"/>
                </w:rPr>
                <w:t>D</w:t>
              </w:r>
              <w:r w:rsidR="00E63B63" w:rsidRPr="001251B4">
                <w:rPr>
                  <w:rStyle w:val="a4"/>
                  <w:rFonts w:ascii="Times New Roman" w:eastAsia="Times New Roman" w:hAnsi="Times New Roman" w:cs="Times New Roman"/>
                  <w:sz w:val="20"/>
                  <w:szCs w:val="20"/>
                  <w:lang w:val="ru-RU" w:eastAsia="zh-CN"/>
                </w:rPr>
                <w:t>0%</w:t>
              </w:r>
              <w:r w:rsidR="00E63B63" w:rsidRPr="001251B4">
                <w:rPr>
                  <w:rStyle w:val="a4"/>
                  <w:rFonts w:ascii="Times New Roman" w:eastAsia="Times New Roman" w:hAnsi="Times New Roman" w:cs="Times New Roman"/>
                  <w:sz w:val="20"/>
                  <w:szCs w:val="20"/>
                  <w:lang w:eastAsia="zh-CN"/>
                </w:rPr>
                <w:t>B</w:t>
              </w:r>
              <w:r w:rsidR="00E63B63" w:rsidRPr="001251B4">
                <w:rPr>
                  <w:rStyle w:val="a4"/>
                  <w:rFonts w:ascii="Times New Roman" w:eastAsia="Times New Roman" w:hAnsi="Times New Roman" w:cs="Times New Roman"/>
                  <w:sz w:val="20"/>
                  <w:szCs w:val="20"/>
                  <w:lang w:val="ru-RU" w:eastAsia="zh-CN"/>
                </w:rPr>
                <w:t>5%</w:t>
              </w:r>
              <w:r w:rsidR="00E63B63" w:rsidRPr="001251B4">
                <w:rPr>
                  <w:rStyle w:val="a4"/>
                  <w:rFonts w:ascii="Times New Roman" w:eastAsia="Times New Roman" w:hAnsi="Times New Roman" w:cs="Times New Roman"/>
                  <w:sz w:val="20"/>
                  <w:szCs w:val="20"/>
                  <w:lang w:eastAsia="zh-CN"/>
                </w:rPr>
                <w:t>D</w:t>
              </w:r>
              <w:r w:rsidR="00E63B63" w:rsidRPr="001251B4">
                <w:rPr>
                  <w:rStyle w:val="a4"/>
                  <w:rFonts w:ascii="Times New Roman" w:eastAsia="Times New Roman" w:hAnsi="Times New Roman" w:cs="Times New Roman"/>
                  <w:sz w:val="20"/>
                  <w:szCs w:val="20"/>
                  <w:lang w:val="ru-RU" w:eastAsia="zh-CN"/>
                </w:rPr>
                <w:t>1%81%</w:t>
              </w:r>
              <w:r w:rsidR="00E63B63" w:rsidRPr="001251B4">
                <w:rPr>
                  <w:rStyle w:val="a4"/>
                  <w:rFonts w:ascii="Times New Roman" w:eastAsia="Times New Roman" w:hAnsi="Times New Roman" w:cs="Times New Roman"/>
                  <w:sz w:val="20"/>
                  <w:szCs w:val="20"/>
                  <w:lang w:eastAsia="zh-CN"/>
                </w:rPr>
                <w:t>D</w:t>
              </w:r>
              <w:r w:rsidR="00E63B63" w:rsidRPr="001251B4">
                <w:rPr>
                  <w:rStyle w:val="a4"/>
                  <w:rFonts w:ascii="Times New Roman" w:eastAsia="Times New Roman" w:hAnsi="Times New Roman" w:cs="Times New Roman"/>
                  <w:sz w:val="20"/>
                  <w:szCs w:val="20"/>
                  <w:lang w:val="ru-RU" w:eastAsia="zh-CN"/>
                </w:rPr>
                <w:t>1%81%</w:t>
              </w:r>
              <w:r w:rsidR="00E63B63" w:rsidRPr="001251B4">
                <w:rPr>
                  <w:rStyle w:val="a4"/>
                  <w:rFonts w:ascii="Times New Roman" w:eastAsia="Times New Roman" w:hAnsi="Times New Roman" w:cs="Times New Roman"/>
                  <w:sz w:val="20"/>
                  <w:szCs w:val="20"/>
                  <w:lang w:eastAsia="zh-CN"/>
                </w:rPr>
                <w:t>D</w:t>
              </w:r>
              <w:r w:rsidR="00E63B63" w:rsidRPr="001251B4">
                <w:rPr>
                  <w:rStyle w:val="a4"/>
                  <w:rFonts w:ascii="Times New Roman" w:eastAsia="Times New Roman" w:hAnsi="Times New Roman" w:cs="Times New Roman"/>
                  <w:sz w:val="20"/>
                  <w:szCs w:val="20"/>
                  <w:lang w:val="ru-RU" w:eastAsia="zh-CN"/>
                </w:rPr>
                <w:t>0%</w:t>
              </w:r>
              <w:r w:rsidR="00E63B63" w:rsidRPr="001251B4">
                <w:rPr>
                  <w:rStyle w:val="a4"/>
                  <w:rFonts w:ascii="Times New Roman" w:eastAsia="Times New Roman" w:hAnsi="Times New Roman" w:cs="Times New Roman"/>
                  <w:sz w:val="20"/>
                  <w:szCs w:val="20"/>
                  <w:lang w:eastAsia="zh-CN"/>
                </w:rPr>
                <w:t>B</w:t>
              </w:r>
              <w:r w:rsidR="00E63B63" w:rsidRPr="001251B4">
                <w:rPr>
                  <w:rStyle w:val="a4"/>
                  <w:rFonts w:ascii="Times New Roman" w:eastAsia="Times New Roman" w:hAnsi="Times New Roman" w:cs="Times New Roman"/>
                  <w:sz w:val="20"/>
                  <w:szCs w:val="20"/>
                  <w:lang w:val="ru-RU" w:eastAsia="zh-CN"/>
                </w:rPr>
                <w:t>8%</w:t>
              </w:r>
              <w:r w:rsidR="00E63B63" w:rsidRPr="001251B4">
                <w:rPr>
                  <w:rStyle w:val="a4"/>
                  <w:rFonts w:ascii="Times New Roman" w:eastAsia="Times New Roman" w:hAnsi="Times New Roman" w:cs="Times New Roman"/>
                  <w:sz w:val="20"/>
                  <w:szCs w:val="20"/>
                  <w:lang w:eastAsia="zh-CN"/>
                </w:rPr>
                <w:t>D</w:t>
              </w:r>
              <w:r w:rsidR="00E63B63" w:rsidRPr="001251B4">
                <w:rPr>
                  <w:rStyle w:val="a4"/>
                  <w:rFonts w:ascii="Times New Roman" w:eastAsia="Times New Roman" w:hAnsi="Times New Roman" w:cs="Times New Roman"/>
                  <w:sz w:val="20"/>
                  <w:szCs w:val="20"/>
                  <w:lang w:val="ru-RU" w:eastAsia="zh-CN"/>
                </w:rPr>
                <w:t>0%</w:t>
              </w:r>
              <w:r w:rsidR="00E63B63" w:rsidRPr="001251B4">
                <w:rPr>
                  <w:rStyle w:val="a4"/>
                  <w:rFonts w:ascii="Times New Roman" w:eastAsia="Times New Roman" w:hAnsi="Times New Roman" w:cs="Times New Roman"/>
                  <w:sz w:val="20"/>
                  <w:szCs w:val="20"/>
                  <w:lang w:eastAsia="zh-CN"/>
                </w:rPr>
                <w:t>B</w:t>
              </w:r>
              <w:r w:rsidR="00E63B63" w:rsidRPr="001251B4">
                <w:rPr>
                  <w:rStyle w:val="a4"/>
                  <w:rFonts w:ascii="Times New Roman" w:eastAsia="Times New Roman" w:hAnsi="Times New Roman" w:cs="Times New Roman"/>
                  <w:sz w:val="20"/>
                  <w:szCs w:val="20"/>
                  <w:lang w:val="ru-RU" w:eastAsia="zh-CN"/>
                </w:rPr>
                <w:t>9_%</w:t>
              </w:r>
              <w:r w:rsidR="00E63B63" w:rsidRPr="001251B4">
                <w:rPr>
                  <w:rStyle w:val="a4"/>
                  <w:rFonts w:ascii="Times New Roman" w:eastAsia="Times New Roman" w:hAnsi="Times New Roman" w:cs="Times New Roman"/>
                  <w:sz w:val="20"/>
                  <w:szCs w:val="20"/>
                  <w:lang w:eastAsia="zh-CN"/>
                </w:rPr>
                <w:t>D</w:t>
              </w:r>
              <w:r w:rsidR="00E63B63" w:rsidRPr="001251B4">
                <w:rPr>
                  <w:rStyle w:val="a4"/>
                  <w:rFonts w:ascii="Times New Roman" w:eastAsia="Times New Roman" w:hAnsi="Times New Roman" w:cs="Times New Roman"/>
                  <w:sz w:val="20"/>
                  <w:szCs w:val="20"/>
                  <w:lang w:val="ru-RU" w:eastAsia="zh-CN"/>
                </w:rPr>
                <w:t>0%</w:t>
              </w:r>
              <w:r w:rsidR="00E63B63" w:rsidRPr="001251B4">
                <w:rPr>
                  <w:rStyle w:val="a4"/>
                  <w:rFonts w:ascii="Times New Roman" w:eastAsia="Times New Roman" w:hAnsi="Times New Roman" w:cs="Times New Roman"/>
                  <w:sz w:val="20"/>
                  <w:szCs w:val="20"/>
                  <w:lang w:eastAsia="zh-CN"/>
                </w:rPr>
                <w:t>B</w:t>
              </w:r>
              <w:r w:rsidR="00E63B63" w:rsidRPr="001251B4">
                <w:rPr>
                  <w:rStyle w:val="a4"/>
                  <w:rFonts w:ascii="Times New Roman" w:eastAsia="Times New Roman" w:hAnsi="Times New Roman" w:cs="Times New Roman"/>
                  <w:sz w:val="20"/>
                  <w:szCs w:val="20"/>
                  <w:lang w:val="ru-RU" w:eastAsia="zh-CN"/>
                </w:rPr>
                <w:t>8_%</w:t>
              </w:r>
              <w:r w:rsidR="00E63B63" w:rsidRPr="001251B4">
                <w:rPr>
                  <w:rStyle w:val="a4"/>
                  <w:rFonts w:ascii="Times New Roman" w:eastAsia="Times New Roman" w:hAnsi="Times New Roman" w:cs="Times New Roman"/>
                  <w:sz w:val="20"/>
                  <w:szCs w:val="20"/>
                  <w:lang w:eastAsia="zh-CN"/>
                </w:rPr>
                <w:t>D</w:t>
              </w:r>
              <w:r w:rsidR="00E63B63" w:rsidRPr="001251B4">
                <w:rPr>
                  <w:rStyle w:val="a4"/>
                  <w:rFonts w:ascii="Times New Roman" w:eastAsia="Times New Roman" w:hAnsi="Times New Roman" w:cs="Times New Roman"/>
                  <w:sz w:val="20"/>
                  <w:szCs w:val="20"/>
                  <w:lang w:val="ru-RU" w:eastAsia="zh-CN"/>
                </w:rPr>
                <w:t>0%</w:t>
              </w:r>
              <w:r w:rsidR="00E63B63" w:rsidRPr="001251B4">
                <w:rPr>
                  <w:rStyle w:val="a4"/>
                  <w:rFonts w:ascii="Times New Roman" w:eastAsia="Times New Roman" w:hAnsi="Times New Roman" w:cs="Times New Roman"/>
                  <w:sz w:val="20"/>
                  <w:szCs w:val="20"/>
                  <w:lang w:eastAsia="zh-CN"/>
                </w:rPr>
                <w:t>BD</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D</w:t>
              </w:r>
              <w:r w:rsidR="00E63B63" w:rsidRPr="001251B4">
                <w:rPr>
                  <w:rStyle w:val="a4"/>
                  <w:rFonts w:ascii="Times New Roman" w:eastAsia="Times New Roman" w:hAnsi="Times New Roman" w:cs="Times New Roman"/>
                  <w:sz w:val="20"/>
                  <w:szCs w:val="20"/>
                  <w:lang w:val="ru-RU" w:eastAsia="zh-CN"/>
                </w:rPr>
                <w:t>0%</w:t>
              </w:r>
              <w:r w:rsidR="00E63B63" w:rsidRPr="001251B4">
                <w:rPr>
                  <w:rStyle w:val="a4"/>
                  <w:rFonts w:ascii="Times New Roman" w:eastAsia="Times New Roman" w:hAnsi="Times New Roman" w:cs="Times New Roman"/>
                  <w:sz w:val="20"/>
                  <w:szCs w:val="20"/>
                  <w:lang w:eastAsia="zh-CN"/>
                </w:rPr>
                <w:t>B</w:t>
              </w:r>
              <w:r w:rsidR="00E63B63" w:rsidRPr="001251B4">
                <w:rPr>
                  <w:rStyle w:val="a4"/>
                  <w:rFonts w:ascii="Times New Roman" w:eastAsia="Times New Roman" w:hAnsi="Times New Roman" w:cs="Times New Roman"/>
                  <w:sz w:val="20"/>
                  <w:szCs w:val="20"/>
                  <w:lang w:val="ru-RU" w:eastAsia="zh-CN"/>
                </w:rPr>
                <w:t>0%</w:t>
              </w:r>
              <w:r w:rsidR="00E63B63" w:rsidRPr="001251B4">
                <w:rPr>
                  <w:rStyle w:val="a4"/>
                  <w:rFonts w:ascii="Times New Roman" w:eastAsia="Times New Roman" w:hAnsi="Times New Roman" w:cs="Times New Roman"/>
                  <w:sz w:val="20"/>
                  <w:szCs w:val="20"/>
                  <w:lang w:eastAsia="zh-CN"/>
                </w:rPr>
                <w:t>D</w:t>
              </w:r>
              <w:r w:rsidR="00E63B63" w:rsidRPr="001251B4">
                <w:rPr>
                  <w:rStyle w:val="a4"/>
                  <w:rFonts w:ascii="Times New Roman" w:eastAsia="Times New Roman" w:hAnsi="Times New Roman" w:cs="Times New Roman"/>
                  <w:sz w:val="20"/>
                  <w:szCs w:val="20"/>
                  <w:lang w:val="ru-RU" w:eastAsia="zh-CN"/>
                </w:rPr>
                <w:t>0%</w:t>
              </w:r>
              <w:r w:rsidR="00E63B63" w:rsidRPr="001251B4">
                <w:rPr>
                  <w:rStyle w:val="a4"/>
                  <w:rFonts w:ascii="Times New Roman" w:eastAsia="Times New Roman" w:hAnsi="Times New Roman" w:cs="Times New Roman"/>
                  <w:sz w:val="20"/>
                  <w:szCs w:val="20"/>
                  <w:lang w:eastAsia="zh-CN"/>
                </w:rPr>
                <w:t>B</w:t>
              </w:r>
              <w:r w:rsidR="00E63B63" w:rsidRPr="001251B4">
                <w:rPr>
                  <w:rStyle w:val="a4"/>
                  <w:rFonts w:ascii="Times New Roman" w:eastAsia="Times New Roman" w:hAnsi="Times New Roman" w:cs="Times New Roman"/>
                  <w:sz w:val="20"/>
                  <w:szCs w:val="20"/>
                  <w:lang w:val="ru-RU" w:eastAsia="zh-CN"/>
                </w:rPr>
                <w:t>2%</w:t>
              </w:r>
              <w:r w:rsidR="00E63B63" w:rsidRPr="001251B4">
                <w:rPr>
                  <w:rStyle w:val="a4"/>
                  <w:rFonts w:ascii="Times New Roman" w:eastAsia="Times New Roman" w:hAnsi="Times New Roman" w:cs="Times New Roman"/>
                  <w:sz w:val="20"/>
                  <w:szCs w:val="20"/>
                  <w:lang w:eastAsia="zh-CN"/>
                </w:rPr>
                <w:t>D</w:t>
              </w:r>
              <w:r w:rsidR="00E63B63" w:rsidRPr="001251B4">
                <w:rPr>
                  <w:rStyle w:val="a4"/>
                  <w:rFonts w:ascii="Times New Roman" w:eastAsia="Times New Roman" w:hAnsi="Times New Roman" w:cs="Times New Roman"/>
                  <w:sz w:val="20"/>
                  <w:szCs w:val="20"/>
                  <w:lang w:val="ru-RU" w:eastAsia="zh-CN"/>
                </w:rPr>
                <w:t>1%8</w:t>
              </w:r>
              <w:r w:rsidR="00E63B63" w:rsidRPr="001251B4">
                <w:rPr>
                  <w:rStyle w:val="a4"/>
                  <w:rFonts w:ascii="Times New Roman" w:eastAsia="Times New Roman" w:hAnsi="Times New Roman" w:cs="Times New Roman"/>
                  <w:sz w:val="20"/>
                  <w:szCs w:val="20"/>
                  <w:lang w:eastAsia="zh-CN"/>
                </w:rPr>
                <w:t>B</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D</w:t>
              </w:r>
              <w:r w:rsidR="00E63B63" w:rsidRPr="001251B4">
                <w:rPr>
                  <w:rStyle w:val="a4"/>
                  <w:rFonts w:ascii="Times New Roman" w:eastAsia="Times New Roman" w:hAnsi="Times New Roman" w:cs="Times New Roman"/>
                  <w:sz w:val="20"/>
                  <w:szCs w:val="20"/>
                  <w:lang w:val="ru-RU" w:eastAsia="zh-CN"/>
                </w:rPr>
                <w:t>0%</w:t>
              </w:r>
              <w:r w:rsidR="00E63B63" w:rsidRPr="001251B4">
                <w:rPr>
                  <w:rStyle w:val="a4"/>
                  <w:rFonts w:ascii="Times New Roman" w:eastAsia="Times New Roman" w:hAnsi="Times New Roman" w:cs="Times New Roman"/>
                  <w:sz w:val="20"/>
                  <w:szCs w:val="20"/>
                  <w:lang w:eastAsia="zh-CN"/>
                </w:rPr>
                <w:t>BA</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D</w:t>
              </w:r>
              <w:r w:rsidR="00E63B63" w:rsidRPr="001251B4">
                <w:rPr>
                  <w:rStyle w:val="a4"/>
                  <w:rFonts w:ascii="Times New Roman" w:eastAsia="Times New Roman" w:hAnsi="Times New Roman" w:cs="Times New Roman"/>
                  <w:sz w:val="20"/>
                  <w:szCs w:val="20"/>
                  <w:lang w:val="ru-RU" w:eastAsia="zh-CN"/>
                </w:rPr>
                <w:t>0%</w:t>
              </w:r>
              <w:r w:rsidR="00E63B63" w:rsidRPr="001251B4">
                <w:rPr>
                  <w:rStyle w:val="a4"/>
                  <w:rFonts w:ascii="Times New Roman" w:eastAsia="Times New Roman" w:hAnsi="Times New Roman" w:cs="Times New Roman"/>
                  <w:sz w:val="20"/>
                  <w:szCs w:val="20"/>
                  <w:lang w:eastAsia="zh-CN"/>
                </w:rPr>
                <w:t>BE</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D</w:t>
              </w:r>
              <w:r w:rsidR="00E63B63" w:rsidRPr="001251B4">
                <w:rPr>
                  <w:rStyle w:val="a4"/>
                  <w:rFonts w:ascii="Times New Roman" w:eastAsia="Times New Roman" w:hAnsi="Times New Roman" w:cs="Times New Roman"/>
                  <w:sz w:val="20"/>
                  <w:szCs w:val="20"/>
                  <w:lang w:val="ru-RU" w:eastAsia="zh-CN"/>
                </w:rPr>
                <w:t>0%</w:t>
              </w:r>
              <w:r w:rsidR="00E63B63" w:rsidRPr="001251B4">
                <w:rPr>
                  <w:rStyle w:val="a4"/>
                  <w:rFonts w:ascii="Times New Roman" w:eastAsia="Times New Roman" w:hAnsi="Times New Roman" w:cs="Times New Roman"/>
                  <w:sz w:val="20"/>
                  <w:szCs w:val="20"/>
                  <w:lang w:eastAsia="zh-CN"/>
                </w:rPr>
                <w:t>B</w:t>
              </w:r>
              <w:r w:rsidR="00E63B63" w:rsidRPr="001251B4">
                <w:rPr>
                  <w:rStyle w:val="a4"/>
                  <w:rFonts w:ascii="Times New Roman" w:eastAsia="Times New Roman" w:hAnsi="Times New Roman" w:cs="Times New Roman"/>
                  <w:sz w:val="20"/>
                  <w:szCs w:val="20"/>
                  <w:lang w:val="ru-RU" w:eastAsia="zh-CN"/>
                </w:rPr>
                <w:t>2_</w:t>
              </w:r>
              <w:r w:rsidR="00E63B63" w:rsidRPr="001251B4">
                <w:rPr>
                  <w:rStyle w:val="a4"/>
                  <w:rFonts w:ascii="Times New Roman" w:eastAsia="Times New Roman" w:hAnsi="Times New Roman" w:cs="Times New Roman"/>
                  <w:sz w:val="20"/>
                  <w:szCs w:val="20"/>
                  <w:lang w:eastAsia="zh-CN"/>
                </w:rPr>
                <w:t>profiskills</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D</w:t>
              </w:r>
              <w:r w:rsidR="00E63B63" w:rsidRPr="001251B4">
                <w:rPr>
                  <w:rStyle w:val="a4"/>
                  <w:rFonts w:ascii="Times New Roman" w:eastAsia="Times New Roman" w:hAnsi="Times New Roman" w:cs="Times New Roman"/>
                  <w:sz w:val="20"/>
                  <w:szCs w:val="20"/>
                  <w:lang w:val="ru-RU" w:eastAsia="zh-CN"/>
                </w:rPr>
                <w:t>0%</w:t>
              </w:r>
              <w:r w:rsidR="00E63B63" w:rsidRPr="001251B4">
                <w:rPr>
                  <w:rStyle w:val="a4"/>
                  <w:rFonts w:ascii="Times New Roman" w:eastAsia="Times New Roman" w:hAnsi="Times New Roman" w:cs="Times New Roman"/>
                  <w:sz w:val="20"/>
                  <w:szCs w:val="20"/>
                  <w:lang w:eastAsia="zh-CN"/>
                </w:rPr>
                <w:t>BB</w:t>
              </w:r>
              <w:r w:rsidR="00E63B63" w:rsidRPr="001251B4">
                <w:rPr>
                  <w:rStyle w:val="a4"/>
                  <w:rFonts w:ascii="Times New Roman" w:eastAsia="Times New Roman" w:hAnsi="Times New Roman" w:cs="Times New Roman"/>
                  <w:sz w:val="20"/>
                  <w:szCs w:val="20"/>
                  <w:lang w:val="ru-RU" w:eastAsia="zh-CN"/>
                </w:rPr>
                <w:t>%</w:t>
              </w:r>
              <w:r w:rsidR="00E63B63" w:rsidRPr="001251B4">
                <w:rPr>
                  <w:rStyle w:val="a4"/>
                  <w:rFonts w:ascii="Times New Roman" w:eastAsia="Times New Roman" w:hAnsi="Times New Roman" w:cs="Times New Roman"/>
                  <w:sz w:val="20"/>
                  <w:szCs w:val="20"/>
                  <w:lang w:eastAsia="zh-CN"/>
                </w:rPr>
                <w:t>D</w:t>
              </w:r>
              <w:r w:rsidR="00E63B63" w:rsidRPr="001251B4">
                <w:rPr>
                  <w:rStyle w:val="a4"/>
                  <w:rFonts w:ascii="Times New Roman" w:eastAsia="Times New Roman" w:hAnsi="Times New Roman" w:cs="Times New Roman"/>
                  <w:sz w:val="20"/>
                  <w:szCs w:val="20"/>
                  <w:lang w:val="ru-RU" w:eastAsia="zh-CN"/>
                </w:rPr>
                <w:t>0%</w:t>
              </w:r>
              <w:r w:rsidR="00E63B63" w:rsidRPr="001251B4">
                <w:rPr>
                  <w:rStyle w:val="a4"/>
                  <w:rFonts w:ascii="Times New Roman" w:eastAsia="Times New Roman" w:hAnsi="Times New Roman" w:cs="Times New Roman"/>
                  <w:sz w:val="20"/>
                  <w:szCs w:val="20"/>
                  <w:lang w:eastAsia="zh-CN"/>
                </w:rPr>
                <w:t>B</w:t>
              </w:r>
              <w:r w:rsidR="00E63B63" w:rsidRPr="001251B4">
                <w:rPr>
                  <w:rStyle w:val="a4"/>
                  <w:rFonts w:ascii="Times New Roman" w:eastAsia="Times New Roman" w:hAnsi="Times New Roman" w:cs="Times New Roman"/>
                  <w:sz w:val="20"/>
                  <w:szCs w:val="20"/>
                  <w:lang w:val="ru-RU" w:eastAsia="zh-CN"/>
                </w:rPr>
                <w:t>0%</w:t>
              </w:r>
              <w:r w:rsidR="00E63B63" w:rsidRPr="001251B4">
                <w:rPr>
                  <w:rStyle w:val="a4"/>
                  <w:rFonts w:ascii="Times New Roman" w:eastAsia="Times New Roman" w:hAnsi="Times New Roman" w:cs="Times New Roman"/>
                  <w:sz w:val="20"/>
                  <w:szCs w:val="20"/>
                  <w:lang w:eastAsia="zh-CN"/>
                </w:rPr>
                <w:t>D</w:t>
              </w:r>
              <w:r w:rsidR="00E63B63" w:rsidRPr="001251B4">
                <w:rPr>
                  <w:rStyle w:val="a4"/>
                  <w:rFonts w:ascii="Times New Roman" w:eastAsia="Times New Roman" w:hAnsi="Times New Roman" w:cs="Times New Roman"/>
                  <w:sz w:val="20"/>
                  <w:szCs w:val="20"/>
                  <w:lang w:val="ru-RU" w:eastAsia="zh-CN"/>
                </w:rPr>
                <w:t>0%</w:t>
              </w:r>
              <w:r w:rsidR="00E63B63" w:rsidRPr="001251B4">
                <w:rPr>
                  <w:rStyle w:val="a4"/>
                  <w:rFonts w:ascii="Times New Roman" w:eastAsia="Times New Roman" w:hAnsi="Times New Roman" w:cs="Times New Roman"/>
                  <w:sz w:val="20"/>
                  <w:szCs w:val="20"/>
                  <w:lang w:eastAsia="zh-CN"/>
                </w:rPr>
                <w:t>B</w:t>
              </w:r>
              <w:r w:rsidR="00E63B63" w:rsidRPr="001251B4">
                <w:rPr>
                  <w:rStyle w:val="a4"/>
                  <w:rFonts w:ascii="Times New Roman" w:eastAsia="Times New Roman" w:hAnsi="Times New Roman" w:cs="Times New Roman"/>
                  <w:sz w:val="20"/>
                  <w:szCs w:val="20"/>
                  <w:lang w:val="ru-RU" w:eastAsia="zh-CN"/>
                </w:rPr>
                <w:t>1</w:t>
              </w:r>
            </w:hyperlink>
          </w:p>
        </w:tc>
      </w:tr>
      <w:tr w:rsidR="00E63B63" w:rsidRPr="001251B4" w14:paraId="7CE8AC1D" w14:textId="77777777" w:rsidTr="00B7694D">
        <w:trPr>
          <w:trHeight w:val="308"/>
        </w:trPr>
        <w:tc>
          <w:tcPr>
            <w:tcW w:w="366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C6CB6F" w14:textId="77777777" w:rsidR="00E63B63" w:rsidRPr="001251B4" w:rsidRDefault="00E63B63" w:rsidP="004801E0">
            <w:pPr>
              <w:spacing w:after="0" w:line="240" w:lineRule="auto"/>
              <w:ind w:left="82" w:firstLine="7"/>
              <w:rPr>
                <w:rFonts w:ascii="Times New Roman" w:eastAsia="Times New Roman" w:hAnsi="Times New Roman" w:cs="Times New Roman"/>
                <w:sz w:val="20"/>
                <w:szCs w:val="20"/>
                <w:lang w:eastAsia="zh-CN"/>
              </w:rPr>
            </w:pPr>
            <w:r w:rsidRPr="001251B4">
              <w:rPr>
                <w:rFonts w:ascii="Times New Roman" w:eastAsia="Times New Roman" w:hAnsi="Times New Roman" w:cs="Times New Roman"/>
                <w:sz w:val="20"/>
                <w:szCs w:val="20"/>
                <w:lang w:eastAsia="zh-CN"/>
              </w:rPr>
              <w:t>Музей-макет "Петровская Акватория"</w:t>
            </w:r>
          </w:p>
        </w:tc>
        <w:tc>
          <w:tcPr>
            <w:tcW w:w="668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14:paraId="75774D98" w14:textId="77777777" w:rsidR="00E63B63" w:rsidRPr="001251B4" w:rsidRDefault="004735D3" w:rsidP="004801E0">
            <w:pPr>
              <w:spacing w:after="0" w:line="240" w:lineRule="auto"/>
              <w:ind w:left="100"/>
              <w:jc w:val="both"/>
              <w:rPr>
                <w:rFonts w:ascii="Times New Roman" w:eastAsia="Times New Roman" w:hAnsi="Times New Roman" w:cs="Times New Roman"/>
                <w:bCs/>
                <w:sz w:val="20"/>
                <w:szCs w:val="20"/>
                <w:lang w:eastAsia="zh-CN"/>
              </w:rPr>
            </w:pPr>
            <w:hyperlink r:id="rId169" w:tgtFrame="_blank" w:history="1">
              <w:r w:rsidR="00E63B63" w:rsidRPr="001251B4">
                <w:rPr>
                  <w:rStyle w:val="a4"/>
                  <w:rFonts w:ascii="Times New Roman" w:eastAsia="Times New Roman" w:hAnsi="Times New Roman" w:cs="Times New Roman"/>
                  <w:bCs/>
                  <w:sz w:val="20"/>
                  <w:szCs w:val="20"/>
                  <w:lang w:eastAsia="zh-CN"/>
                </w:rPr>
                <w:t>https://ok.ru/group54661173477400/topic/153811072327704</w:t>
              </w:r>
            </w:hyperlink>
            <w:r w:rsidR="00E63B63" w:rsidRPr="001251B4">
              <w:rPr>
                <w:rFonts w:ascii="Times New Roman" w:eastAsia="Times New Roman" w:hAnsi="Times New Roman" w:cs="Times New Roman"/>
                <w:bCs/>
                <w:sz w:val="20"/>
                <w:szCs w:val="20"/>
                <w:lang w:eastAsia="zh-CN"/>
              </w:rPr>
              <w:t xml:space="preserve"> </w:t>
            </w:r>
          </w:p>
        </w:tc>
      </w:tr>
    </w:tbl>
    <w:p w14:paraId="051FC3F5" w14:textId="13022797" w:rsidR="00E63B63" w:rsidRPr="004801E0" w:rsidRDefault="00E63B63" w:rsidP="00A309D9">
      <w:pPr>
        <w:spacing w:after="0" w:line="240" w:lineRule="auto"/>
        <w:ind w:firstLine="709"/>
        <w:jc w:val="both"/>
        <w:rPr>
          <w:rFonts w:ascii="Times New Roman" w:eastAsia="Times New Roman" w:hAnsi="Times New Roman" w:cs="Times New Roman"/>
          <w:sz w:val="24"/>
          <w:szCs w:val="24"/>
          <w:lang w:eastAsia="zh-CN"/>
        </w:rPr>
      </w:pPr>
    </w:p>
    <w:p w14:paraId="2EAD4561" w14:textId="77777777" w:rsidR="00440871" w:rsidRDefault="00440871" w:rsidP="00440871">
      <w:pPr>
        <w:spacing w:after="0" w:line="240" w:lineRule="auto"/>
        <w:ind w:firstLine="709"/>
        <w:jc w:val="both"/>
        <w:rPr>
          <w:rFonts w:ascii="Times New Roman" w:eastAsia="Times New Roman" w:hAnsi="Times New Roman" w:cs="Times New Roman"/>
          <w:sz w:val="24"/>
          <w:szCs w:val="24"/>
          <w:lang w:val="ru-RU" w:eastAsia="zh-CN"/>
        </w:rPr>
      </w:pPr>
      <w:r>
        <w:rPr>
          <w:rFonts w:ascii="Times New Roman" w:eastAsia="Times New Roman" w:hAnsi="Times New Roman" w:cs="Times New Roman"/>
          <w:sz w:val="24"/>
          <w:szCs w:val="24"/>
          <w:lang w:val="ru-RU" w:eastAsia="zh-CN"/>
        </w:rPr>
        <w:t xml:space="preserve">Широкое информационное оповещение о проведении Всероссийской онлайн-смены привлекло большое количество ребят к участию в мероприятиях </w:t>
      </w:r>
      <w:r w:rsidRPr="00440871">
        <w:rPr>
          <w:rFonts w:ascii="Times New Roman" w:eastAsia="Times New Roman" w:hAnsi="Times New Roman" w:cs="Times New Roman"/>
          <w:sz w:val="24"/>
          <w:szCs w:val="24"/>
          <w:lang w:val="ru-RU" w:eastAsia="zh-CN"/>
        </w:rPr>
        <w:t>«Лаборатория профессий и навыков. PROFI.SKILLS.LAB»</w:t>
      </w:r>
      <w:r>
        <w:rPr>
          <w:rFonts w:ascii="Times New Roman" w:eastAsia="Times New Roman" w:hAnsi="Times New Roman" w:cs="Times New Roman"/>
          <w:sz w:val="24"/>
          <w:szCs w:val="24"/>
          <w:lang w:val="ru-RU" w:eastAsia="zh-CN"/>
        </w:rPr>
        <w:t xml:space="preserve">, вызвало интерес у педагогической общественности. </w:t>
      </w:r>
    </w:p>
    <w:p w14:paraId="484B56A1" w14:textId="77777777" w:rsidR="00440871" w:rsidRDefault="00440871" w:rsidP="00440871">
      <w:pPr>
        <w:spacing w:after="0" w:line="240" w:lineRule="auto"/>
        <w:ind w:firstLine="709"/>
        <w:jc w:val="both"/>
        <w:rPr>
          <w:rFonts w:ascii="Times New Roman" w:eastAsia="Times New Roman" w:hAnsi="Times New Roman" w:cs="Times New Roman"/>
          <w:sz w:val="24"/>
          <w:szCs w:val="24"/>
          <w:lang w:val="ru-RU" w:eastAsia="zh-CN"/>
        </w:rPr>
      </w:pPr>
      <w:r>
        <w:rPr>
          <w:rFonts w:ascii="Times New Roman" w:eastAsia="Times New Roman" w:hAnsi="Times New Roman" w:cs="Times New Roman"/>
          <w:sz w:val="24"/>
          <w:szCs w:val="24"/>
          <w:lang w:val="ru-RU" w:eastAsia="zh-CN"/>
        </w:rPr>
        <w:t xml:space="preserve">На </w:t>
      </w:r>
      <w:r w:rsidRPr="008559AD">
        <w:rPr>
          <w:rFonts w:ascii="Times New Roman" w:eastAsia="Times New Roman" w:hAnsi="Times New Roman" w:cs="Times New Roman"/>
          <w:sz w:val="24"/>
          <w:szCs w:val="24"/>
          <w:lang w:val="ru-RU" w:eastAsia="zh-CN"/>
        </w:rPr>
        <w:t>Международной научно-практической конференции «Ценностно-смысловые основания воспитания свободного человека», которая проводилась 9 – 10 сентября 2021 года</w:t>
      </w:r>
      <w:r>
        <w:rPr>
          <w:rFonts w:ascii="Times New Roman" w:eastAsia="Times New Roman" w:hAnsi="Times New Roman" w:cs="Times New Roman"/>
          <w:sz w:val="24"/>
          <w:szCs w:val="24"/>
          <w:lang w:val="ru-RU" w:eastAsia="zh-CN"/>
        </w:rPr>
        <w:t xml:space="preserve"> на базе </w:t>
      </w:r>
      <w:r w:rsidRPr="00440871">
        <w:rPr>
          <w:rFonts w:ascii="Times New Roman" w:eastAsia="Times New Roman" w:hAnsi="Times New Roman" w:cs="Times New Roman"/>
          <w:sz w:val="24"/>
          <w:szCs w:val="24"/>
          <w:lang w:val="ru-RU" w:eastAsia="zh-CN"/>
        </w:rPr>
        <w:t>ФГБОУ ВО «Ярославский государственный</w:t>
      </w:r>
      <w:r>
        <w:rPr>
          <w:rFonts w:ascii="Times New Roman" w:eastAsia="Times New Roman" w:hAnsi="Times New Roman" w:cs="Times New Roman"/>
          <w:sz w:val="24"/>
          <w:szCs w:val="24"/>
          <w:lang w:val="ru-RU" w:eastAsia="zh-CN"/>
        </w:rPr>
        <w:t xml:space="preserve"> </w:t>
      </w:r>
      <w:r w:rsidRPr="00440871">
        <w:rPr>
          <w:rFonts w:ascii="Times New Roman" w:eastAsia="Times New Roman" w:hAnsi="Times New Roman" w:cs="Times New Roman"/>
          <w:sz w:val="24"/>
          <w:szCs w:val="24"/>
          <w:lang w:val="ru-RU" w:eastAsia="zh-CN"/>
        </w:rPr>
        <w:t>педагогический университет</w:t>
      </w:r>
      <w:r>
        <w:rPr>
          <w:rFonts w:ascii="Times New Roman" w:eastAsia="Times New Roman" w:hAnsi="Times New Roman" w:cs="Times New Roman"/>
          <w:sz w:val="24"/>
          <w:szCs w:val="24"/>
          <w:lang w:val="ru-RU" w:eastAsia="zh-CN"/>
        </w:rPr>
        <w:t xml:space="preserve"> </w:t>
      </w:r>
      <w:r w:rsidRPr="00440871">
        <w:rPr>
          <w:rFonts w:ascii="Times New Roman" w:eastAsia="Times New Roman" w:hAnsi="Times New Roman" w:cs="Times New Roman"/>
          <w:sz w:val="24"/>
          <w:szCs w:val="24"/>
          <w:lang w:val="ru-RU" w:eastAsia="zh-CN"/>
        </w:rPr>
        <w:t>им. К.Д. Ушинского»</w:t>
      </w:r>
      <w:r>
        <w:rPr>
          <w:rFonts w:ascii="Times New Roman" w:eastAsia="Times New Roman" w:hAnsi="Times New Roman" w:cs="Times New Roman"/>
          <w:sz w:val="24"/>
          <w:szCs w:val="24"/>
          <w:lang w:val="ru-RU" w:eastAsia="zh-CN"/>
        </w:rPr>
        <w:t xml:space="preserve">, разработчики смены поделились своим опытом с коллегами из различных </w:t>
      </w:r>
      <w:r w:rsidR="00F528E2">
        <w:rPr>
          <w:rFonts w:ascii="Times New Roman" w:eastAsia="Times New Roman" w:hAnsi="Times New Roman" w:cs="Times New Roman"/>
          <w:sz w:val="24"/>
          <w:szCs w:val="24"/>
          <w:lang w:val="ru-RU" w:eastAsia="zh-CN"/>
        </w:rPr>
        <w:t xml:space="preserve">российских и зарубежных </w:t>
      </w:r>
      <w:r>
        <w:rPr>
          <w:rFonts w:ascii="Times New Roman" w:eastAsia="Times New Roman" w:hAnsi="Times New Roman" w:cs="Times New Roman"/>
          <w:sz w:val="24"/>
          <w:szCs w:val="24"/>
          <w:lang w:val="ru-RU" w:eastAsia="zh-CN"/>
        </w:rPr>
        <w:t>образовательных учреждений</w:t>
      </w:r>
      <w:r w:rsidR="00F528E2">
        <w:rPr>
          <w:rFonts w:ascii="Times New Roman" w:eastAsia="Times New Roman" w:hAnsi="Times New Roman" w:cs="Times New Roman"/>
          <w:sz w:val="24"/>
          <w:szCs w:val="24"/>
          <w:lang w:val="ru-RU" w:eastAsia="zh-CN"/>
        </w:rPr>
        <w:t>. О.А.Масленникова</w:t>
      </w:r>
      <w:r w:rsidRPr="00440871">
        <w:rPr>
          <w:rFonts w:ascii="Times New Roman" w:eastAsia="Times New Roman" w:hAnsi="Times New Roman" w:cs="Times New Roman"/>
          <w:sz w:val="24"/>
          <w:szCs w:val="24"/>
          <w:lang w:val="ru-RU" w:eastAsia="zh-CN"/>
        </w:rPr>
        <w:t>, директор</w:t>
      </w:r>
      <w:r w:rsidR="00F528E2">
        <w:rPr>
          <w:rFonts w:ascii="Times New Roman" w:eastAsia="Times New Roman" w:hAnsi="Times New Roman" w:cs="Times New Roman"/>
          <w:sz w:val="24"/>
          <w:szCs w:val="24"/>
          <w:lang w:val="ru-RU" w:eastAsia="zh-CN"/>
        </w:rPr>
        <w:t xml:space="preserve"> </w:t>
      </w:r>
      <w:r w:rsidRPr="00440871">
        <w:rPr>
          <w:rFonts w:ascii="Times New Roman" w:eastAsia="Times New Roman" w:hAnsi="Times New Roman" w:cs="Times New Roman"/>
          <w:sz w:val="24"/>
          <w:szCs w:val="24"/>
          <w:lang w:val="ru-RU" w:eastAsia="zh-CN"/>
        </w:rPr>
        <w:t>по развитию музея-макета «Петровская Акватория»</w:t>
      </w:r>
      <w:r w:rsidR="00F528E2">
        <w:rPr>
          <w:rFonts w:ascii="Times New Roman" w:eastAsia="Times New Roman" w:hAnsi="Times New Roman" w:cs="Times New Roman"/>
          <w:sz w:val="24"/>
          <w:szCs w:val="24"/>
          <w:lang w:val="ru-RU" w:eastAsia="zh-CN"/>
        </w:rPr>
        <w:t>, и А.А.</w:t>
      </w:r>
      <w:r w:rsidRPr="00440871">
        <w:rPr>
          <w:rFonts w:ascii="Times New Roman" w:eastAsia="Times New Roman" w:hAnsi="Times New Roman" w:cs="Times New Roman"/>
          <w:sz w:val="24"/>
          <w:szCs w:val="24"/>
          <w:lang w:val="ru-RU" w:eastAsia="zh-CN"/>
        </w:rPr>
        <w:t>Котова, заместитель</w:t>
      </w:r>
      <w:r w:rsidR="00F528E2">
        <w:rPr>
          <w:rFonts w:ascii="Times New Roman" w:eastAsia="Times New Roman" w:hAnsi="Times New Roman" w:cs="Times New Roman"/>
          <w:sz w:val="24"/>
          <w:szCs w:val="24"/>
          <w:lang w:val="ru-RU" w:eastAsia="zh-CN"/>
        </w:rPr>
        <w:t xml:space="preserve"> директора Санкт-Петербургского</w:t>
      </w:r>
      <w:r w:rsidRPr="00440871">
        <w:rPr>
          <w:rFonts w:ascii="Times New Roman" w:eastAsia="Times New Roman" w:hAnsi="Times New Roman" w:cs="Times New Roman"/>
          <w:sz w:val="24"/>
          <w:szCs w:val="24"/>
          <w:lang w:val="ru-RU" w:eastAsia="zh-CN"/>
        </w:rPr>
        <w:t xml:space="preserve"> городско</w:t>
      </w:r>
      <w:r w:rsidR="00F528E2">
        <w:rPr>
          <w:rFonts w:ascii="Times New Roman" w:eastAsia="Times New Roman" w:hAnsi="Times New Roman" w:cs="Times New Roman"/>
          <w:sz w:val="24"/>
          <w:szCs w:val="24"/>
          <w:lang w:val="ru-RU" w:eastAsia="zh-CN"/>
        </w:rPr>
        <w:t>го</w:t>
      </w:r>
      <w:r w:rsidRPr="00440871">
        <w:rPr>
          <w:rFonts w:ascii="Times New Roman" w:eastAsia="Times New Roman" w:hAnsi="Times New Roman" w:cs="Times New Roman"/>
          <w:sz w:val="24"/>
          <w:szCs w:val="24"/>
          <w:lang w:val="ru-RU" w:eastAsia="zh-CN"/>
        </w:rPr>
        <w:t xml:space="preserve"> центр</w:t>
      </w:r>
      <w:r w:rsidR="00F528E2">
        <w:rPr>
          <w:rFonts w:ascii="Times New Roman" w:eastAsia="Times New Roman" w:hAnsi="Times New Roman" w:cs="Times New Roman"/>
          <w:sz w:val="24"/>
          <w:szCs w:val="24"/>
          <w:lang w:val="ru-RU" w:eastAsia="zh-CN"/>
        </w:rPr>
        <w:t>а</w:t>
      </w:r>
      <w:r w:rsidRPr="00440871">
        <w:rPr>
          <w:rFonts w:ascii="Times New Roman" w:eastAsia="Times New Roman" w:hAnsi="Times New Roman" w:cs="Times New Roman"/>
          <w:sz w:val="24"/>
          <w:szCs w:val="24"/>
          <w:lang w:val="ru-RU" w:eastAsia="zh-CN"/>
        </w:rPr>
        <w:t xml:space="preserve"> детского</w:t>
      </w:r>
      <w:r w:rsidR="00F528E2">
        <w:rPr>
          <w:rFonts w:ascii="Times New Roman" w:eastAsia="Times New Roman" w:hAnsi="Times New Roman" w:cs="Times New Roman"/>
          <w:sz w:val="24"/>
          <w:szCs w:val="24"/>
          <w:lang w:val="ru-RU" w:eastAsia="zh-CN"/>
        </w:rPr>
        <w:t xml:space="preserve"> </w:t>
      </w:r>
      <w:r w:rsidRPr="00440871">
        <w:rPr>
          <w:rFonts w:ascii="Times New Roman" w:eastAsia="Times New Roman" w:hAnsi="Times New Roman" w:cs="Times New Roman"/>
          <w:sz w:val="24"/>
          <w:szCs w:val="24"/>
          <w:lang w:val="ru-RU" w:eastAsia="zh-CN"/>
        </w:rPr>
        <w:t>технического творчества</w:t>
      </w:r>
      <w:r w:rsidR="00F528E2">
        <w:rPr>
          <w:rFonts w:ascii="Times New Roman" w:eastAsia="Times New Roman" w:hAnsi="Times New Roman" w:cs="Times New Roman"/>
          <w:sz w:val="24"/>
          <w:szCs w:val="24"/>
          <w:lang w:val="ru-RU" w:eastAsia="zh-CN"/>
        </w:rPr>
        <w:t>, представили выступление на тему «Сетевая организация</w:t>
      </w:r>
      <w:r w:rsidRPr="00440871">
        <w:rPr>
          <w:rFonts w:ascii="Times New Roman" w:eastAsia="Times New Roman" w:hAnsi="Times New Roman" w:cs="Times New Roman"/>
          <w:sz w:val="24"/>
          <w:szCs w:val="24"/>
          <w:lang w:val="ru-RU" w:eastAsia="zh-CN"/>
        </w:rPr>
        <w:t xml:space="preserve"> профориентационной</w:t>
      </w:r>
      <w:r w:rsidR="00F528E2">
        <w:rPr>
          <w:rFonts w:ascii="Times New Roman" w:eastAsia="Times New Roman" w:hAnsi="Times New Roman" w:cs="Times New Roman"/>
          <w:sz w:val="24"/>
          <w:szCs w:val="24"/>
          <w:lang w:val="ru-RU" w:eastAsia="zh-CN"/>
        </w:rPr>
        <w:t xml:space="preserve"> </w:t>
      </w:r>
      <w:r w:rsidRPr="00440871">
        <w:rPr>
          <w:rFonts w:ascii="Times New Roman" w:eastAsia="Times New Roman" w:hAnsi="Times New Roman" w:cs="Times New Roman"/>
          <w:sz w:val="24"/>
          <w:szCs w:val="24"/>
          <w:lang w:val="ru-RU" w:eastAsia="zh-CN"/>
        </w:rPr>
        <w:t>летней школы для обучающихся как форма погружения</w:t>
      </w:r>
      <w:r w:rsidR="00F528E2">
        <w:rPr>
          <w:rFonts w:ascii="Times New Roman" w:eastAsia="Times New Roman" w:hAnsi="Times New Roman" w:cs="Times New Roman"/>
          <w:sz w:val="24"/>
          <w:szCs w:val="24"/>
          <w:lang w:val="ru-RU" w:eastAsia="zh-CN"/>
        </w:rPr>
        <w:t xml:space="preserve"> </w:t>
      </w:r>
      <w:r w:rsidRPr="00440871">
        <w:rPr>
          <w:rFonts w:ascii="Times New Roman" w:eastAsia="Times New Roman" w:hAnsi="Times New Roman" w:cs="Times New Roman"/>
          <w:sz w:val="24"/>
          <w:szCs w:val="24"/>
          <w:lang w:val="ru-RU" w:eastAsia="zh-CN"/>
        </w:rPr>
        <w:t>в ценностно-смысловое пространство первичного</w:t>
      </w:r>
      <w:r w:rsidR="00F528E2">
        <w:rPr>
          <w:rFonts w:ascii="Times New Roman" w:eastAsia="Times New Roman" w:hAnsi="Times New Roman" w:cs="Times New Roman"/>
          <w:sz w:val="24"/>
          <w:szCs w:val="24"/>
          <w:lang w:val="ru-RU" w:eastAsia="zh-CN"/>
        </w:rPr>
        <w:t xml:space="preserve"> </w:t>
      </w:r>
      <w:r w:rsidRPr="00440871">
        <w:rPr>
          <w:rFonts w:ascii="Times New Roman" w:eastAsia="Times New Roman" w:hAnsi="Times New Roman" w:cs="Times New Roman"/>
          <w:sz w:val="24"/>
          <w:szCs w:val="24"/>
          <w:lang w:val="ru-RU" w:eastAsia="zh-CN"/>
        </w:rPr>
        <w:t>профессионального самоопределения</w:t>
      </w:r>
      <w:r w:rsidR="00F528E2">
        <w:rPr>
          <w:rFonts w:ascii="Times New Roman" w:eastAsia="Times New Roman" w:hAnsi="Times New Roman" w:cs="Times New Roman"/>
          <w:sz w:val="24"/>
          <w:szCs w:val="24"/>
          <w:lang w:val="ru-RU" w:eastAsia="zh-CN"/>
        </w:rPr>
        <w:t xml:space="preserve">». В ходе онлайн-выступления был представлен образовательный и воспитательный потенциал профильной смены </w:t>
      </w:r>
      <w:r w:rsidR="00F528E2" w:rsidRPr="00F528E2">
        <w:rPr>
          <w:rFonts w:ascii="Times New Roman" w:eastAsia="Times New Roman" w:hAnsi="Times New Roman" w:cs="Times New Roman"/>
          <w:sz w:val="24"/>
          <w:szCs w:val="24"/>
          <w:lang w:val="ru-RU" w:eastAsia="zh-CN"/>
        </w:rPr>
        <w:t>«Лаборатория профессий и навыков. PROFI.SKILLS.LAB»</w:t>
      </w:r>
      <w:r w:rsidR="00F528E2">
        <w:rPr>
          <w:rFonts w:ascii="Times New Roman" w:eastAsia="Times New Roman" w:hAnsi="Times New Roman" w:cs="Times New Roman"/>
          <w:sz w:val="24"/>
          <w:szCs w:val="24"/>
          <w:lang w:val="ru-RU" w:eastAsia="zh-CN"/>
        </w:rPr>
        <w:t>, а также особенности организации подобных масштабных мероприятий.</w:t>
      </w:r>
    </w:p>
    <w:p w14:paraId="0D4747C4" w14:textId="77777777" w:rsidR="00440871" w:rsidRDefault="00440871" w:rsidP="00440871">
      <w:pPr>
        <w:spacing w:after="0" w:line="240" w:lineRule="auto"/>
        <w:ind w:firstLine="709"/>
        <w:jc w:val="both"/>
        <w:rPr>
          <w:rFonts w:ascii="Times New Roman" w:eastAsia="Times New Roman" w:hAnsi="Times New Roman" w:cs="Times New Roman"/>
          <w:sz w:val="24"/>
          <w:szCs w:val="24"/>
          <w:lang w:val="ru-RU" w:eastAsia="zh-CN"/>
        </w:rPr>
      </w:pPr>
      <w:r>
        <w:rPr>
          <w:rFonts w:ascii="Times New Roman" w:eastAsia="Times New Roman" w:hAnsi="Times New Roman" w:cs="Times New Roman"/>
          <w:sz w:val="24"/>
          <w:szCs w:val="24"/>
          <w:lang w:val="ru-RU" w:eastAsia="zh-CN"/>
        </w:rPr>
        <w:lastRenderedPageBreak/>
        <w:t>Практический опыт использования программно-методического комплекса был также представлен на серии вебинаров, которые проводились для педагогов и методистов, участвующих в организации и проведении профильной смены</w:t>
      </w:r>
      <w:r w:rsidR="00F528E2">
        <w:rPr>
          <w:rFonts w:ascii="Times New Roman" w:eastAsia="Times New Roman" w:hAnsi="Times New Roman" w:cs="Times New Roman"/>
          <w:sz w:val="24"/>
          <w:szCs w:val="24"/>
          <w:lang w:val="ru-RU" w:eastAsia="zh-CN"/>
        </w:rPr>
        <w:t>, на базе</w:t>
      </w:r>
      <w:r w:rsidR="00F528E2" w:rsidRPr="00F528E2">
        <w:rPr>
          <w:lang w:val="ru-RU"/>
        </w:rPr>
        <w:t xml:space="preserve"> </w:t>
      </w:r>
      <w:r w:rsidR="00F528E2" w:rsidRPr="00F528E2">
        <w:rPr>
          <w:rFonts w:ascii="Times New Roman" w:eastAsia="Times New Roman" w:hAnsi="Times New Roman" w:cs="Times New Roman"/>
          <w:sz w:val="24"/>
          <w:szCs w:val="24"/>
          <w:lang w:val="ru-RU" w:eastAsia="zh-CN"/>
        </w:rPr>
        <w:t>Санкт-Петербургского городского центра детского технического творчества</w:t>
      </w:r>
      <w:r w:rsidR="00F528E2">
        <w:rPr>
          <w:rFonts w:ascii="Times New Roman" w:eastAsia="Times New Roman" w:hAnsi="Times New Roman" w:cs="Times New Roman"/>
          <w:sz w:val="24"/>
          <w:szCs w:val="24"/>
          <w:lang w:val="ru-RU" w:eastAsia="zh-CN"/>
        </w:rPr>
        <w:t xml:space="preserve"> в июне 2021 года.</w:t>
      </w:r>
      <w:r>
        <w:rPr>
          <w:rFonts w:ascii="Times New Roman" w:eastAsia="Times New Roman" w:hAnsi="Times New Roman" w:cs="Times New Roman"/>
          <w:sz w:val="24"/>
          <w:szCs w:val="24"/>
          <w:lang w:val="ru-RU" w:eastAsia="zh-CN"/>
        </w:rPr>
        <w:t xml:space="preserve"> </w:t>
      </w:r>
    </w:p>
    <w:p w14:paraId="0298E58D" w14:textId="77777777" w:rsidR="008F2A8C" w:rsidRDefault="008F2A8C" w:rsidP="00A309D9">
      <w:pPr>
        <w:spacing w:after="0" w:line="240" w:lineRule="auto"/>
        <w:ind w:firstLine="709"/>
        <w:jc w:val="both"/>
        <w:rPr>
          <w:rFonts w:ascii="Times New Roman" w:hAnsi="Times New Roman" w:cs="Times New Roman"/>
          <w:sz w:val="24"/>
          <w:szCs w:val="24"/>
          <w:shd w:val="clear" w:color="auto" w:fill="FFFFFF"/>
          <w:lang w:val="ru-RU"/>
        </w:rPr>
      </w:pPr>
      <w:r>
        <w:rPr>
          <w:rFonts w:ascii="Times New Roman" w:hAnsi="Times New Roman" w:cs="Times New Roman"/>
          <w:sz w:val="24"/>
          <w:szCs w:val="24"/>
          <w:shd w:val="clear" w:color="auto" w:fill="FFFFFF"/>
          <w:lang w:val="ru-RU"/>
        </w:rPr>
        <w:t>Проведение о</w:t>
      </w:r>
      <w:r w:rsidR="00112973">
        <w:rPr>
          <w:rFonts w:ascii="Times New Roman" w:hAnsi="Times New Roman" w:cs="Times New Roman"/>
          <w:sz w:val="24"/>
          <w:szCs w:val="24"/>
          <w:shd w:val="clear" w:color="auto" w:fill="FFFFFF"/>
          <w:lang w:val="ru-RU"/>
        </w:rPr>
        <w:t xml:space="preserve">нлайн-смены </w:t>
      </w:r>
      <w:r>
        <w:rPr>
          <w:rFonts w:ascii="Times New Roman" w:hAnsi="Times New Roman" w:cs="Times New Roman"/>
          <w:sz w:val="24"/>
          <w:szCs w:val="24"/>
          <w:shd w:val="clear" w:color="auto" w:fill="FFFFFF"/>
          <w:lang w:val="ru-RU"/>
        </w:rPr>
        <w:t xml:space="preserve">сопровождалось информационной поддержкой в сети Интернет. Для смены был разработан сайт, где в свободном доступе расположены все методические материалы. Ссылка на сайт </w:t>
      </w:r>
      <w:hyperlink r:id="rId170" w:history="1">
        <w:r w:rsidRPr="00B66137">
          <w:rPr>
            <w:rStyle w:val="a4"/>
            <w:rFonts w:ascii="Times New Roman" w:hAnsi="Times New Roman" w:cs="Times New Roman"/>
            <w:sz w:val="24"/>
            <w:szCs w:val="24"/>
            <w:shd w:val="clear" w:color="auto" w:fill="FFFFFF"/>
            <w:lang w:val="ru-RU"/>
          </w:rPr>
          <w:t>http://profi-skill-lab.ru/</w:t>
        </w:r>
      </w:hyperlink>
    </w:p>
    <w:p w14:paraId="3EAB004E" w14:textId="77777777" w:rsidR="008F2A8C" w:rsidRDefault="008F2A8C" w:rsidP="00A309D9">
      <w:pPr>
        <w:spacing w:after="0" w:line="240" w:lineRule="auto"/>
        <w:ind w:firstLine="709"/>
        <w:jc w:val="both"/>
        <w:rPr>
          <w:rFonts w:ascii="Times New Roman" w:hAnsi="Times New Roman" w:cs="Times New Roman"/>
          <w:sz w:val="24"/>
          <w:szCs w:val="24"/>
          <w:shd w:val="clear" w:color="auto" w:fill="FFFFFF"/>
          <w:lang w:val="ru-RU"/>
        </w:rPr>
      </w:pPr>
      <w:r>
        <w:rPr>
          <w:rFonts w:ascii="Times New Roman" w:hAnsi="Times New Roman" w:cs="Times New Roman"/>
          <w:sz w:val="24"/>
          <w:szCs w:val="24"/>
          <w:shd w:val="clear" w:color="auto" w:fill="FFFFFF"/>
          <w:lang w:val="ru-RU"/>
        </w:rPr>
        <w:t xml:space="preserve">В официальной группе в социальной сети «ВКонтакте» также представлены материалы программно-методического комплекса – статистические данные, аналитические справки, ссылки на мероприятия, электронное портфолио участников смены. Ссылка на группу  </w:t>
      </w:r>
      <w:hyperlink r:id="rId171" w:history="1">
        <w:r w:rsidRPr="00B66137">
          <w:rPr>
            <w:rStyle w:val="a4"/>
            <w:rFonts w:ascii="Times New Roman" w:hAnsi="Times New Roman" w:cs="Times New Roman"/>
            <w:sz w:val="24"/>
            <w:szCs w:val="24"/>
            <w:shd w:val="clear" w:color="auto" w:fill="FFFFFF"/>
            <w:lang w:val="ru-RU"/>
          </w:rPr>
          <w:t>https://vk.com/profi_skills_lab</w:t>
        </w:r>
      </w:hyperlink>
    </w:p>
    <w:p w14:paraId="41377F03" w14:textId="77777777" w:rsidR="008F2A8C" w:rsidRPr="004F5622" w:rsidRDefault="004F5622" w:rsidP="004F5622">
      <w:pPr>
        <w:spacing w:after="0" w:line="240" w:lineRule="auto"/>
        <w:ind w:firstLine="709"/>
        <w:jc w:val="both"/>
        <w:rPr>
          <w:rFonts w:ascii="Times New Roman" w:hAnsi="Times New Roman" w:cs="Times New Roman"/>
          <w:sz w:val="24"/>
          <w:szCs w:val="24"/>
          <w:shd w:val="clear" w:color="auto" w:fill="FFFFFF"/>
          <w:lang w:val="ru-RU"/>
        </w:rPr>
      </w:pPr>
      <w:r>
        <w:rPr>
          <w:rFonts w:ascii="Times New Roman" w:hAnsi="Times New Roman" w:cs="Times New Roman"/>
          <w:sz w:val="24"/>
          <w:szCs w:val="24"/>
          <w:shd w:val="clear" w:color="auto" w:fill="FFFFFF"/>
          <w:lang w:val="ru-RU"/>
        </w:rPr>
        <w:t>Таким образом, п</w:t>
      </w:r>
      <w:r w:rsidRPr="004F5622">
        <w:rPr>
          <w:rFonts w:ascii="Times New Roman" w:hAnsi="Times New Roman" w:cs="Times New Roman"/>
          <w:sz w:val="24"/>
          <w:szCs w:val="24"/>
          <w:shd w:val="clear" w:color="auto" w:fill="FFFFFF"/>
          <w:lang w:val="ru-RU"/>
        </w:rPr>
        <w:t xml:space="preserve">едагогический опыт, представленный в комплекте программно-методических материалов </w:t>
      </w:r>
      <w:r>
        <w:rPr>
          <w:rFonts w:ascii="Times New Roman" w:hAnsi="Times New Roman" w:cs="Times New Roman"/>
          <w:sz w:val="24"/>
          <w:szCs w:val="24"/>
          <w:shd w:val="clear" w:color="auto" w:fill="FFFFFF"/>
          <w:lang w:val="ru-RU"/>
        </w:rPr>
        <w:t>о</w:t>
      </w:r>
      <w:r w:rsidRPr="00A309D9">
        <w:rPr>
          <w:rFonts w:ascii="Times New Roman" w:hAnsi="Times New Roman" w:cs="Times New Roman"/>
          <w:sz w:val="24"/>
          <w:szCs w:val="24"/>
          <w:shd w:val="clear" w:color="auto" w:fill="FFFFFF"/>
          <w:lang w:val="ru-RU"/>
        </w:rPr>
        <w:t>бразовательн</w:t>
      </w:r>
      <w:r>
        <w:rPr>
          <w:rFonts w:ascii="Times New Roman" w:hAnsi="Times New Roman" w:cs="Times New Roman"/>
          <w:sz w:val="24"/>
          <w:szCs w:val="24"/>
          <w:shd w:val="clear" w:color="auto" w:fill="FFFFFF"/>
          <w:lang w:val="ru-RU"/>
        </w:rPr>
        <w:t>ой</w:t>
      </w:r>
      <w:r w:rsidRPr="00A309D9">
        <w:rPr>
          <w:rFonts w:ascii="Times New Roman" w:hAnsi="Times New Roman" w:cs="Times New Roman"/>
          <w:sz w:val="24"/>
          <w:szCs w:val="24"/>
          <w:shd w:val="clear" w:color="auto" w:fill="FFFFFF"/>
          <w:lang w:val="ru-RU"/>
        </w:rPr>
        <w:t xml:space="preserve"> программ</w:t>
      </w:r>
      <w:r>
        <w:rPr>
          <w:rFonts w:ascii="Times New Roman" w:hAnsi="Times New Roman" w:cs="Times New Roman"/>
          <w:sz w:val="24"/>
          <w:szCs w:val="24"/>
          <w:shd w:val="clear" w:color="auto" w:fill="FFFFFF"/>
          <w:lang w:val="ru-RU"/>
        </w:rPr>
        <w:t>ы</w:t>
      </w:r>
      <w:r w:rsidRPr="00A309D9">
        <w:rPr>
          <w:rFonts w:ascii="Times New Roman" w:hAnsi="Times New Roman" w:cs="Times New Roman"/>
          <w:sz w:val="24"/>
          <w:szCs w:val="24"/>
          <w:shd w:val="clear" w:color="auto" w:fill="FFFFFF"/>
          <w:lang w:val="ru-RU"/>
        </w:rPr>
        <w:t xml:space="preserve"> профильной смены «Лаборатория профессий и навыков. PROFI.SKILLS.LAB»</w:t>
      </w:r>
      <w:r w:rsidRPr="004F5622">
        <w:rPr>
          <w:rFonts w:ascii="Times New Roman" w:hAnsi="Times New Roman" w:cs="Times New Roman"/>
          <w:sz w:val="24"/>
          <w:szCs w:val="24"/>
          <w:shd w:val="clear" w:color="auto" w:fill="FFFFFF"/>
          <w:lang w:val="ru-RU"/>
        </w:rPr>
        <w:t>, можно транслировать, корректируя его наполнение согласно содержанию программ дополнительного образования различной направленности.</w:t>
      </w:r>
    </w:p>
    <w:p w14:paraId="09107C4C" w14:textId="77777777" w:rsidR="00112973" w:rsidRDefault="008F2A8C" w:rsidP="008F2A8C">
      <w:pPr>
        <w:spacing w:after="0" w:line="240" w:lineRule="auto"/>
        <w:ind w:firstLine="709"/>
        <w:jc w:val="both"/>
        <w:rPr>
          <w:rFonts w:ascii="Times New Roman" w:hAnsi="Times New Roman" w:cs="Times New Roman"/>
          <w:sz w:val="24"/>
          <w:szCs w:val="24"/>
          <w:shd w:val="clear" w:color="auto" w:fill="FFFFFF"/>
          <w:lang w:val="ru-RU"/>
        </w:rPr>
      </w:pPr>
      <w:r>
        <w:rPr>
          <w:rFonts w:ascii="Times New Roman" w:hAnsi="Times New Roman" w:cs="Times New Roman"/>
          <w:sz w:val="24"/>
          <w:szCs w:val="24"/>
          <w:shd w:val="clear" w:color="auto" w:fill="FFFFFF"/>
          <w:lang w:val="ru-RU"/>
        </w:rPr>
        <w:t xml:space="preserve"> </w:t>
      </w:r>
    </w:p>
    <w:p w14:paraId="587D19CB" w14:textId="77777777" w:rsidR="008873DB" w:rsidRPr="00A309D9" w:rsidRDefault="008873DB" w:rsidP="00A309D9">
      <w:pPr>
        <w:spacing w:after="0" w:line="240" w:lineRule="auto"/>
        <w:ind w:firstLine="709"/>
        <w:jc w:val="both"/>
        <w:rPr>
          <w:rFonts w:ascii="Times New Roman" w:eastAsia="Times New Roman" w:hAnsi="Times New Roman" w:cs="Times New Roman"/>
          <w:sz w:val="24"/>
          <w:szCs w:val="24"/>
          <w:lang w:val="ru-RU" w:eastAsia="zh-CN"/>
        </w:rPr>
      </w:pPr>
    </w:p>
    <w:p w14:paraId="525364B3" w14:textId="77777777" w:rsidR="008873DB" w:rsidRPr="008873DB" w:rsidRDefault="008873DB" w:rsidP="008873DB">
      <w:pPr>
        <w:spacing w:after="0" w:line="360" w:lineRule="auto"/>
        <w:ind w:firstLine="709"/>
        <w:jc w:val="center"/>
        <w:rPr>
          <w:rFonts w:ascii="Times New Roman" w:eastAsia="Times New Roman" w:hAnsi="Times New Roman" w:cs="Times New Roman"/>
          <w:b/>
          <w:sz w:val="24"/>
          <w:szCs w:val="24"/>
          <w:lang w:val="ru-RU" w:eastAsia="zh-CN"/>
        </w:rPr>
      </w:pPr>
    </w:p>
    <w:p w14:paraId="644B0CB4" w14:textId="77777777" w:rsidR="008317BE" w:rsidRPr="00865C00" w:rsidRDefault="008317BE">
      <w:pPr>
        <w:rPr>
          <w:lang w:val="ru-RU"/>
        </w:rPr>
      </w:pPr>
    </w:p>
    <w:sectPr w:rsidR="008317BE" w:rsidRPr="00865C00" w:rsidSect="009D4F71">
      <w:footerReference w:type="default" r:id="rId172"/>
      <w:pgSz w:w="12240" w:h="15840"/>
      <w:pgMar w:top="568" w:right="720" w:bottom="720" w:left="1134" w:header="708" w:footer="70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CDA9A67" w14:textId="77777777" w:rsidR="009C7B49" w:rsidRDefault="009C7B49" w:rsidP="004F5622">
      <w:pPr>
        <w:spacing w:after="0" w:line="240" w:lineRule="auto"/>
      </w:pPr>
      <w:r>
        <w:separator/>
      </w:r>
    </w:p>
  </w:endnote>
  <w:endnote w:type="continuationSeparator" w:id="0">
    <w:p w14:paraId="5C2B8636" w14:textId="77777777" w:rsidR="009C7B49" w:rsidRDefault="009C7B49" w:rsidP="004F56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2485237"/>
      <w:docPartObj>
        <w:docPartGallery w:val="Page Numbers (Bottom of Page)"/>
        <w:docPartUnique/>
      </w:docPartObj>
    </w:sdtPr>
    <w:sdtContent>
      <w:p w14:paraId="6BF296C2" w14:textId="7A9688DF" w:rsidR="009D4F71" w:rsidRDefault="009D4F71">
        <w:pPr>
          <w:pStyle w:val="a9"/>
          <w:jc w:val="right"/>
        </w:pPr>
        <w:r>
          <w:fldChar w:fldCharType="begin"/>
        </w:r>
        <w:r>
          <w:instrText>PAGE   \* MERGEFORMAT</w:instrText>
        </w:r>
        <w:r>
          <w:fldChar w:fldCharType="separate"/>
        </w:r>
        <w:r w:rsidR="00FF2186" w:rsidRPr="00FF2186">
          <w:rPr>
            <w:noProof/>
            <w:lang w:val="ru-RU"/>
          </w:rPr>
          <w:t>2</w:t>
        </w:r>
        <w:r>
          <w:fldChar w:fldCharType="end"/>
        </w:r>
      </w:p>
    </w:sdtContent>
  </w:sdt>
  <w:p w14:paraId="79ABFABE" w14:textId="77777777" w:rsidR="004735D3" w:rsidRDefault="004735D3">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6463DAA" w14:textId="77777777" w:rsidR="009C7B49" w:rsidRDefault="009C7B49" w:rsidP="004F5622">
      <w:pPr>
        <w:spacing w:after="0" w:line="240" w:lineRule="auto"/>
      </w:pPr>
      <w:r>
        <w:separator/>
      </w:r>
    </w:p>
  </w:footnote>
  <w:footnote w:type="continuationSeparator" w:id="0">
    <w:p w14:paraId="5950890A" w14:textId="77777777" w:rsidR="009C7B49" w:rsidRDefault="009C7B49" w:rsidP="004F562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2"/>
    <w:multiLevelType w:val="multilevel"/>
    <w:tmpl w:val="00000002"/>
    <w:name w:val="WWNum2"/>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
    <w:nsid w:val="00000003"/>
    <w:multiLevelType w:val="multilevel"/>
    <w:tmpl w:val="00000003"/>
    <w:name w:val="WWNum3"/>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2">
    <w:nsid w:val="00000012"/>
    <w:multiLevelType w:val="multilevel"/>
    <w:tmpl w:val="00000012"/>
    <w:name w:val="WWNum20"/>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
    <w:nsid w:val="00000013"/>
    <w:multiLevelType w:val="multilevel"/>
    <w:tmpl w:val="00000013"/>
    <w:name w:val="WWNum21"/>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
    <w:nsid w:val="00000014"/>
    <w:multiLevelType w:val="multilevel"/>
    <w:tmpl w:val="00000014"/>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
    <w:nsid w:val="00000017"/>
    <w:multiLevelType w:val="multilevel"/>
    <w:tmpl w:val="00000017"/>
    <w:name w:val="WWNum27"/>
    <w:lvl w:ilvl="0">
      <w:start w:val="1"/>
      <w:numFmt w:val="bullet"/>
      <w:lvlText w:val=""/>
      <w:lvlJc w:val="left"/>
      <w:pPr>
        <w:tabs>
          <w:tab w:val="num" w:pos="0"/>
        </w:tabs>
        <w:ind w:left="1429" w:hanging="360"/>
      </w:pPr>
      <w:rPr>
        <w:rFonts w:ascii="Symbol" w:hAnsi="Symbol"/>
      </w:rPr>
    </w:lvl>
    <w:lvl w:ilvl="1">
      <w:start w:val="1"/>
      <w:numFmt w:val="bullet"/>
      <w:lvlText w:val="o"/>
      <w:lvlJc w:val="left"/>
      <w:pPr>
        <w:tabs>
          <w:tab w:val="num" w:pos="0"/>
        </w:tabs>
        <w:ind w:left="2149" w:hanging="360"/>
      </w:pPr>
      <w:rPr>
        <w:rFonts w:ascii="Courier New" w:hAnsi="Courier New" w:cs="Courier New"/>
      </w:rPr>
    </w:lvl>
    <w:lvl w:ilvl="2">
      <w:start w:val="1"/>
      <w:numFmt w:val="bullet"/>
      <w:lvlText w:val=""/>
      <w:lvlJc w:val="left"/>
      <w:pPr>
        <w:tabs>
          <w:tab w:val="num" w:pos="0"/>
        </w:tabs>
        <w:ind w:left="2869" w:hanging="360"/>
      </w:pPr>
      <w:rPr>
        <w:rFonts w:ascii="Wingdings" w:hAnsi="Wingdings"/>
      </w:rPr>
    </w:lvl>
    <w:lvl w:ilvl="3">
      <w:start w:val="1"/>
      <w:numFmt w:val="bullet"/>
      <w:lvlText w:val=""/>
      <w:lvlJc w:val="left"/>
      <w:pPr>
        <w:tabs>
          <w:tab w:val="num" w:pos="0"/>
        </w:tabs>
        <w:ind w:left="3589" w:hanging="360"/>
      </w:pPr>
      <w:rPr>
        <w:rFonts w:ascii="Symbol" w:hAnsi="Symbol"/>
      </w:rPr>
    </w:lvl>
    <w:lvl w:ilvl="4">
      <w:start w:val="1"/>
      <w:numFmt w:val="bullet"/>
      <w:lvlText w:val="o"/>
      <w:lvlJc w:val="left"/>
      <w:pPr>
        <w:tabs>
          <w:tab w:val="num" w:pos="0"/>
        </w:tabs>
        <w:ind w:left="4309" w:hanging="360"/>
      </w:pPr>
      <w:rPr>
        <w:rFonts w:ascii="Courier New" w:hAnsi="Courier New" w:cs="Courier New"/>
      </w:rPr>
    </w:lvl>
    <w:lvl w:ilvl="5">
      <w:start w:val="1"/>
      <w:numFmt w:val="bullet"/>
      <w:lvlText w:val=""/>
      <w:lvlJc w:val="left"/>
      <w:pPr>
        <w:tabs>
          <w:tab w:val="num" w:pos="0"/>
        </w:tabs>
        <w:ind w:left="5029" w:hanging="360"/>
      </w:pPr>
      <w:rPr>
        <w:rFonts w:ascii="Wingdings" w:hAnsi="Wingdings"/>
      </w:rPr>
    </w:lvl>
    <w:lvl w:ilvl="6">
      <w:start w:val="1"/>
      <w:numFmt w:val="bullet"/>
      <w:lvlText w:val=""/>
      <w:lvlJc w:val="left"/>
      <w:pPr>
        <w:tabs>
          <w:tab w:val="num" w:pos="0"/>
        </w:tabs>
        <w:ind w:left="5749" w:hanging="360"/>
      </w:pPr>
      <w:rPr>
        <w:rFonts w:ascii="Symbol" w:hAnsi="Symbol"/>
      </w:rPr>
    </w:lvl>
    <w:lvl w:ilvl="7">
      <w:start w:val="1"/>
      <w:numFmt w:val="bullet"/>
      <w:lvlText w:val="o"/>
      <w:lvlJc w:val="left"/>
      <w:pPr>
        <w:tabs>
          <w:tab w:val="num" w:pos="0"/>
        </w:tabs>
        <w:ind w:left="6469" w:hanging="360"/>
      </w:pPr>
      <w:rPr>
        <w:rFonts w:ascii="Courier New" w:hAnsi="Courier New" w:cs="Courier New"/>
      </w:rPr>
    </w:lvl>
    <w:lvl w:ilvl="8">
      <w:start w:val="1"/>
      <w:numFmt w:val="bullet"/>
      <w:lvlText w:val=""/>
      <w:lvlJc w:val="left"/>
      <w:pPr>
        <w:tabs>
          <w:tab w:val="num" w:pos="0"/>
        </w:tabs>
        <w:ind w:left="7189" w:hanging="360"/>
      </w:pPr>
      <w:rPr>
        <w:rFonts w:ascii="Wingdings" w:hAnsi="Wingdings"/>
      </w:rPr>
    </w:lvl>
  </w:abstractNum>
  <w:abstractNum w:abstractNumId="6">
    <w:nsid w:val="0A091955"/>
    <w:multiLevelType w:val="hybridMultilevel"/>
    <w:tmpl w:val="24623888"/>
    <w:lvl w:ilvl="0" w:tplc="04090001">
      <w:start w:val="1"/>
      <w:numFmt w:val="bullet"/>
      <w:lvlText w:val=""/>
      <w:lvlJc w:val="left"/>
      <w:pPr>
        <w:ind w:left="1713" w:hanging="360"/>
      </w:pPr>
      <w:rPr>
        <w:rFonts w:ascii="Symbol" w:hAnsi="Symbol" w:hint="default"/>
      </w:rPr>
    </w:lvl>
    <w:lvl w:ilvl="1" w:tplc="04090003" w:tentative="1">
      <w:start w:val="1"/>
      <w:numFmt w:val="bullet"/>
      <w:lvlText w:val="o"/>
      <w:lvlJc w:val="left"/>
      <w:pPr>
        <w:ind w:left="2433" w:hanging="360"/>
      </w:pPr>
      <w:rPr>
        <w:rFonts w:ascii="Courier New" w:hAnsi="Courier New" w:cs="Courier New" w:hint="default"/>
      </w:rPr>
    </w:lvl>
    <w:lvl w:ilvl="2" w:tplc="04090005" w:tentative="1">
      <w:start w:val="1"/>
      <w:numFmt w:val="bullet"/>
      <w:lvlText w:val=""/>
      <w:lvlJc w:val="left"/>
      <w:pPr>
        <w:ind w:left="3153" w:hanging="360"/>
      </w:pPr>
      <w:rPr>
        <w:rFonts w:ascii="Wingdings" w:hAnsi="Wingdings" w:hint="default"/>
      </w:rPr>
    </w:lvl>
    <w:lvl w:ilvl="3" w:tplc="04090001" w:tentative="1">
      <w:start w:val="1"/>
      <w:numFmt w:val="bullet"/>
      <w:lvlText w:val=""/>
      <w:lvlJc w:val="left"/>
      <w:pPr>
        <w:ind w:left="3873" w:hanging="360"/>
      </w:pPr>
      <w:rPr>
        <w:rFonts w:ascii="Symbol" w:hAnsi="Symbol" w:hint="default"/>
      </w:rPr>
    </w:lvl>
    <w:lvl w:ilvl="4" w:tplc="04090003" w:tentative="1">
      <w:start w:val="1"/>
      <w:numFmt w:val="bullet"/>
      <w:lvlText w:val="o"/>
      <w:lvlJc w:val="left"/>
      <w:pPr>
        <w:ind w:left="4593" w:hanging="360"/>
      </w:pPr>
      <w:rPr>
        <w:rFonts w:ascii="Courier New" w:hAnsi="Courier New" w:cs="Courier New" w:hint="default"/>
      </w:rPr>
    </w:lvl>
    <w:lvl w:ilvl="5" w:tplc="04090005" w:tentative="1">
      <w:start w:val="1"/>
      <w:numFmt w:val="bullet"/>
      <w:lvlText w:val=""/>
      <w:lvlJc w:val="left"/>
      <w:pPr>
        <w:ind w:left="5313" w:hanging="360"/>
      </w:pPr>
      <w:rPr>
        <w:rFonts w:ascii="Wingdings" w:hAnsi="Wingdings" w:hint="default"/>
      </w:rPr>
    </w:lvl>
    <w:lvl w:ilvl="6" w:tplc="04090001" w:tentative="1">
      <w:start w:val="1"/>
      <w:numFmt w:val="bullet"/>
      <w:lvlText w:val=""/>
      <w:lvlJc w:val="left"/>
      <w:pPr>
        <w:ind w:left="6033" w:hanging="360"/>
      </w:pPr>
      <w:rPr>
        <w:rFonts w:ascii="Symbol" w:hAnsi="Symbol" w:hint="default"/>
      </w:rPr>
    </w:lvl>
    <w:lvl w:ilvl="7" w:tplc="04090003" w:tentative="1">
      <w:start w:val="1"/>
      <w:numFmt w:val="bullet"/>
      <w:lvlText w:val="o"/>
      <w:lvlJc w:val="left"/>
      <w:pPr>
        <w:ind w:left="6753" w:hanging="360"/>
      </w:pPr>
      <w:rPr>
        <w:rFonts w:ascii="Courier New" w:hAnsi="Courier New" w:cs="Courier New" w:hint="default"/>
      </w:rPr>
    </w:lvl>
    <w:lvl w:ilvl="8" w:tplc="04090005" w:tentative="1">
      <w:start w:val="1"/>
      <w:numFmt w:val="bullet"/>
      <w:lvlText w:val=""/>
      <w:lvlJc w:val="left"/>
      <w:pPr>
        <w:ind w:left="7473" w:hanging="360"/>
      </w:pPr>
      <w:rPr>
        <w:rFonts w:ascii="Wingdings" w:hAnsi="Wingdings" w:hint="default"/>
      </w:rPr>
    </w:lvl>
  </w:abstractNum>
  <w:abstractNum w:abstractNumId="7">
    <w:nsid w:val="0B75476C"/>
    <w:multiLevelType w:val="hybridMultilevel"/>
    <w:tmpl w:val="5F0A5E3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
    <w:nsid w:val="1B070C76"/>
    <w:multiLevelType w:val="hybridMultilevel"/>
    <w:tmpl w:val="6346E14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nsid w:val="1EB36403"/>
    <w:multiLevelType w:val="hybridMultilevel"/>
    <w:tmpl w:val="91EC8D9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nsid w:val="1FD85E1F"/>
    <w:multiLevelType w:val="hybridMultilevel"/>
    <w:tmpl w:val="1EDE9A5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
    <w:nsid w:val="215859F7"/>
    <w:multiLevelType w:val="hybridMultilevel"/>
    <w:tmpl w:val="6776A748"/>
    <w:lvl w:ilvl="0" w:tplc="9A400300">
      <w:start w:val="1"/>
      <w:numFmt w:val="decimal"/>
      <w:lvlText w:val="%1."/>
      <w:lvlJc w:val="left"/>
      <w:pPr>
        <w:ind w:left="928"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2">
    <w:nsid w:val="23005C9B"/>
    <w:multiLevelType w:val="hybridMultilevel"/>
    <w:tmpl w:val="02EA07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92D5F99"/>
    <w:multiLevelType w:val="hybridMultilevel"/>
    <w:tmpl w:val="79A65B3A"/>
    <w:lvl w:ilvl="0" w:tplc="13D06D8C">
      <w:start w:val="1"/>
      <w:numFmt w:val="decimal"/>
      <w:lvlText w:val="7.%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C76754F"/>
    <w:multiLevelType w:val="hybridMultilevel"/>
    <w:tmpl w:val="6574B194"/>
    <w:lvl w:ilvl="0" w:tplc="19786A8C">
      <w:start w:val="1"/>
      <w:numFmt w:val="decimal"/>
      <w:lvlText w:val="6.%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40A1BE8"/>
    <w:multiLevelType w:val="hybridMultilevel"/>
    <w:tmpl w:val="CF207F5C"/>
    <w:lvl w:ilvl="0" w:tplc="FFFFFFFF">
      <w:start w:val="1"/>
      <w:numFmt w:val="decimal"/>
      <w:lvlText w:val="3.%1."/>
      <w:lvlJc w:val="left"/>
      <w:pPr>
        <w:ind w:left="720" w:hanging="360"/>
      </w:pPr>
      <w:rPr>
        <w:rFonts w:hint="default"/>
        <w:b/>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nsid w:val="369A7973"/>
    <w:multiLevelType w:val="hybridMultilevel"/>
    <w:tmpl w:val="CF207F5C"/>
    <w:lvl w:ilvl="0" w:tplc="5AC25D80">
      <w:start w:val="1"/>
      <w:numFmt w:val="decimal"/>
      <w:lvlText w:val="3.%1."/>
      <w:lvlJc w:val="left"/>
      <w:pPr>
        <w:ind w:left="720" w:hanging="360"/>
      </w:pPr>
      <w:rPr>
        <w:rFonts w:hint="default"/>
        <w:b/>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86960B5"/>
    <w:multiLevelType w:val="hybridMultilevel"/>
    <w:tmpl w:val="CD2ED74A"/>
    <w:lvl w:ilvl="0" w:tplc="28908C46">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8">
    <w:nsid w:val="3BD3531C"/>
    <w:multiLevelType w:val="hybridMultilevel"/>
    <w:tmpl w:val="4944493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3C513A3A"/>
    <w:multiLevelType w:val="hybridMultilevel"/>
    <w:tmpl w:val="1FE264FC"/>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20">
    <w:nsid w:val="3EA80569"/>
    <w:multiLevelType w:val="hybridMultilevel"/>
    <w:tmpl w:val="CF207F5C"/>
    <w:lvl w:ilvl="0" w:tplc="FFFFFFFF">
      <w:start w:val="1"/>
      <w:numFmt w:val="decimal"/>
      <w:lvlText w:val="3.%1."/>
      <w:lvlJc w:val="left"/>
      <w:pPr>
        <w:ind w:left="720" w:hanging="360"/>
      </w:pPr>
      <w:rPr>
        <w:rFonts w:hint="default"/>
        <w:b/>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nsid w:val="51AB65AA"/>
    <w:multiLevelType w:val="hybridMultilevel"/>
    <w:tmpl w:val="7E04C338"/>
    <w:lvl w:ilvl="0" w:tplc="04190001">
      <w:start w:val="1"/>
      <w:numFmt w:val="bullet"/>
      <w:lvlText w:val=""/>
      <w:lvlJc w:val="left"/>
      <w:pPr>
        <w:tabs>
          <w:tab w:val="num" w:pos="720"/>
        </w:tabs>
        <w:ind w:left="720" w:hanging="360"/>
      </w:pPr>
      <w:rPr>
        <w:rFonts w:ascii="Symbol" w:hAnsi="Symbol" w:hint="default"/>
      </w:rPr>
    </w:lvl>
    <w:lvl w:ilvl="1" w:tplc="EA1CD9F2">
      <w:numFmt w:val="bullet"/>
      <w:lvlText w:val="•"/>
      <w:lvlJc w:val="left"/>
      <w:pPr>
        <w:ind w:left="2520" w:hanging="1440"/>
      </w:pPr>
      <w:rPr>
        <w:rFonts w:ascii="Times New Roman" w:eastAsiaTheme="minorHAnsi" w:hAnsi="Times New Roman" w:cs="Times New Roman"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
    <w:nsid w:val="5BA519E9"/>
    <w:multiLevelType w:val="hybridMultilevel"/>
    <w:tmpl w:val="89108C6E"/>
    <w:lvl w:ilvl="0" w:tplc="E6609A32">
      <w:start w:val="1"/>
      <w:numFmt w:val="decimal"/>
      <w:lvlText w:val="9.%1. "/>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64751A57"/>
    <w:multiLevelType w:val="hybridMultilevel"/>
    <w:tmpl w:val="5DA6089E"/>
    <w:lvl w:ilvl="0" w:tplc="E3DABCEC">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4">
    <w:nsid w:val="66F7600D"/>
    <w:multiLevelType w:val="hybridMultilevel"/>
    <w:tmpl w:val="5F6E91B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nsid w:val="69867A0B"/>
    <w:multiLevelType w:val="hybridMultilevel"/>
    <w:tmpl w:val="88DAB74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nsid w:val="6E5638E4"/>
    <w:multiLevelType w:val="hybridMultilevel"/>
    <w:tmpl w:val="7862CDE8"/>
    <w:lvl w:ilvl="0" w:tplc="AF5AB5BC">
      <w:start w:val="1"/>
      <w:numFmt w:val="decimal"/>
      <w:lvlText w:val="2.%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710232EE"/>
    <w:multiLevelType w:val="hybridMultilevel"/>
    <w:tmpl w:val="CF207F5C"/>
    <w:lvl w:ilvl="0" w:tplc="FFFFFFFF">
      <w:start w:val="1"/>
      <w:numFmt w:val="decimal"/>
      <w:lvlText w:val="3.%1."/>
      <w:lvlJc w:val="left"/>
      <w:pPr>
        <w:ind w:left="720" w:hanging="360"/>
      </w:pPr>
      <w:rPr>
        <w:rFonts w:hint="default"/>
        <w:b/>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nsid w:val="785B0796"/>
    <w:multiLevelType w:val="hybridMultilevel"/>
    <w:tmpl w:val="4D60F23A"/>
    <w:lvl w:ilvl="0" w:tplc="E1921E06">
      <w:start w:val="1"/>
      <w:numFmt w:val="decimal"/>
      <w:lvlText w:val="4.%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79DD74CA"/>
    <w:multiLevelType w:val="hybridMultilevel"/>
    <w:tmpl w:val="8D267434"/>
    <w:lvl w:ilvl="0" w:tplc="FC82ACE8">
      <w:start w:val="1"/>
      <w:numFmt w:val="decimal"/>
      <w:lvlText w:val="8.%1. "/>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7C6202BA"/>
    <w:multiLevelType w:val="hybridMultilevel"/>
    <w:tmpl w:val="81D8D3B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9"/>
  </w:num>
  <w:num w:numId="2">
    <w:abstractNumId w:val="8"/>
  </w:num>
  <w:num w:numId="3">
    <w:abstractNumId w:val="21"/>
  </w:num>
  <w:num w:numId="4">
    <w:abstractNumId w:val="30"/>
  </w:num>
  <w:num w:numId="5">
    <w:abstractNumId w:val="6"/>
  </w:num>
  <w:num w:numId="6">
    <w:abstractNumId w:val="0"/>
  </w:num>
  <w:num w:numId="7">
    <w:abstractNumId w:val="1"/>
  </w:num>
  <w:num w:numId="8">
    <w:abstractNumId w:val="11"/>
  </w:num>
  <w:num w:numId="9">
    <w:abstractNumId w:val="2"/>
  </w:num>
  <w:num w:numId="10">
    <w:abstractNumId w:val="3"/>
  </w:num>
  <w:num w:numId="11">
    <w:abstractNumId w:val="4"/>
  </w:num>
  <w:num w:numId="12">
    <w:abstractNumId w:val="10"/>
  </w:num>
  <w:num w:numId="13">
    <w:abstractNumId w:val="5"/>
  </w:num>
  <w:num w:numId="14">
    <w:abstractNumId w:val="24"/>
  </w:num>
  <w:num w:numId="15">
    <w:abstractNumId w:val="25"/>
  </w:num>
  <w:num w:numId="16">
    <w:abstractNumId w:val="12"/>
  </w:num>
  <w:num w:numId="17">
    <w:abstractNumId w:val="23"/>
  </w:num>
  <w:num w:numId="18">
    <w:abstractNumId w:val="19"/>
  </w:num>
  <w:num w:numId="19">
    <w:abstractNumId w:val="17"/>
  </w:num>
  <w:num w:numId="20">
    <w:abstractNumId w:val="7"/>
  </w:num>
  <w:num w:numId="21">
    <w:abstractNumId w:val="18"/>
  </w:num>
  <w:num w:numId="22">
    <w:abstractNumId w:val="26"/>
  </w:num>
  <w:num w:numId="23">
    <w:abstractNumId w:val="28"/>
  </w:num>
  <w:num w:numId="24">
    <w:abstractNumId w:val="22"/>
  </w:num>
  <w:num w:numId="25">
    <w:abstractNumId w:val="29"/>
  </w:num>
  <w:num w:numId="26">
    <w:abstractNumId w:val="13"/>
  </w:num>
  <w:num w:numId="27">
    <w:abstractNumId w:val="14"/>
  </w:num>
  <w:num w:numId="28">
    <w:abstractNumId w:val="16"/>
  </w:num>
  <w:num w:numId="29">
    <w:abstractNumId w:val="20"/>
  </w:num>
  <w:num w:numId="30">
    <w:abstractNumId w:val="27"/>
  </w:num>
  <w:num w:numId="31">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C7F88"/>
    <w:rsid w:val="00002E6A"/>
    <w:rsid w:val="00006AA2"/>
    <w:rsid w:val="0001321A"/>
    <w:rsid w:val="00017E5F"/>
    <w:rsid w:val="00020739"/>
    <w:rsid w:val="00023496"/>
    <w:rsid w:val="00023F01"/>
    <w:rsid w:val="00030AED"/>
    <w:rsid w:val="00034356"/>
    <w:rsid w:val="00067A5D"/>
    <w:rsid w:val="000734D0"/>
    <w:rsid w:val="00084F19"/>
    <w:rsid w:val="00085154"/>
    <w:rsid w:val="0008676B"/>
    <w:rsid w:val="00091AED"/>
    <w:rsid w:val="000A676E"/>
    <w:rsid w:val="000D3185"/>
    <w:rsid w:val="000E1EFE"/>
    <w:rsid w:val="000E46EC"/>
    <w:rsid w:val="000E4745"/>
    <w:rsid w:val="000F2A01"/>
    <w:rsid w:val="00107410"/>
    <w:rsid w:val="00110DC6"/>
    <w:rsid w:val="00112973"/>
    <w:rsid w:val="001251B4"/>
    <w:rsid w:val="001330D3"/>
    <w:rsid w:val="00137BF2"/>
    <w:rsid w:val="001B092B"/>
    <w:rsid w:val="001B460F"/>
    <w:rsid w:val="001C1365"/>
    <w:rsid w:val="001C3325"/>
    <w:rsid w:val="001C48C5"/>
    <w:rsid w:val="001D5D11"/>
    <w:rsid w:val="001E218E"/>
    <w:rsid w:val="001F315C"/>
    <w:rsid w:val="0021114C"/>
    <w:rsid w:val="002224CA"/>
    <w:rsid w:val="0023337F"/>
    <w:rsid w:val="00255DBC"/>
    <w:rsid w:val="0026641F"/>
    <w:rsid w:val="00286638"/>
    <w:rsid w:val="00293F33"/>
    <w:rsid w:val="002A2C52"/>
    <w:rsid w:val="002C0A0E"/>
    <w:rsid w:val="002E623C"/>
    <w:rsid w:val="00307E27"/>
    <w:rsid w:val="0032065B"/>
    <w:rsid w:val="00323502"/>
    <w:rsid w:val="00333FD5"/>
    <w:rsid w:val="003379AB"/>
    <w:rsid w:val="0034059E"/>
    <w:rsid w:val="00340EFA"/>
    <w:rsid w:val="00364DC3"/>
    <w:rsid w:val="00383F34"/>
    <w:rsid w:val="003A0043"/>
    <w:rsid w:val="003C67EC"/>
    <w:rsid w:val="003E4394"/>
    <w:rsid w:val="003E51CD"/>
    <w:rsid w:val="003F5B33"/>
    <w:rsid w:val="00401253"/>
    <w:rsid w:val="00402C59"/>
    <w:rsid w:val="00403308"/>
    <w:rsid w:val="00405D48"/>
    <w:rsid w:val="00411B0F"/>
    <w:rsid w:val="0041515F"/>
    <w:rsid w:val="00417BB7"/>
    <w:rsid w:val="00431079"/>
    <w:rsid w:val="00440871"/>
    <w:rsid w:val="004452F6"/>
    <w:rsid w:val="00453AA0"/>
    <w:rsid w:val="00470987"/>
    <w:rsid w:val="004735D3"/>
    <w:rsid w:val="004801E0"/>
    <w:rsid w:val="004A1C42"/>
    <w:rsid w:val="004B2FBF"/>
    <w:rsid w:val="004D11EF"/>
    <w:rsid w:val="004E3251"/>
    <w:rsid w:val="004F1660"/>
    <w:rsid w:val="004F1AAA"/>
    <w:rsid w:val="004F5622"/>
    <w:rsid w:val="00505026"/>
    <w:rsid w:val="00505F4F"/>
    <w:rsid w:val="00507A10"/>
    <w:rsid w:val="0052247E"/>
    <w:rsid w:val="00531F76"/>
    <w:rsid w:val="00533C85"/>
    <w:rsid w:val="00553763"/>
    <w:rsid w:val="005627A4"/>
    <w:rsid w:val="00593DB2"/>
    <w:rsid w:val="00597E2C"/>
    <w:rsid w:val="005A1489"/>
    <w:rsid w:val="005B4A98"/>
    <w:rsid w:val="005B79D8"/>
    <w:rsid w:val="005C2721"/>
    <w:rsid w:val="005D4DB3"/>
    <w:rsid w:val="005E315B"/>
    <w:rsid w:val="005E329D"/>
    <w:rsid w:val="00600BB4"/>
    <w:rsid w:val="006012D7"/>
    <w:rsid w:val="0060297C"/>
    <w:rsid w:val="006534EE"/>
    <w:rsid w:val="00653669"/>
    <w:rsid w:val="00655D47"/>
    <w:rsid w:val="00661BB3"/>
    <w:rsid w:val="00676638"/>
    <w:rsid w:val="006A4195"/>
    <w:rsid w:val="006A6B5F"/>
    <w:rsid w:val="006B46BE"/>
    <w:rsid w:val="006B7217"/>
    <w:rsid w:val="006C384B"/>
    <w:rsid w:val="006E00D8"/>
    <w:rsid w:val="006E0E20"/>
    <w:rsid w:val="006E27BD"/>
    <w:rsid w:val="00701D6F"/>
    <w:rsid w:val="007063FA"/>
    <w:rsid w:val="00711B21"/>
    <w:rsid w:val="00715D1E"/>
    <w:rsid w:val="00716AD6"/>
    <w:rsid w:val="007622CF"/>
    <w:rsid w:val="007630F1"/>
    <w:rsid w:val="007657C8"/>
    <w:rsid w:val="007660E6"/>
    <w:rsid w:val="007736F7"/>
    <w:rsid w:val="00784591"/>
    <w:rsid w:val="0078497C"/>
    <w:rsid w:val="00795590"/>
    <w:rsid w:val="007958E8"/>
    <w:rsid w:val="007964EB"/>
    <w:rsid w:val="007A2ED9"/>
    <w:rsid w:val="007A7848"/>
    <w:rsid w:val="007C1BFE"/>
    <w:rsid w:val="007C4B08"/>
    <w:rsid w:val="007D1653"/>
    <w:rsid w:val="007F20BB"/>
    <w:rsid w:val="007F4973"/>
    <w:rsid w:val="00804870"/>
    <w:rsid w:val="0081740F"/>
    <w:rsid w:val="008231E5"/>
    <w:rsid w:val="00827199"/>
    <w:rsid w:val="008317BE"/>
    <w:rsid w:val="00832031"/>
    <w:rsid w:val="00843C51"/>
    <w:rsid w:val="0085165C"/>
    <w:rsid w:val="00854DC2"/>
    <w:rsid w:val="008559AD"/>
    <w:rsid w:val="008622F6"/>
    <w:rsid w:val="00865C00"/>
    <w:rsid w:val="008663F4"/>
    <w:rsid w:val="00873699"/>
    <w:rsid w:val="00877B87"/>
    <w:rsid w:val="00883216"/>
    <w:rsid w:val="00884981"/>
    <w:rsid w:val="008873DB"/>
    <w:rsid w:val="00892697"/>
    <w:rsid w:val="00896C25"/>
    <w:rsid w:val="00896D7C"/>
    <w:rsid w:val="00897739"/>
    <w:rsid w:val="008A6126"/>
    <w:rsid w:val="008B416A"/>
    <w:rsid w:val="008C6834"/>
    <w:rsid w:val="008F2A8C"/>
    <w:rsid w:val="008F7334"/>
    <w:rsid w:val="00911C65"/>
    <w:rsid w:val="00922B5A"/>
    <w:rsid w:val="00933BDD"/>
    <w:rsid w:val="00947450"/>
    <w:rsid w:val="0098431E"/>
    <w:rsid w:val="00990BA1"/>
    <w:rsid w:val="009962F6"/>
    <w:rsid w:val="009A7253"/>
    <w:rsid w:val="009C5FB1"/>
    <w:rsid w:val="009C7B49"/>
    <w:rsid w:val="009D4F71"/>
    <w:rsid w:val="009D7325"/>
    <w:rsid w:val="009E16B0"/>
    <w:rsid w:val="009E2B68"/>
    <w:rsid w:val="009F7635"/>
    <w:rsid w:val="00A0064B"/>
    <w:rsid w:val="00A0248E"/>
    <w:rsid w:val="00A0620A"/>
    <w:rsid w:val="00A309D9"/>
    <w:rsid w:val="00A41CCE"/>
    <w:rsid w:val="00A47C08"/>
    <w:rsid w:val="00A51115"/>
    <w:rsid w:val="00A5721F"/>
    <w:rsid w:val="00A624CC"/>
    <w:rsid w:val="00A657E0"/>
    <w:rsid w:val="00A67BB4"/>
    <w:rsid w:val="00A74266"/>
    <w:rsid w:val="00A82C38"/>
    <w:rsid w:val="00A84277"/>
    <w:rsid w:val="00A9186A"/>
    <w:rsid w:val="00A94475"/>
    <w:rsid w:val="00A9757E"/>
    <w:rsid w:val="00A97910"/>
    <w:rsid w:val="00AA375C"/>
    <w:rsid w:val="00AB23A5"/>
    <w:rsid w:val="00AB4461"/>
    <w:rsid w:val="00AB704D"/>
    <w:rsid w:val="00AC7F88"/>
    <w:rsid w:val="00AD580E"/>
    <w:rsid w:val="00AE1FB9"/>
    <w:rsid w:val="00AF56B1"/>
    <w:rsid w:val="00AF5D43"/>
    <w:rsid w:val="00B23EEC"/>
    <w:rsid w:val="00B27C4C"/>
    <w:rsid w:val="00B320A1"/>
    <w:rsid w:val="00B341BB"/>
    <w:rsid w:val="00B55DCD"/>
    <w:rsid w:val="00B7251C"/>
    <w:rsid w:val="00B7553F"/>
    <w:rsid w:val="00B7694D"/>
    <w:rsid w:val="00B805FC"/>
    <w:rsid w:val="00B81C05"/>
    <w:rsid w:val="00B8598E"/>
    <w:rsid w:val="00BA37A2"/>
    <w:rsid w:val="00BA5DDA"/>
    <w:rsid w:val="00BA7E17"/>
    <w:rsid w:val="00BB513D"/>
    <w:rsid w:val="00BC6B43"/>
    <w:rsid w:val="00BE6C5C"/>
    <w:rsid w:val="00BF2CD1"/>
    <w:rsid w:val="00C015FC"/>
    <w:rsid w:val="00C0434E"/>
    <w:rsid w:val="00C164E5"/>
    <w:rsid w:val="00C230C7"/>
    <w:rsid w:val="00C25F93"/>
    <w:rsid w:val="00C26772"/>
    <w:rsid w:val="00C31D49"/>
    <w:rsid w:val="00C33946"/>
    <w:rsid w:val="00C454BD"/>
    <w:rsid w:val="00C54495"/>
    <w:rsid w:val="00C55FAC"/>
    <w:rsid w:val="00C83A41"/>
    <w:rsid w:val="00CB174F"/>
    <w:rsid w:val="00CB6C46"/>
    <w:rsid w:val="00CD269A"/>
    <w:rsid w:val="00CD4C62"/>
    <w:rsid w:val="00CD7591"/>
    <w:rsid w:val="00CD78A8"/>
    <w:rsid w:val="00CF473A"/>
    <w:rsid w:val="00D015A1"/>
    <w:rsid w:val="00D25147"/>
    <w:rsid w:val="00D51F70"/>
    <w:rsid w:val="00D53DDC"/>
    <w:rsid w:val="00D611A3"/>
    <w:rsid w:val="00D62FC1"/>
    <w:rsid w:val="00D729D3"/>
    <w:rsid w:val="00D7662D"/>
    <w:rsid w:val="00D80B84"/>
    <w:rsid w:val="00D876E1"/>
    <w:rsid w:val="00D922C1"/>
    <w:rsid w:val="00DA2F4F"/>
    <w:rsid w:val="00DB37A8"/>
    <w:rsid w:val="00E03E86"/>
    <w:rsid w:val="00E17837"/>
    <w:rsid w:val="00E17C6D"/>
    <w:rsid w:val="00E35DCC"/>
    <w:rsid w:val="00E36A6D"/>
    <w:rsid w:val="00E37527"/>
    <w:rsid w:val="00E44317"/>
    <w:rsid w:val="00E56B50"/>
    <w:rsid w:val="00E5743B"/>
    <w:rsid w:val="00E63B63"/>
    <w:rsid w:val="00E800A7"/>
    <w:rsid w:val="00E96DAA"/>
    <w:rsid w:val="00E973FE"/>
    <w:rsid w:val="00EA63DD"/>
    <w:rsid w:val="00ED7C6C"/>
    <w:rsid w:val="00EF5920"/>
    <w:rsid w:val="00F06A44"/>
    <w:rsid w:val="00F1029C"/>
    <w:rsid w:val="00F528E2"/>
    <w:rsid w:val="00F7754D"/>
    <w:rsid w:val="00F97E01"/>
    <w:rsid w:val="00FA0E85"/>
    <w:rsid w:val="00FD227D"/>
    <w:rsid w:val="00FF218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EAF27D"/>
  <w15:docId w15:val="{570424B3-4467-4F9C-9758-BD87734C08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A5DDA"/>
  </w:style>
  <w:style w:type="paragraph" w:styleId="1">
    <w:name w:val="heading 1"/>
    <w:basedOn w:val="a"/>
    <w:next w:val="a"/>
    <w:link w:val="10"/>
    <w:uiPriority w:val="9"/>
    <w:qFormat/>
    <w:rsid w:val="00716AD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AF56B1"/>
    <w:pPr>
      <w:keepNext/>
      <w:keepLines/>
      <w:spacing w:before="40" w:after="0" w:line="240" w:lineRule="auto"/>
      <w:jc w:val="center"/>
      <w:outlineLvl w:val="1"/>
    </w:pPr>
    <w:rPr>
      <w:rFonts w:ascii="Times New Roman" w:eastAsiaTheme="majorEastAsia" w:hAnsi="Times New Roman" w:cstheme="majorBidi"/>
      <w:b/>
      <w:sz w:val="24"/>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AC7F88"/>
    <w:pPr>
      <w:spacing w:after="0" w:line="240" w:lineRule="auto"/>
    </w:pPr>
    <w:rPr>
      <w:lang w:val="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4">
    <w:name w:val="Hyperlink"/>
    <w:basedOn w:val="a0"/>
    <w:uiPriority w:val="99"/>
    <w:unhideWhenUsed/>
    <w:rsid w:val="00DB37A8"/>
    <w:rPr>
      <w:color w:val="0563C1" w:themeColor="hyperlink"/>
      <w:u w:val="single"/>
    </w:rPr>
  </w:style>
  <w:style w:type="paragraph" w:styleId="a5">
    <w:name w:val="List Paragraph"/>
    <w:basedOn w:val="a"/>
    <w:uiPriority w:val="34"/>
    <w:qFormat/>
    <w:rsid w:val="00405D48"/>
    <w:pPr>
      <w:ind w:left="720"/>
      <w:contextualSpacing/>
    </w:pPr>
  </w:style>
  <w:style w:type="character" w:styleId="a6">
    <w:name w:val="FollowedHyperlink"/>
    <w:basedOn w:val="a0"/>
    <w:uiPriority w:val="99"/>
    <w:semiHidden/>
    <w:unhideWhenUsed/>
    <w:rsid w:val="00B320A1"/>
    <w:rPr>
      <w:color w:val="954F72" w:themeColor="followedHyperlink"/>
      <w:u w:val="single"/>
    </w:rPr>
  </w:style>
  <w:style w:type="paragraph" w:styleId="a7">
    <w:name w:val="header"/>
    <w:basedOn w:val="a"/>
    <w:link w:val="a8"/>
    <w:uiPriority w:val="99"/>
    <w:unhideWhenUsed/>
    <w:rsid w:val="004F5622"/>
    <w:pPr>
      <w:tabs>
        <w:tab w:val="center" w:pos="4844"/>
        <w:tab w:val="right" w:pos="9689"/>
      </w:tabs>
      <w:spacing w:after="0" w:line="240" w:lineRule="auto"/>
    </w:pPr>
  </w:style>
  <w:style w:type="character" w:customStyle="1" w:styleId="a8">
    <w:name w:val="Верхний колонтитул Знак"/>
    <w:basedOn w:val="a0"/>
    <w:link w:val="a7"/>
    <w:uiPriority w:val="99"/>
    <w:rsid w:val="004F5622"/>
  </w:style>
  <w:style w:type="paragraph" w:styleId="a9">
    <w:name w:val="footer"/>
    <w:basedOn w:val="a"/>
    <w:link w:val="aa"/>
    <w:uiPriority w:val="99"/>
    <w:unhideWhenUsed/>
    <w:rsid w:val="004F5622"/>
    <w:pPr>
      <w:tabs>
        <w:tab w:val="center" w:pos="4844"/>
        <w:tab w:val="right" w:pos="9689"/>
      </w:tabs>
      <w:spacing w:after="0" w:line="240" w:lineRule="auto"/>
    </w:pPr>
  </w:style>
  <w:style w:type="character" w:customStyle="1" w:styleId="aa">
    <w:name w:val="Нижний колонтитул Знак"/>
    <w:basedOn w:val="a0"/>
    <w:link w:val="a9"/>
    <w:uiPriority w:val="99"/>
    <w:rsid w:val="004F5622"/>
  </w:style>
  <w:style w:type="paragraph" w:styleId="ab">
    <w:name w:val="Normal (Web)"/>
    <w:basedOn w:val="a"/>
    <w:uiPriority w:val="99"/>
    <w:unhideWhenUsed/>
    <w:rsid w:val="00307E27"/>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c">
    <w:name w:val="Balloon Text"/>
    <w:basedOn w:val="a"/>
    <w:link w:val="ad"/>
    <w:uiPriority w:val="99"/>
    <w:semiHidden/>
    <w:unhideWhenUsed/>
    <w:rsid w:val="00A657E0"/>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A657E0"/>
    <w:rPr>
      <w:rFonts w:ascii="Tahoma" w:hAnsi="Tahoma" w:cs="Tahoma"/>
      <w:sz w:val="16"/>
      <w:szCs w:val="16"/>
    </w:rPr>
  </w:style>
  <w:style w:type="character" w:customStyle="1" w:styleId="20">
    <w:name w:val="Заголовок 2 Знак"/>
    <w:basedOn w:val="a0"/>
    <w:link w:val="2"/>
    <w:uiPriority w:val="9"/>
    <w:rsid w:val="00AF56B1"/>
    <w:rPr>
      <w:rFonts w:ascii="Times New Roman" w:eastAsiaTheme="majorEastAsia" w:hAnsi="Times New Roman" w:cstheme="majorBidi"/>
      <w:b/>
      <w:sz w:val="24"/>
      <w:szCs w:val="26"/>
    </w:rPr>
  </w:style>
  <w:style w:type="character" w:customStyle="1" w:styleId="10">
    <w:name w:val="Заголовок 1 Знак"/>
    <w:basedOn w:val="a0"/>
    <w:link w:val="1"/>
    <w:uiPriority w:val="9"/>
    <w:rsid w:val="00716AD6"/>
    <w:rPr>
      <w:rFonts w:asciiTheme="majorHAnsi" w:eastAsiaTheme="majorEastAsia" w:hAnsiTheme="majorHAnsi" w:cstheme="majorBidi"/>
      <w:color w:val="2E74B5" w:themeColor="accent1" w:themeShade="BF"/>
      <w:sz w:val="32"/>
      <w:szCs w:val="32"/>
    </w:rPr>
  </w:style>
  <w:style w:type="paragraph" w:styleId="ae">
    <w:name w:val="TOC Heading"/>
    <w:basedOn w:val="1"/>
    <w:next w:val="a"/>
    <w:uiPriority w:val="39"/>
    <w:unhideWhenUsed/>
    <w:qFormat/>
    <w:rsid w:val="00716AD6"/>
    <w:pPr>
      <w:outlineLvl w:val="9"/>
    </w:pPr>
    <w:rPr>
      <w:lang w:val="ru-RU" w:eastAsia="ru-RU"/>
    </w:rPr>
  </w:style>
  <w:style w:type="paragraph" w:styleId="21">
    <w:name w:val="toc 2"/>
    <w:basedOn w:val="a"/>
    <w:next w:val="a"/>
    <w:autoRedefine/>
    <w:uiPriority w:val="39"/>
    <w:unhideWhenUsed/>
    <w:rsid w:val="00716AD6"/>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4282369">
      <w:bodyDiv w:val="1"/>
      <w:marLeft w:val="0"/>
      <w:marRight w:val="0"/>
      <w:marTop w:val="0"/>
      <w:marBottom w:val="0"/>
      <w:divBdr>
        <w:top w:val="none" w:sz="0" w:space="0" w:color="auto"/>
        <w:left w:val="none" w:sz="0" w:space="0" w:color="auto"/>
        <w:bottom w:val="none" w:sz="0" w:space="0" w:color="auto"/>
        <w:right w:val="none" w:sz="0" w:space="0" w:color="auto"/>
      </w:divBdr>
      <w:divsChild>
        <w:div w:id="595986932">
          <w:marLeft w:val="0"/>
          <w:marRight w:val="0"/>
          <w:marTop w:val="0"/>
          <w:marBottom w:val="0"/>
          <w:divBdr>
            <w:top w:val="none" w:sz="0" w:space="0" w:color="auto"/>
            <w:left w:val="none" w:sz="0" w:space="0" w:color="auto"/>
            <w:bottom w:val="none" w:sz="0" w:space="0" w:color="auto"/>
            <w:right w:val="none" w:sz="0" w:space="0" w:color="auto"/>
          </w:divBdr>
          <w:divsChild>
            <w:div w:id="1068696794">
              <w:marLeft w:val="0"/>
              <w:marRight w:val="0"/>
              <w:marTop w:val="0"/>
              <w:marBottom w:val="0"/>
              <w:divBdr>
                <w:top w:val="none" w:sz="0" w:space="0" w:color="auto"/>
                <w:left w:val="none" w:sz="0" w:space="0" w:color="auto"/>
                <w:bottom w:val="none" w:sz="0" w:space="0" w:color="auto"/>
                <w:right w:val="none" w:sz="0" w:space="0" w:color="auto"/>
              </w:divBdr>
            </w:div>
          </w:divsChild>
        </w:div>
        <w:div w:id="1046295356">
          <w:marLeft w:val="0"/>
          <w:marRight w:val="0"/>
          <w:marTop w:val="0"/>
          <w:marBottom w:val="0"/>
          <w:divBdr>
            <w:top w:val="none" w:sz="0" w:space="0" w:color="auto"/>
            <w:left w:val="none" w:sz="0" w:space="0" w:color="auto"/>
            <w:bottom w:val="none" w:sz="0" w:space="0" w:color="auto"/>
            <w:right w:val="none" w:sz="0" w:space="0" w:color="auto"/>
          </w:divBdr>
          <w:divsChild>
            <w:div w:id="1821723818">
              <w:marLeft w:val="0"/>
              <w:marRight w:val="0"/>
              <w:marTop w:val="0"/>
              <w:marBottom w:val="0"/>
              <w:divBdr>
                <w:top w:val="none" w:sz="0" w:space="0" w:color="auto"/>
                <w:left w:val="none" w:sz="0" w:space="0" w:color="auto"/>
                <w:bottom w:val="none" w:sz="0" w:space="0" w:color="auto"/>
                <w:right w:val="none" w:sz="0" w:space="0" w:color="auto"/>
              </w:divBdr>
            </w:div>
          </w:divsChild>
        </w:div>
        <w:div w:id="1051540370">
          <w:marLeft w:val="0"/>
          <w:marRight w:val="0"/>
          <w:marTop w:val="0"/>
          <w:marBottom w:val="0"/>
          <w:divBdr>
            <w:top w:val="none" w:sz="0" w:space="0" w:color="auto"/>
            <w:left w:val="none" w:sz="0" w:space="0" w:color="auto"/>
            <w:bottom w:val="none" w:sz="0" w:space="0" w:color="auto"/>
            <w:right w:val="none" w:sz="0" w:space="0" w:color="auto"/>
          </w:divBdr>
          <w:divsChild>
            <w:div w:id="445194934">
              <w:marLeft w:val="0"/>
              <w:marRight w:val="0"/>
              <w:marTop w:val="0"/>
              <w:marBottom w:val="0"/>
              <w:divBdr>
                <w:top w:val="none" w:sz="0" w:space="0" w:color="auto"/>
                <w:left w:val="none" w:sz="0" w:space="0" w:color="auto"/>
                <w:bottom w:val="none" w:sz="0" w:space="0" w:color="auto"/>
                <w:right w:val="none" w:sz="0" w:space="0" w:color="auto"/>
              </w:divBdr>
            </w:div>
          </w:divsChild>
        </w:div>
        <w:div w:id="528495772">
          <w:marLeft w:val="0"/>
          <w:marRight w:val="0"/>
          <w:marTop w:val="0"/>
          <w:marBottom w:val="0"/>
          <w:divBdr>
            <w:top w:val="none" w:sz="0" w:space="0" w:color="auto"/>
            <w:left w:val="none" w:sz="0" w:space="0" w:color="auto"/>
            <w:bottom w:val="none" w:sz="0" w:space="0" w:color="auto"/>
            <w:right w:val="none" w:sz="0" w:space="0" w:color="auto"/>
          </w:divBdr>
          <w:divsChild>
            <w:div w:id="1870141392">
              <w:marLeft w:val="0"/>
              <w:marRight w:val="0"/>
              <w:marTop w:val="0"/>
              <w:marBottom w:val="0"/>
              <w:divBdr>
                <w:top w:val="none" w:sz="0" w:space="0" w:color="auto"/>
                <w:left w:val="none" w:sz="0" w:space="0" w:color="auto"/>
                <w:bottom w:val="none" w:sz="0" w:space="0" w:color="auto"/>
                <w:right w:val="none" w:sz="0" w:space="0" w:color="auto"/>
              </w:divBdr>
            </w:div>
          </w:divsChild>
        </w:div>
        <w:div w:id="1015381998">
          <w:marLeft w:val="0"/>
          <w:marRight w:val="0"/>
          <w:marTop w:val="0"/>
          <w:marBottom w:val="0"/>
          <w:divBdr>
            <w:top w:val="none" w:sz="0" w:space="0" w:color="auto"/>
            <w:left w:val="none" w:sz="0" w:space="0" w:color="auto"/>
            <w:bottom w:val="none" w:sz="0" w:space="0" w:color="auto"/>
            <w:right w:val="none" w:sz="0" w:space="0" w:color="auto"/>
          </w:divBdr>
          <w:divsChild>
            <w:div w:id="1331830741">
              <w:marLeft w:val="0"/>
              <w:marRight w:val="0"/>
              <w:marTop w:val="0"/>
              <w:marBottom w:val="0"/>
              <w:divBdr>
                <w:top w:val="none" w:sz="0" w:space="0" w:color="auto"/>
                <w:left w:val="none" w:sz="0" w:space="0" w:color="auto"/>
                <w:bottom w:val="none" w:sz="0" w:space="0" w:color="auto"/>
                <w:right w:val="none" w:sz="0" w:space="0" w:color="auto"/>
              </w:divBdr>
            </w:div>
          </w:divsChild>
        </w:div>
        <w:div w:id="1586383119">
          <w:marLeft w:val="0"/>
          <w:marRight w:val="0"/>
          <w:marTop w:val="0"/>
          <w:marBottom w:val="0"/>
          <w:divBdr>
            <w:top w:val="none" w:sz="0" w:space="0" w:color="auto"/>
            <w:left w:val="none" w:sz="0" w:space="0" w:color="auto"/>
            <w:bottom w:val="none" w:sz="0" w:space="0" w:color="auto"/>
            <w:right w:val="none" w:sz="0" w:space="0" w:color="auto"/>
          </w:divBdr>
          <w:divsChild>
            <w:div w:id="84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center-tvorchestva.ru/images/stories/cdtt/metod-kabinet/profi-skills-lab/3-5-4-hermitag.pdf" TargetMode="External"/><Relationship Id="rId117" Type="http://schemas.openxmlformats.org/officeDocument/2006/relationships/image" Target="media/image29.png"/><Relationship Id="rId21" Type="http://schemas.openxmlformats.org/officeDocument/2006/relationships/hyperlink" Target="http://center-tvorchestva.ru/images/stories/cdtt/metod-kabinet/profi-skills-lab/3-4-1-zadanie-mk-5-nav.pdf" TargetMode="External"/><Relationship Id="rId42" Type="http://schemas.openxmlformats.org/officeDocument/2006/relationships/hyperlink" Target="http://center-tvorchestva.ru/images/stories/cdtt/metod-kabinet/profi-skills-lab/6-2-1-otzyv-pa.pdf" TargetMode="External"/><Relationship Id="rId47" Type="http://schemas.openxmlformats.org/officeDocument/2006/relationships/hyperlink" Target="http://center-tvorchestva.ru/images/stories/cdtt/metod-kabinet/profi-skills-lab/7-spravka-po-proekt-teh.pdf" TargetMode="External"/><Relationship Id="rId63" Type="http://schemas.openxmlformats.org/officeDocument/2006/relationships/image" Target="media/image3.png"/><Relationship Id="rId68" Type="http://schemas.openxmlformats.org/officeDocument/2006/relationships/hyperlink" Target="http://center-tvorchestva.ru/images/stories/cdtt/metod-kabinet/profi-skills-lab/3-2-prior-vectory.pdf" TargetMode="External"/><Relationship Id="rId84" Type="http://schemas.openxmlformats.org/officeDocument/2006/relationships/hyperlink" Target="https://drive.google.com/drive/folders/1o5AcUqNkzmbk0zNnWdr4S_3KHynMpfDv?usp=sharing" TargetMode="External"/><Relationship Id="rId89" Type="http://schemas.openxmlformats.org/officeDocument/2006/relationships/image" Target="media/image10.jpeg"/><Relationship Id="rId112" Type="http://schemas.openxmlformats.org/officeDocument/2006/relationships/hyperlink" Target="http://center-tvorchestva.ru/images/stories/cdtt/metod-kabinet/profi-skills-lab/2-1-zadania-intel-mar.pdf" TargetMode="External"/><Relationship Id="rId133" Type="http://schemas.openxmlformats.org/officeDocument/2006/relationships/image" Target="media/image46.jpeg"/><Relationship Id="rId138" Type="http://schemas.openxmlformats.org/officeDocument/2006/relationships/image" Target="media/image40.png"/><Relationship Id="rId154" Type="http://schemas.openxmlformats.org/officeDocument/2006/relationships/image" Target="media/image50.png"/><Relationship Id="rId159" Type="http://schemas.openxmlformats.org/officeDocument/2006/relationships/hyperlink" Target="https://maloyaroslavec.bezformata.com/listnews/proforientatcionnaya-profilnaya-smena/94814790/" TargetMode="External"/><Relationship Id="rId170" Type="http://schemas.openxmlformats.org/officeDocument/2006/relationships/hyperlink" Target="http://profi-skill-lab.ru/" TargetMode="External"/><Relationship Id="rId16" Type="http://schemas.openxmlformats.org/officeDocument/2006/relationships/hyperlink" Target="http://center-tvorchestva.ru/images/stories/cdtt/metod-kabinet/profi-skills-lab/2-5-itogivyi-protokol.pdf" TargetMode="External"/><Relationship Id="rId107" Type="http://schemas.openxmlformats.org/officeDocument/2006/relationships/hyperlink" Target="https://rsv.ru/track/" TargetMode="External"/><Relationship Id="rId11" Type="http://schemas.openxmlformats.org/officeDocument/2006/relationships/hyperlink" Target="http://center-tvorchestva.ru/images/stories/cdtt/metod-kabinet/profi-skills-lab/2-monitoring-ocenka.pdf" TargetMode="External"/><Relationship Id="rId32" Type="http://schemas.openxmlformats.org/officeDocument/2006/relationships/hyperlink" Target="http://center-tvorchestva.ru/images/stories/cdtt/metod-kabinet/profi-skills-lab/4-1-1-anketa-vvod.pdf" TargetMode="External"/><Relationship Id="rId37" Type="http://schemas.openxmlformats.org/officeDocument/2006/relationships/hyperlink" Target="https://drive.google.com/drive/folders/1IfRUkisdZPRlkuVljkQ-XwXey0m9RfSK?usp=sharing" TargetMode="External"/><Relationship Id="rId53" Type="http://schemas.openxmlformats.org/officeDocument/2006/relationships/hyperlink" Target="http://center-tvorchestva.ru/images/stories/cdtt/metod-kabinet/profi-skills-lab/8-1-itog-reiting.pdf" TargetMode="External"/><Relationship Id="rId58" Type="http://schemas.openxmlformats.org/officeDocument/2006/relationships/hyperlink" Target="https://drive.google.com/drive/folders/1yw2GqEforHu2oajMRjFavn8Y2gCO1FhM?usp=sharing" TargetMode="External"/><Relationship Id="rId74" Type="http://schemas.openxmlformats.org/officeDocument/2006/relationships/image" Target="media/image9.jpeg"/><Relationship Id="rId79" Type="http://schemas.microsoft.com/office/2007/relationships/hdphoto" Target="media/hdphoto1.wdp"/><Relationship Id="rId102" Type="http://schemas.microsoft.com/office/2007/relationships/hdphoto" Target="media/hdphoto2.wdp"/><Relationship Id="rId123" Type="http://schemas.openxmlformats.org/officeDocument/2006/relationships/hyperlink" Target="http://center-tvorchestva.ru/images/stories/cdtt/metod-kabinet/profi-skills-lab/2-2-primery-mk.pdf" TargetMode="External"/><Relationship Id="rId128" Type="http://schemas.openxmlformats.org/officeDocument/2006/relationships/hyperlink" Target="http://center-tvorchestva.ru/images/stories/cdtt/metod-kabinet/profi-skills-lab/2-3-pologenie-kaleidoskop.pdf" TargetMode="External"/><Relationship Id="rId144" Type="http://schemas.openxmlformats.org/officeDocument/2006/relationships/image" Target="media/image45.png"/><Relationship Id="rId149" Type="http://schemas.openxmlformats.org/officeDocument/2006/relationships/image" Target="media/image56.png"/><Relationship Id="rId5" Type="http://schemas.openxmlformats.org/officeDocument/2006/relationships/webSettings" Target="webSettings.xml"/><Relationship Id="rId90" Type="http://schemas.openxmlformats.org/officeDocument/2006/relationships/hyperlink" Target="https://drive.google.com/drive/folders/1wzRmrU2H2_DlF3nb5hWCFRPfpoXS-sVf?usp=sharing" TargetMode="External"/><Relationship Id="rId95" Type="http://schemas.openxmlformats.org/officeDocument/2006/relationships/image" Target="media/image14.jpeg"/><Relationship Id="rId160" Type="http://schemas.openxmlformats.org/officeDocument/2006/relationships/hyperlink" Target="https://dopportal.amurobl.ru/program/8691-laboratoriya-professii-i-navykov-profiskillslab" TargetMode="External"/><Relationship Id="rId165" Type="http://schemas.openxmlformats.org/officeDocument/2006/relationships/hyperlink" Target="http://ronomal.kaluga.ru/moo/index.php?option=com_content&amp;view=article&amp;id=2443:-----l----profiskillsr&amp;catid=2:2011-04-26-15-46-18&amp;Itemid=3" TargetMode="External"/><Relationship Id="rId22" Type="http://schemas.openxmlformats.org/officeDocument/2006/relationships/hyperlink" Target="http://center-tvorchestva.ru/images/stories/cdtt/metod-kabinet/profi-skills-lab/3-4-2-zadanie-mk-triz.pdf" TargetMode="External"/><Relationship Id="rId27" Type="http://schemas.openxmlformats.org/officeDocument/2006/relationships/hyperlink" Target="http://center-tvorchestva.ru/images/stories/cdtt/metod-kabinet/profi-skills-lab/3-5-2-museum-kvest.pdf" TargetMode="External"/><Relationship Id="rId43" Type="http://schemas.openxmlformats.org/officeDocument/2006/relationships/hyperlink" Target="http://center-tvorchestva.ru/images/stories/cdtt/metod-kabinet/profi-skills-lab/6-2-2-otzyv-orel.pdf" TargetMode="External"/><Relationship Id="rId48" Type="http://schemas.openxmlformats.org/officeDocument/2006/relationships/hyperlink" Target="http://center-tvorchestva.ru/images/stories/cdtt/metod-kabinet/profi-skills-lab/7-1-mk-igr-teh.pdf" TargetMode="External"/><Relationship Id="rId64" Type="http://schemas.openxmlformats.org/officeDocument/2006/relationships/hyperlink" Target="http://profi-skill-lab.ru/" TargetMode="External"/><Relationship Id="rId69" Type="http://schemas.openxmlformats.org/officeDocument/2006/relationships/image" Target="media/image5.png"/><Relationship Id="rId113" Type="http://schemas.openxmlformats.org/officeDocument/2006/relationships/image" Target="media/image26.png"/><Relationship Id="rId118" Type="http://schemas.openxmlformats.org/officeDocument/2006/relationships/image" Target="media/image30.png"/><Relationship Id="rId134" Type="http://schemas.openxmlformats.org/officeDocument/2006/relationships/hyperlink" Target="http://center-tvorchestva.ru/images/stories/cdtt/metod-kabinet/profi-skills-lab/8-1-itog-reiting.pdf" TargetMode="External"/><Relationship Id="rId139" Type="http://schemas.openxmlformats.org/officeDocument/2006/relationships/hyperlink" Target="https://drive.google.com/drive/folders/1n9twcb81kl9oavFQ4LkA7uLWYUdJpeCA?usp=sharing" TargetMode="External"/><Relationship Id="rId80" Type="http://schemas.openxmlformats.org/officeDocument/2006/relationships/hyperlink" Target="http://center-tvorchestva.ru/images/stories/cdtt/metod-kabinet/profi-skills-lab/3-5-1-museum-most.pdf" TargetMode="External"/><Relationship Id="rId85" Type="http://schemas.openxmlformats.org/officeDocument/2006/relationships/hyperlink" Target="http://center-tvorchestva.ru/images/stories/cdtt/metod-kabinet/profi-skills-lab/7-1-mk-igr-teh.pdf" TargetMode="External"/><Relationship Id="rId150" Type="http://schemas.openxmlformats.org/officeDocument/2006/relationships/image" Target="media/image48.png"/><Relationship Id="rId155" Type="http://schemas.openxmlformats.org/officeDocument/2006/relationships/image" Target="media/image51.png"/><Relationship Id="rId171" Type="http://schemas.openxmlformats.org/officeDocument/2006/relationships/hyperlink" Target="https://vk.com/profi_skills_lab" TargetMode="External"/><Relationship Id="rId12" Type="http://schemas.openxmlformats.org/officeDocument/2006/relationships/hyperlink" Target="http://center-tvorchestva.ru/images/stories/cdtt/metod-kabinet/profi-skills-lab/2-1-zadania-intel-mar.pdf" TargetMode="External"/><Relationship Id="rId17" Type="http://schemas.openxmlformats.org/officeDocument/2006/relationships/hyperlink" Target="http://center-tvorchestva.ru/images/stories/cdtt/metod-kabinet/profi-skills-lab/3-harakteristika-metod-mat.pdf" TargetMode="External"/><Relationship Id="rId33" Type="http://schemas.openxmlformats.org/officeDocument/2006/relationships/hyperlink" Target="http://center-tvorchestva.ru/images/stories/cdtt/metod-kabinet/profi-skills-lab/4-1-2-anketa-itog.pdf" TargetMode="External"/><Relationship Id="rId38" Type="http://schemas.openxmlformats.org/officeDocument/2006/relationships/hyperlink" Target="https://drive.google.com/drive/folders/1Qe62i7AkD_-ceG2h7rYosSl53Ds0fRfZ?usp=sharing" TargetMode="External"/><Relationship Id="rId59" Type="http://schemas.openxmlformats.org/officeDocument/2006/relationships/hyperlink" Target="http://center-tvorchestva.ru/images/stories/cdtt/metod-kabinet/profi-skills-lab/9-3-transl.pdf" TargetMode="External"/><Relationship Id="rId103" Type="http://schemas.openxmlformats.org/officeDocument/2006/relationships/image" Target="media/image20.jpeg"/><Relationship Id="rId108" Type="http://schemas.openxmlformats.org/officeDocument/2006/relationships/image" Target="media/image22.png"/><Relationship Id="rId124" Type="http://schemas.openxmlformats.org/officeDocument/2006/relationships/image" Target="media/image34.jpeg"/><Relationship Id="rId129" Type="http://schemas.openxmlformats.org/officeDocument/2006/relationships/hyperlink" Target="https://drive.google.com/drive/folders/1GEhQG8I-CNIHzsSVPXUs7fRgColSGixX?usp=sharing" TargetMode="External"/><Relationship Id="rId54" Type="http://schemas.openxmlformats.org/officeDocument/2006/relationships/hyperlink" Target="https://drive.google.com/drive/folders/1AD4H1vCKrqgKYCQVdahW6ut3o9-pujkU?usp=sharing" TargetMode="External"/><Relationship Id="rId70" Type="http://schemas.openxmlformats.org/officeDocument/2006/relationships/hyperlink" Target="http://center-tvorchestva.ru/images/stories/cdtt/metod-kabinet/profi-skills-lab/3-3-mk-facult.pdf" TargetMode="External"/><Relationship Id="rId75" Type="http://schemas.openxmlformats.org/officeDocument/2006/relationships/hyperlink" Target="http://center-tvorchestva.ru/images/stories/cdtt/metod-kabinet/profi-skills-lab/3-4-1-zadanie-mk-5-nav.pdf" TargetMode="External"/><Relationship Id="rId91" Type="http://schemas.openxmlformats.org/officeDocument/2006/relationships/hyperlink" Target="https://drive.google.com/drive/folders/1WjPcLM-OjoduXRqR4lkOVfaVRkPhFAuX?usp=sharing" TargetMode="External"/><Relationship Id="rId96" Type="http://schemas.openxmlformats.org/officeDocument/2006/relationships/image" Target="media/image15.jpeg"/><Relationship Id="rId140" Type="http://schemas.openxmlformats.org/officeDocument/2006/relationships/hyperlink" Target="https://drive.google.com/drive/folders/1IfRUkisdZPRlkuVljkQ-XwXey0m9RfSK?usp=sharing" TargetMode="External"/><Relationship Id="rId145" Type="http://schemas.openxmlformats.org/officeDocument/2006/relationships/hyperlink" Target="http://center-tvorchestva.ru/images/stories/cdtt/metod-kabinet/profi-skills-lab/9-4-organaizer-obr-prak.pdf" TargetMode="External"/><Relationship Id="rId161" Type="http://schemas.openxmlformats.org/officeDocument/2006/relationships/hyperlink" Target="https://kvantorium28.ru/%D0%B0%D0%BC%D1%83%D1%80%D1%81%D0%BA%D0%B8%D1%85-%D1%88%D0%BA%D0%BE%D0%BB%D1%8C%D0%BD%D0%B8%D0%BA%D0%BE%D0%B2-%D0%BF%D1%80%D0%B8%D0%B3%D0%BB%D0%B0%D1%88%D0%B0%D1%8E%D1%82-%D0%BD%D0%B0-%D0%B2%D1%81/" TargetMode="External"/><Relationship Id="rId166" Type="http://schemas.openxmlformats.org/officeDocument/2006/relationships/hyperlink" Target="http://dop.edu.ru/event/34432/vserossiiskaya-kanikulyarnaya-proforientatsionnaya-profilnaya-smena-laboratoriya-professii-i-navykov"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center-tvorchestva.ru/images/stories/cdtt/metod-kabinet/profi-skills-lab/2-4-itogovyi-reiting.pdf" TargetMode="External"/><Relationship Id="rId23" Type="http://schemas.openxmlformats.org/officeDocument/2006/relationships/hyperlink" Target="http://center-tvorchestva.ru/images/stories/cdtt/metod-kabinet/profi-skills-lab/3-4-3-zadanie-intel-mar.pdf" TargetMode="External"/><Relationship Id="rId28" Type="http://schemas.openxmlformats.org/officeDocument/2006/relationships/hyperlink" Target="https://drive.google.com/drive/folders/1o5AcUqNkzmbk0zNnWdr4S_3KHynMpfDv?usp=sharing" TargetMode="External"/><Relationship Id="rId36" Type="http://schemas.openxmlformats.org/officeDocument/2006/relationships/hyperlink" Target="https://drive.google.com/drive/folders/1oAxZ65rjszvcvD9rWMBVSG8Wv44yBDp4?usp=sharing" TargetMode="External"/><Relationship Id="rId49" Type="http://schemas.openxmlformats.org/officeDocument/2006/relationships/hyperlink" Target="https://drive.google.com/drive/folders/1KvZKjXRBiCe7K2vFPSInH0-2U_ph4qB3?usp=sharing" TargetMode="External"/><Relationship Id="rId57" Type="http://schemas.openxmlformats.org/officeDocument/2006/relationships/hyperlink" Target="http://center-tvorchestva.ru/images/stories/cdtt/metod-kabinet/profi-skills-lab/9-1-plan-setka.pdf" TargetMode="External"/><Relationship Id="rId106" Type="http://schemas.openxmlformats.org/officeDocument/2006/relationships/image" Target="media/image24.jpeg"/><Relationship Id="rId114" Type="http://schemas.openxmlformats.org/officeDocument/2006/relationships/image" Target="media/image28.png"/><Relationship Id="rId119" Type="http://schemas.openxmlformats.org/officeDocument/2006/relationships/image" Target="media/image33.png"/><Relationship Id="rId127" Type="http://schemas.openxmlformats.org/officeDocument/2006/relationships/image" Target="media/image42.jpeg"/><Relationship Id="rId10" Type="http://schemas.openxmlformats.org/officeDocument/2006/relationships/hyperlink" Target="http://center-tvorchestva.ru/images/stories/cdtt/metod-kabinet/profi-skills-lab/1-program-profi-skills-lab.pdf" TargetMode="External"/><Relationship Id="rId31" Type="http://schemas.openxmlformats.org/officeDocument/2006/relationships/hyperlink" Target="http://center-tvorchestva.ru/images/stories/cdtt/metod-kabinet/profi-skills-lab/4-inf-analit-mater.pdf" TargetMode="External"/><Relationship Id="rId44" Type="http://schemas.openxmlformats.org/officeDocument/2006/relationships/hyperlink" Target="http://center-tvorchestva.ru/images/stories/cdtt/metod-kabinet/profi-skills-lab/6-3-blag.pdf" TargetMode="External"/><Relationship Id="rId52" Type="http://schemas.openxmlformats.org/officeDocument/2006/relationships/hyperlink" Target="http://center-tvorchestva.ru/images/stories/cdtt/metod-kabinet/profi-skills-lab/8-mat-po-indiv-mar.pdf" TargetMode="External"/><Relationship Id="rId60" Type="http://schemas.openxmlformats.org/officeDocument/2006/relationships/hyperlink" Target="http://center-tvorchestva.ru/images/stories/cdtt/metod-kabinet/profi-skills-lab/9-4-organaizer-obr-prak.pdf" TargetMode="External"/><Relationship Id="rId65" Type="http://schemas.openxmlformats.org/officeDocument/2006/relationships/hyperlink" Target="http://center-tvorchestva.ru/images/stories/cdtt/metod-kabinet/profi-skills-lab/3-1-plan-setka.pdf" TargetMode="External"/><Relationship Id="rId73" Type="http://schemas.openxmlformats.org/officeDocument/2006/relationships/image" Target="media/image8.jpeg"/><Relationship Id="rId78" Type="http://schemas.openxmlformats.org/officeDocument/2006/relationships/image" Target="media/image8.png"/><Relationship Id="rId81" Type="http://schemas.openxmlformats.org/officeDocument/2006/relationships/hyperlink" Target="http://center-tvorchestva.ru/images/stories/cdtt/metod-kabinet/profi-skills-lab/3-5-3-museum-pa.pdf" TargetMode="External"/><Relationship Id="rId86" Type="http://schemas.openxmlformats.org/officeDocument/2006/relationships/hyperlink" Target="https://drive.google.com/drive/folders/1KvZKjXRBiCe7K2vFPSInH0-2U_ph4qB3?usp=sharing" TargetMode="External"/><Relationship Id="rId94" Type="http://schemas.openxmlformats.org/officeDocument/2006/relationships/image" Target="media/image12.jpeg"/><Relationship Id="rId99" Type="http://schemas.openxmlformats.org/officeDocument/2006/relationships/image" Target="media/image18.jpeg"/><Relationship Id="rId101" Type="http://schemas.openxmlformats.org/officeDocument/2006/relationships/image" Target="media/image17.png"/><Relationship Id="rId122" Type="http://schemas.openxmlformats.org/officeDocument/2006/relationships/image" Target="media/image38.png"/><Relationship Id="rId130" Type="http://schemas.openxmlformats.org/officeDocument/2006/relationships/image" Target="media/image36.jpeg"/><Relationship Id="rId135" Type="http://schemas.openxmlformats.org/officeDocument/2006/relationships/hyperlink" Target="http://center-tvorchestva.ru/images/stories/cdtt/metod-kabinet/profi-skills-lab/2-5-itogivyi-protokol.pdf" TargetMode="External"/><Relationship Id="rId143" Type="http://schemas.openxmlformats.org/officeDocument/2006/relationships/hyperlink" Target="http://vcht.center/center/news/proforientatsiya-na-kanikulah/" TargetMode="External"/><Relationship Id="rId148" Type="http://schemas.openxmlformats.org/officeDocument/2006/relationships/image" Target="media/image55.png"/><Relationship Id="rId151" Type="http://schemas.openxmlformats.org/officeDocument/2006/relationships/image" Target="media/image49.jpeg"/><Relationship Id="rId156" Type="http://schemas.openxmlformats.org/officeDocument/2006/relationships/image" Target="media/image63.png"/><Relationship Id="rId164" Type="http://schemas.openxmlformats.org/officeDocument/2006/relationships/hyperlink" Target="https://www.amur-iro.ru/novosti/amurskie-kvantoriancy-stali-pobediteljam-2633.html" TargetMode="External"/><Relationship Id="rId169" Type="http://schemas.openxmlformats.org/officeDocument/2006/relationships/hyperlink" Target="https://ok.ru/group54661173477400/topic/153811072327704" TargetMode="External"/><Relationship Id="rId4" Type="http://schemas.openxmlformats.org/officeDocument/2006/relationships/settings" Target="settings.xml"/><Relationship Id="rId9" Type="http://schemas.openxmlformats.org/officeDocument/2006/relationships/image" Target="media/image2.jpeg"/><Relationship Id="rId172" Type="http://schemas.openxmlformats.org/officeDocument/2006/relationships/footer" Target="footer1.xml"/><Relationship Id="rId13" Type="http://schemas.openxmlformats.org/officeDocument/2006/relationships/hyperlink" Target="http://center-tvorchestva.ru/images/stories/cdtt/metod-kabinet/profi-skills-lab/2-2-primery-mk.pdf" TargetMode="External"/><Relationship Id="rId18" Type="http://schemas.openxmlformats.org/officeDocument/2006/relationships/hyperlink" Target="http://center-tvorchestva.ru/images/stories/cdtt/metod-kabinet/profi-skills-lab/3-1-plan-setka.pdf" TargetMode="External"/><Relationship Id="rId39" Type="http://schemas.openxmlformats.org/officeDocument/2006/relationships/hyperlink" Target="https://drive.google.com/drive/folders/1n9twcb81kl9oavFQ4LkA7uLWYUdJpeCA?usp=sharing" TargetMode="External"/><Relationship Id="rId109" Type="http://schemas.openxmlformats.org/officeDocument/2006/relationships/image" Target="media/image25.jpeg"/><Relationship Id="rId34" Type="http://schemas.openxmlformats.org/officeDocument/2006/relationships/hyperlink" Target="http://center-tvorchestva.ru/images/stories/cdtt/metod-kabinet/profi-skills-lab/4-2-1-analiz-vvod-anket.pdf" TargetMode="External"/><Relationship Id="rId50" Type="http://schemas.openxmlformats.org/officeDocument/2006/relationships/hyperlink" Target="https://drive.google.com/drive/folders/1jUk_WHMB0fUbA-eJh6A3aU_IqUy0iblK?usp=sharing" TargetMode="External"/><Relationship Id="rId55" Type="http://schemas.openxmlformats.org/officeDocument/2006/relationships/hyperlink" Target="http://center-tvorchestva.ru/images/stories/cdtt/metod-kabinet/profi-skills-lab/8-3-itog-prot.pdf" TargetMode="External"/><Relationship Id="rId76" Type="http://schemas.openxmlformats.org/officeDocument/2006/relationships/hyperlink" Target="http://center-tvorchestva.ru/images/stories/cdtt/metod-kabinet/profi-skills-lab/3-4-2-zadanie-mk-triz.pdf" TargetMode="External"/><Relationship Id="rId97" Type="http://schemas.openxmlformats.org/officeDocument/2006/relationships/image" Target="media/image13.jpeg"/><Relationship Id="rId104" Type="http://schemas.openxmlformats.org/officeDocument/2006/relationships/image" Target="media/image21.jpeg"/><Relationship Id="rId120" Type="http://schemas.openxmlformats.org/officeDocument/2006/relationships/image" Target="media/image36.png"/><Relationship Id="rId125" Type="http://schemas.openxmlformats.org/officeDocument/2006/relationships/image" Target="media/image35.jpeg"/><Relationship Id="rId141" Type="http://schemas.openxmlformats.org/officeDocument/2006/relationships/image" Target="media/image43.jpeg"/><Relationship Id="rId146" Type="http://schemas.openxmlformats.org/officeDocument/2006/relationships/image" Target="media/image46.png"/><Relationship Id="rId167" Type="http://schemas.openxmlformats.org/officeDocument/2006/relationships/hyperlink" Target="https://zeya-school4.ru/index.php/2012-08-14-00-28-29/novosti/1284-vserossijskaya-proforientatsionnaya-smena-17-06-23-06-21" TargetMode="External"/><Relationship Id="rId7" Type="http://schemas.openxmlformats.org/officeDocument/2006/relationships/endnotes" Target="endnotes.xml"/><Relationship Id="rId71" Type="http://schemas.openxmlformats.org/officeDocument/2006/relationships/image" Target="media/image6.jpeg"/><Relationship Id="rId92" Type="http://schemas.openxmlformats.org/officeDocument/2006/relationships/hyperlink" Target="http://profi-skill-lab.ru/" TargetMode="External"/><Relationship Id="rId162" Type="http://schemas.openxmlformats.org/officeDocument/2006/relationships/hyperlink" Target="https://centercoop.ru/press-tsentr/novosti/v-nbsp-peterburge-prokhodit-vserossiyskaya-onlayn-smena-laboratoriya-professiy-i-nbsp-navykov-profi-/" TargetMode="External"/><Relationship Id="rId2" Type="http://schemas.openxmlformats.org/officeDocument/2006/relationships/numbering" Target="numbering.xml"/><Relationship Id="rId29" Type="http://schemas.openxmlformats.org/officeDocument/2006/relationships/hyperlink" Target="https://drive.google.com/drive/folders/1wzRmrU2H2_DlF3nb5hWCFRPfpoXS-sVf?usp=sharing" TargetMode="External"/><Relationship Id="rId24" Type="http://schemas.openxmlformats.org/officeDocument/2006/relationships/hyperlink" Target="http://center-tvorchestva.ru/images/stories/cdtt/metod-kabinet/profi-skills-lab/3-5-1-museum-most.pdf" TargetMode="External"/><Relationship Id="rId40" Type="http://schemas.openxmlformats.org/officeDocument/2006/relationships/hyperlink" Target="http://center-tvorchestva.ru/images/stories/cdtt/metod-kabinet/profi-skills-lab/6-1-1-recenzya-appo.pdf" TargetMode="External"/><Relationship Id="rId45" Type="http://schemas.openxmlformats.org/officeDocument/2006/relationships/hyperlink" Target="http://center-tvorchestva.ru/images/stories/cdtt/metod-kabinet/profi-skills-lab/6-4-otklik.png" TargetMode="External"/><Relationship Id="rId66" Type="http://schemas.openxmlformats.org/officeDocument/2006/relationships/hyperlink" Target="http://profi-skill-lab.ru/program" TargetMode="External"/><Relationship Id="rId87" Type="http://schemas.openxmlformats.org/officeDocument/2006/relationships/hyperlink" Target="https://drive.google.com/drive/folders/1jUk_WHMB0fUbA-eJh6A3aU_IqUy0iblK?usp=sharing" TargetMode="External"/><Relationship Id="rId110" Type="http://schemas.openxmlformats.org/officeDocument/2006/relationships/image" Target="media/image27.png"/><Relationship Id="rId115" Type="http://schemas.openxmlformats.org/officeDocument/2006/relationships/image" Target="media/image31.png"/><Relationship Id="rId131" Type="http://schemas.openxmlformats.org/officeDocument/2006/relationships/image" Target="media/image37.jpeg"/><Relationship Id="rId136" Type="http://schemas.openxmlformats.org/officeDocument/2006/relationships/image" Target="media/image38.jpg"/><Relationship Id="rId157" Type="http://schemas.openxmlformats.org/officeDocument/2006/relationships/image" Target="media/image64.png"/><Relationship Id="rId61" Type="http://schemas.openxmlformats.org/officeDocument/2006/relationships/hyperlink" Target="http://center-tvorchestva.ru/images/stories/cdtt/metod-kabinet/profi-skills-lab/9-5-sert-luch-prak.pdf" TargetMode="External"/><Relationship Id="rId82" Type="http://schemas.openxmlformats.org/officeDocument/2006/relationships/hyperlink" Target="http://center-tvorchestva.ru/images/stories/cdtt/metod-kabinet/profi-skills-lab/3-5-4-hermitag.pdf" TargetMode="External"/><Relationship Id="rId152" Type="http://schemas.openxmlformats.org/officeDocument/2006/relationships/image" Target="media/image59.png"/><Relationship Id="rId173" Type="http://schemas.openxmlformats.org/officeDocument/2006/relationships/fontTable" Target="fontTable.xml"/><Relationship Id="rId19" Type="http://schemas.openxmlformats.org/officeDocument/2006/relationships/hyperlink" Target="http://center-tvorchestva.ru/images/stories/cdtt/metod-kabinet/profi-skills-lab/3-2-prior-vectory.pdf" TargetMode="External"/><Relationship Id="rId14" Type="http://schemas.openxmlformats.org/officeDocument/2006/relationships/hyperlink" Target="http://center-tvorchestva.ru/images/stories/cdtt/metod-kabinet/profi-skills-lab/2-3-pologenie-kaleidoskop.pdf" TargetMode="External"/><Relationship Id="rId30" Type="http://schemas.openxmlformats.org/officeDocument/2006/relationships/hyperlink" Target="https://drive.google.com/drive/folders/1WjPcLM-OjoduXRqR4lkOVfaVRkPhFAuX?usp=sharing" TargetMode="External"/><Relationship Id="rId35" Type="http://schemas.openxmlformats.org/officeDocument/2006/relationships/hyperlink" Target="http://center-tvorchestva.ru/images/stories/cdtt/metod-kabinet/profi-skills-lab/4-2-2-ocenka-udov-kach.pdf" TargetMode="External"/><Relationship Id="rId56" Type="http://schemas.openxmlformats.org/officeDocument/2006/relationships/hyperlink" Target="http://center-tvorchestva.ru/images/stories/cdtt/metod-kabinet/profi-skills-lab/9-uchstie-obr-met.pdf" TargetMode="External"/><Relationship Id="rId77" Type="http://schemas.openxmlformats.org/officeDocument/2006/relationships/hyperlink" Target="http://center-tvorchestva.ru/images/stories/cdtt/metod-kabinet/profi-skills-lab/3-4-3-zadanie-intel-mar.pdf" TargetMode="External"/><Relationship Id="rId100" Type="http://schemas.openxmlformats.org/officeDocument/2006/relationships/image" Target="media/image19.jpeg"/><Relationship Id="rId105" Type="http://schemas.openxmlformats.org/officeDocument/2006/relationships/image" Target="media/image23.jpeg"/><Relationship Id="rId126" Type="http://schemas.openxmlformats.org/officeDocument/2006/relationships/image" Target="media/image41.jpeg"/><Relationship Id="rId147" Type="http://schemas.openxmlformats.org/officeDocument/2006/relationships/image" Target="media/image47.png"/><Relationship Id="rId168" Type="http://schemas.openxmlformats.org/officeDocument/2006/relationships/hyperlink" Target="https://www.ooazeya.ru/%D0%9D%D0%BE%D0%B2%D0%BE%D1%81%D1%82%D0%B8/%D0%BB%D0%B0%D0%B1%D0%BE%D1%80%D0%B0%D1%82%D0%BE%D1%80%D0%B8%D1%8F_%D0%BF%D1%80%D0%BE%D1%84%D0%B5%D1%81%D1%81%D0%B8%D0%B9_%D0%B8_%D0%BD%D0%B0%D0%B2%D1%8B%D0%BA%D0%BE%D0%B2_profiskills%D0%BB%D0%B0%D0%B1" TargetMode="External"/><Relationship Id="rId8" Type="http://schemas.openxmlformats.org/officeDocument/2006/relationships/image" Target="media/image1.png"/><Relationship Id="rId51" Type="http://schemas.openxmlformats.org/officeDocument/2006/relationships/hyperlink" Target="https://drive.google.com/drive/folders/1GEhQG8I-CNIHzsSVPXUs7fRgColSGixX?usp=sharing" TargetMode="External"/><Relationship Id="rId72" Type="http://schemas.openxmlformats.org/officeDocument/2006/relationships/image" Target="media/image7.jpeg"/><Relationship Id="rId93" Type="http://schemas.openxmlformats.org/officeDocument/2006/relationships/image" Target="media/image11.jpeg"/><Relationship Id="rId98" Type="http://schemas.openxmlformats.org/officeDocument/2006/relationships/image" Target="media/image16.jpeg"/><Relationship Id="rId121" Type="http://schemas.openxmlformats.org/officeDocument/2006/relationships/image" Target="media/image37.png"/><Relationship Id="rId142" Type="http://schemas.openxmlformats.org/officeDocument/2006/relationships/image" Target="media/image44.png"/><Relationship Id="rId163" Type="http://schemas.openxmlformats.org/officeDocument/2006/relationships/hyperlink" Target="https://mousun.oshkole.ru/news/84185.html" TargetMode="External"/><Relationship Id="rId3" Type="http://schemas.openxmlformats.org/officeDocument/2006/relationships/styles" Target="styles.xml"/><Relationship Id="rId25" Type="http://schemas.openxmlformats.org/officeDocument/2006/relationships/hyperlink" Target="http://center-tvorchestva.ru/images/stories/cdtt/metod-kabinet/profi-skills-lab/3-5-3-museum-pa.pdf" TargetMode="External"/><Relationship Id="rId46" Type="http://schemas.openxmlformats.org/officeDocument/2006/relationships/hyperlink" Target="https://drive.google.com/drive/folders/1g8Q6Bn5K9Kolv7UBU7EoqCGdlcw98HPL?usp=sharing" TargetMode="External"/><Relationship Id="rId67" Type="http://schemas.openxmlformats.org/officeDocument/2006/relationships/image" Target="media/image4.png"/><Relationship Id="rId116" Type="http://schemas.openxmlformats.org/officeDocument/2006/relationships/image" Target="media/image32.png"/><Relationship Id="rId137" Type="http://schemas.openxmlformats.org/officeDocument/2006/relationships/image" Target="media/image39.jpg"/><Relationship Id="rId158" Type="http://schemas.openxmlformats.org/officeDocument/2006/relationships/image" Target="media/image52.png"/><Relationship Id="rId20" Type="http://schemas.openxmlformats.org/officeDocument/2006/relationships/hyperlink" Target="http://center-tvorchestva.ru/images/stories/cdtt/metod-kabinet/profi-skills-lab/3-3-mk-facult.pdf" TargetMode="External"/><Relationship Id="rId41" Type="http://schemas.openxmlformats.org/officeDocument/2006/relationships/hyperlink" Target="http://center-tvorchestva.ru/images/stories/cdtt/metod-kabinet/profi-skills-lab/6-1-2-recenzya-aoiro.pdf" TargetMode="External"/><Relationship Id="rId62" Type="http://schemas.openxmlformats.org/officeDocument/2006/relationships/hyperlink" Target="http://center-tvorchestva.ru/images/stories/cdtt/metod-kabinet/profi-skills-lab/1-program-profi-skills-lab.pdf" TargetMode="External"/><Relationship Id="rId83" Type="http://schemas.openxmlformats.org/officeDocument/2006/relationships/hyperlink" Target="http://center-tvorchestva.ru/images/stories/cdtt/metod-kabinet/profi-skills-lab/3-5-2-museum-kvest.pdf" TargetMode="External"/><Relationship Id="rId88" Type="http://schemas.openxmlformats.org/officeDocument/2006/relationships/hyperlink" Target="https://drive.google.com/drive/folders/1GEhQG8I-CNIHzsSVPXUs7fRgColSGixX?usp=sharing" TargetMode="External"/><Relationship Id="rId111" Type="http://schemas.openxmlformats.org/officeDocument/2006/relationships/image" Target="media/image28.jpeg"/><Relationship Id="rId132" Type="http://schemas.openxmlformats.org/officeDocument/2006/relationships/image" Target="media/image45.jpeg"/><Relationship Id="rId153" Type="http://schemas.openxmlformats.org/officeDocument/2006/relationships/image" Target="media/image60.jpeg"/><Relationship Id="rId17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8B566C-5BB4-4E18-AB5D-E118CE9EFD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31</Pages>
  <Words>11197</Words>
  <Characters>63826</Characters>
  <Application>Microsoft Office Word</Application>
  <DocSecurity>0</DocSecurity>
  <Lines>531</Lines>
  <Paragraphs>149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74874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Татьяна</dc:creator>
  <cp:keywords/>
  <dc:description/>
  <cp:lastModifiedBy>IEM1</cp:lastModifiedBy>
  <cp:revision>2</cp:revision>
  <cp:lastPrinted>2022-01-17T10:58:00Z</cp:lastPrinted>
  <dcterms:created xsi:type="dcterms:W3CDTF">2022-01-17T11:36:00Z</dcterms:created>
  <dcterms:modified xsi:type="dcterms:W3CDTF">2022-01-17T11:36:00Z</dcterms:modified>
</cp:coreProperties>
</file>